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55A3F04E" w14:textId="4B93379A" w:rsidR="00254F12" w:rsidRPr="00862057" w:rsidRDefault="00000000" w:rsidP="00A91DC1">
      <w:pPr>
        <w:pStyle w:val="Title"/>
        <w:framePr w:wrap="around"/>
      </w:pPr>
      <w:sdt>
        <w:sdtPr>
          <w:alias w:val="Document Title"/>
          <w:tag w:val=""/>
          <w:id w:val="-432211567"/>
          <w:placeholder>
            <w:docPart w:val="E1B1337943894DD4BCEAFBA965AF0EED"/>
          </w:placeholder>
          <w:dataBinding w:prefixMappings="xmlns:ns0='http://purl.org/dc/elements/1.1/' xmlns:ns1='http://schemas.openxmlformats.org/package/2006/metadata/core-properties' " w:xpath="/ns1:coreProperties[1]/ns0:title[1]" w:storeItemID="{6C3C8BC8-F283-45AE-878A-BAB7291924A1}"/>
          <w:text/>
        </w:sdtPr>
        <w:sdtContent>
          <w:r w:rsidR="004721A4">
            <w:t>Solar Homes Program</w:t>
          </w:r>
        </w:sdtContent>
      </w:sdt>
    </w:p>
    <w:sdt>
      <w:sdtPr>
        <w:alias w:val="Subtitle"/>
        <w:tag w:val=""/>
        <w:id w:val="328029620"/>
        <w:placeholder>
          <w:docPart w:val="03081375C3B143329040B4CA09EFBA88"/>
        </w:placeholder>
        <w:dataBinding w:prefixMappings="xmlns:ns0='http://purl.org/dc/elements/1.1/' xmlns:ns1='http://schemas.openxmlformats.org/package/2006/metadata/core-properties' " w:xpath="/ns1:coreProperties[1]/ns0:subject[1]" w:storeItemID="{6C3C8BC8-F283-45AE-878A-BAB7291924A1}"/>
        <w:text/>
      </w:sdtPr>
      <w:sdtContent>
        <w:p w14:paraId="0D46B2FC" w14:textId="14FB19FB" w:rsidR="004C1F02" w:rsidRDefault="004721A4" w:rsidP="001806EE">
          <w:pPr>
            <w:pStyle w:val="Subtitle"/>
            <w:framePr w:wrap="around"/>
          </w:pPr>
          <w:r>
            <w:t>The information in this fact sheet has been translated into community languages</w:t>
          </w:r>
          <w:r w:rsidR="00C30BAC">
            <w:t xml:space="preserve"> published </w:t>
          </w:r>
          <w:r>
            <w:t>on the Solar Victoria website.</w:t>
          </w:r>
        </w:p>
      </w:sdtContent>
    </w:sdt>
    <w:p w14:paraId="6C4D2E6F" w14:textId="77777777" w:rsidR="00254F12" w:rsidRPr="004C1F02" w:rsidRDefault="00254F12" w:rsidP="004C1F02">
      <w:pPr>
        <w:pStyle w:val="xVicLogo"/>
        <w:framePr w:wrap="around"/>
      </w:pPr>
      <w:r w:rsidRPr="004C1F02">
        <w:rPr>
          <w:noProof/>
        </w:rPr>
        <w:drawing>
          <wp:inline distT="0" distB="0" distL="0" distR="0" wp14:anchorId="593B8A7E" wp14:editId="5220D2BC">
            <wp:extent cx="2080800" cy="396937"/>
            <wp:effectExtent l="0" t="0" r="0" b="317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2080800" cy="396937"/>
                    </a:xfrm>
                    <a:prstGeom prst="rect">
                      <a:avLst/>
                    </a:prstGeom>
                  </pic:spPr>
                </pic:pic>
              </a:graphicData>
            </a:graphic>
          </wp:inline>
        </w:drawing>
      </w:r>
    </w:p>
    <w:bookmarkStart w:id="1" w:name="_Hlk184404926"/>
    <w:bookmarkStart w:id="2" w:name="_Hlk143247946"/>
    <w:p w14:paraId="67FB3DB3" w14:textId="4BDF45D6" w:rsidR="00A609BB" w:rsidRPr="00FB46CB" w:rsidRDefault="00A609BB" w:rsidP="00FB46CB">
      <w:pPr>
        <w:pStyle w:val="xPartnerLogo"/>
        <w:framePr w:wrap="around"/>
      </w:pPr>
      <w:r w:rsidRPr="006501DA">
        <w:rPr>
          <w:position w:val="28"/>
        </w:rPr>
        <w:fldChar w:fldCharType="begin"/>
      </w:r>
      <w:r w:rsidRPr="006501DA">
        <w:rPr>
          <w:position w:val="28"/>
        </w:rPr>
        <w:instrText>HYPERLINK "http://www.solar.vic.gov.au" \o "Visit DEECA"</w:instrText>
      </w:r>
      <w:r w:rsidRPr="006501DA">
        <w:rPr>
          <w:position w:val="28"/>
        </w:rPr>
      </w:r>
      <w:r w:rsidRPr="006501DA">
        <w:rPr>
          <w:position w:val="28"/>
        </w:rPr>
        <w:fldChar w:fldCharType="separate"/>
      </w:r>
      <w:r w:rsidRPr="006501DA">
        <w:rPr>
          <w:position w:val="28"/>
        </w:rPr>
        <w:t>solar.vic.gov.au</w:t>
      </w:r>
      <w:r w:rsidRPr="006501DA">
        <w:rPr>
          <w:position w:val="28"/>
        </w:rPr>
        <w:fldChar w:fldCharType="end"/>
      </w:r>
      <w:r w:rsidRPr="00FB46CB">
        <w:tab/>
      </w:r>
      <w:r w:rsidRPr="00FB46CB">
        <w:t> </w:t>
      </w:r>
    </w:p>
    <w:bookmarkEnd w:id="1"/>
    <w:p w14:paraId="2C7AF317" w14:textId="52B6AC15" w:rsidR="008C06B8" w:rsidRDefault="00020B11" w:rsidP="00FE7FB1">
      <w:pPr>
        <w:pStyle w:val="BodyText"/>
      </w:pPr>
      <w:r>
        <w:rPr>
          <w:noProof/>
        </w:rPr>
        <w:drawing>
          <wp:anchor distT="0" distB="0" distL="114300" distR="114300" simplePos="0" relativeHeight="251658241" behindDoc="1" locked="0" layoutInCell="1" allowOverlap="1" wp14:anchorId="68A87B88" wp14:editId="2DF2708F">
            <wp:simplePos x="0" y="0"/>
            <wp:positionH relativeFrom="page">
              <wp:posOffset>5715</wp:posOffset>
            </wp:positionH>
            <wp:positionV relativeFrom="page">
              <wp:posOffset>0</wp:posOffset>
            </wp:positionV>
            <wp:extent cx="7547610" cy="2231390"/>
            <wp:effectExtent l="0" t="0" r="0" b="0"/>
            <wp:wrapNone/>
            <wp:docPr id="20065597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59749"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7610" cy="2231390"/>
                    </a:xfrm>
                    <a:prstGeom prst="rect">
                      <a:avLst/>
                    </a:prstGeom>
                  </pic:spPr>
                </pic:pic>
              </a:graphicData>
            </a:graphic>
            <wp14:sizeRelH relativeFrom="page">
              <wp14:pctWidth>0</wp14:pctWidth>
            </wp14:sizeRelH>
            <wp14:sizeRelV relativeFrom="page">
              <wp14:pctHeight>0</wp14:pctHeight>
            </wp14:sizeRelV>
          </wp:anchor>
        </w:drawing>
      </w:r>
      <w:bookmarkEnd w:id="2"/>
      <w:r w:rsidR="00665916" w:rsidRPr="00267DD0">
        <w:rPr>
          <w:noProof/>
        </w:rPr>
        <mc:AlternateContent>
          <mc:Choice Requires="wps">
            <w:drawing>
              <wp:anchor distT="0" distB="0" distL="114300" distR="114300" simplePos="0" relativeHeight="251658240" behindDoc="0" locked="1" layoutInCell="1" allowOverlap="1" wp14:anchorId="740C19F1" wp14:editId="38A5C2D7">
                <wp:simplePos x="0" y="0"/>
                <wp:positionH relativeFrom="page">
                  <wp:posOffset>0</wp:posOffset>
                </wp:positionH>
                <wp:positionV relativeFrom="page">
                  <wp:posOffset>1742440</wp:posOffset>
                </wp:positionV>
                <wp:extent cx="7559675" cy="2287905"/>
                <wp:effectExtent l="0" t="0" r="0" b="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287905"/>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18" cstate="print">
                            <a:extLst>
                              <a:ext uri="{28A0092B-C50C-407E-A947-70E740481C1C}">
                                <a14:useLocalDpi xmlns:a14="http://schemas.microsoft.com/office/drawing/2010/main" val="0"/>
                              </a:ext>
                            </a:extLst>
                          </a:blip>
                          <a:srcRect/>
                          <a:stretch>
                            <a:fillRect t="-56712" b="-40994"/>
                          </a:stretch>
                        </a:blipFill>
                      </wps:spPr>
                      <wps:txbx>
                        <w:txbxContent>
                          <w:p w14:paraId="55DD1F5F" w14:textId="77777777" w:rsidR="002A79F7" w:rsidRDefault="002A79F7" w:rsidP="002A79F7">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0C19F1" id="OneImageFullWidth" o:spid="_x0000_s1026" alt="&quot;&quot;" style="position:absolute;margin-left:0;margin-top:137.2pt;width:595.25pt;height:180.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" adj="-11796480,,5400" path="m7559738,l,,,1777530r7559738,l7559738,xe" stroked="f">
                <v:fill r:id="rId19" o:title="" recolor="t" rotate="t" type="frame"/>
                <v:stroke joinstyle="miter"/>
                <v:formulas/>
                <v:path arrowok="t" o:connecttype="custom" textboxrect="0,0,7560309,1778000"/>
                <v:textbox inset="0,0,0,0">
                  <w:txbxContent>
                    <w:p w14:paraId="55DD1F5F" w14:textId="77777777" w:rsidR="002A79F7" w:rsidRDefault="002A79F7" w:rsidP="002A79F7">
                      <w:pPr>
                        <w:jc w:val="center"/>
                      </w:pPr>
                    </w:p>
                  </w:txbxContent>
                </v:textbox>
                <w10:wrap type="topAndBottom" anchorx="page" anchory="page"/>
                <w10:anchorlock/>
              </v:shape>
            </w:pict>
          </mc:Fallback>
        </mc:AlternateContent>
      </w:r>
    </w:p>
    <w:p w14:paraId="03CC84E3" w14:textId="77777777" w:rsidR="00665916" w:rsidRDefault="00665916" w:rsidP="004C1F02">
      <w:pPr>
        <w:sectPr w:rsidR="00665916" w:rsidSect="008C06B8">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737" w:right="851" w:bottom="1701" w:left="851" w:header="284" w:footer="284" w:gutter="0"/>
          <w:cols w:space="454"/>
          <w:noEndnote/>
          <w:titlePg/>
          <w:docGrid w:linePitch="360"/>
        </w:sectPr>
      </w:pPr>
    </w:p>
    <w:bookmarkEnd w:id="0"/>
    <w:p w14:paraId="5812AF89" w14:textId="736CBCBB" w:rsidR="00C337ED" w:rsidRDefault="004721A4" w:rsidP="001A7C6D">
      <w:pPr>
        <w:pStyle w:val="IntroFeatureText"/>
      </w:pPr>
      <w:r w:rsidRPr="004721A4">
        <w:t>Learn about rebates to help you save on energy bills, who is eligible and how to apply.</w:t>
      </w:r>
      <w:r w:rsidR="00C337ED" w:rsidRPr="004774EC">
        <w:t xml:space="preserve"> </w:t>
      </w:r>
    </w:p>
    <w:p w14:paraId="59854247" w14:textId="77777777" w:rsidR="00167A7D" w:rsidRDefault="00167A7D" w:rsidP="008C06B8">
      <w:pPr>
        <w:pStyle w:val="Heading2"/>
        <w:spacing w:before="0"/>
        <w:sectPr w:rsidR="00167A7D" w:rsidSect="00B9071C">
          <w:headerReference w:type="default" r:id="rId26"/>
          <w:type w:val="continuous"/>
          <w:pgSz w:w="11907" w:h="16839" w:code="9"/>
          <w:pgMar w:top="1418" w:right="851" w:bottom="992" w:left="851" w:header="284" w:footer="284" w:gutter="0"/>
          <w:cols w:space="284"/>
          <w:docGrid w:linePitch="360"/>
        </w:sectPr>
      </w:pPr>
    </w:p>
    <w:p w14:paraId="5FE50803" w14:textId="00C34579" w:rsidR="00C337ED" w:rsidRPr="008C06B8" w:rsidRDefault="00586BAE" w:rsidP="005B746A">
      <w:pPr>
        <w:pStyle w:val="Heading2"/>
      </w:pPr>
      <w:r>
        <w:t>What is the Solar Homes Program?</w:t>
      </w:r>
    </w:p>
    <w:p w14:paraId="67225D24" w14:textId="77777777" w:rsidR="00D508AC" w:rsidRDefault="00D508AC" w:rsidP="00D508AC">
      <w:r>
        <w:t xml:space="preserve">The Solar Homes Program is a Victorian Government program that provides rebates and interest-free loans to help Victorian households save on their energy bills. </w:t>
      </w:r>
    </w:p>
    <w:p w14:paraId="2C5C1542" w14:textId="77777777" w:rsidR="00D508AC" w:rsidRDefault="00D508AC" w:rsidP="00D508AC">
      <w:r>
        <w:t>If you are eligible, you may get money (a rebate) to help pay for:</w:t>
      </w:r>
    </w:p>
    <w:p w14:paraId="1A18D2C7" w14:textId="77777777" w:rsidR="00D508AC" w:rsidRDefault="00D508AC" w:rsidP="00D508AC">
      <w:pPr>
        <w:pStyle w:val="ListBullet"/>
      </w:pPr>
      <w:r>
        <w:t xml:space="preserve">a solar panel (PV) system and/or </w:t>
      </w:r>
    </w:p>
    <w:p w14:paraId="4839E3EC" w14:textId="48AAC12F" w:rsidR="00D508AC" w:rsidRDefault="00D508AC" w:rsidP="00D508AC">
      <w:pPr>
        <w:pStyle w:val="ListBullet"/>
      </w:pPr>
      <w:r>
        <w:t>an energy efficient hot water system.</w:t>
      </w:r>
    </w:p>
    <w:p w14:paraId="6FE9BF48" w14:textId="77777777" w:rsidR="00D508AC" w:rsidRDefault="00D508AC" w:rsidP="00D508AC">
      <w:r>
        <w:t xml:space="preserve">Using solar energy to run your appliances can help lower your electricity costs. </w:t>
      </w:r>
    </w:p>
    <w:p w14:paraId="755C123B" w14:textId="77777777" w:rsidR="00D508AC" w:rsidRDefault="00D508AC" w:rsidP="00D508AC">
      <w:r>
        <w:t>Replacing a gas hot water system with a quality heat pump hot water system can also help reduce ongoing energy costs.</w:t>
      </w:r>
    </w:p>
    <w:p w14:paraId="683462FC" w14:textId="5C124B4F" w:rsidR="00D508AC" w:rsidRDefault="00007C7B" w:rsidP="00D508AC">
      <w:pPr>
        <w:pStyle w:val="Heading2"/>
      </w:pPr>
      <w:r>
        <w:br w:type="column"/>
      </w:r>
      <w:r w:rsidR="00D508AC">
        <w:t xml:space="preserve">Rebates and how to apply  </w:t>
      </w:r>
    </w:p>
    <w:p w14:paraId="3CC639A2" w14:textId="77777777" w:rsidR="00D508AC" w:rsidRPr="0044532F" w:rsidRDefault="00D508AC" w:rsidP="00E37F68">
      <w:pPr>
        <w:pStyle w:val="Heading3"/>
        <w:spacing w:before="200"/>
        <w:rPr>
          <w:color w:val="F26322" w:themeColor="accent3"/>
        </w:rPr>
      </w:pPr>
      <w:r w:rsidRPr="0044532F">
        <w:rPr>
          <w:color w:val="F26322" w:themeColor="accent3"/>
        </w:rPr>
        <w:t xml:space="preserve">Step 1: Check your eligibility </w:t>
      </w:r>
    </w:p>
    <w:p w14:paraId="1B9DDEC2" w14:textId="77777777" w:rsidR="00D508AC" w:rsidRDefault="00D508AC" w:rsidP="00DC6581">
      <w:pPr>
        <w:pStyle w:val="Heading4"/>
      </w:pPr>
      <w:r>
        <w:t xml:space="preserve">Solar panel (PV) rebate – Up to $1,400 </w:t>
      </w:r>
    </w:p>
    <w:p w14:paraId="12778954" w14:textId="35558DAB" w:rsidR="00D508AC" w:rsidRDefault="00D508AC" w:rsidP="004C79CF">
      <w:pPr>
        <w:pStyle w:val="BodyText"/>
      </w:pPr>
      <w:r>
        <w:t xml:space="preserve">Eligible households can receive a rebate of up to $1,400 towards the cost of installing solar panels (PV). The solar panel (PV) rebate is also available for homes under construction. </w:t>
      </w:r>
    </w:p>
    <w:p w14:paraId="0EDC0E9F" w14:textId="77777777" w:rsidR="00D508AC" w:rsidRDefault="00D508AC" w:rsidP="004C79CF">
      <w:pPr>
        <w:pStyle w:val="BodyText"/>
      </w:pPr>
      <w:r>
        <w:t xml:space="preserve">Interest-free loans are also available to approved applicants. </w:t>
      </w:r>
    </w:p>
    <w:p w14:paraId="2B299898" w14:textId="307248BC" w:rsidR="00D508AC" w:rsidRDefault="00D508AC" w:rsidP="004C79CF">
      <w:pPr>
        <w:pStyle w:val="BodyText"/>
      </w:pPr>
      <w:r>
        <w:t xml:space="preserve">You may be eligible for a </w:t>
      </w:r>
      <w:hyperlink r:id="rId27" w:history="1">
        <w:r w:rsidRPr="00DB010F">
          <w:rPr>
            <w:rStyle w:val="Hyperlink"/>
          </w:rPr>
          <w:t>solar panel (PV) rebate</w:t>
        </w:r>
      </w:hyperlink>
      <w:r>
        <w:t xml:space="preserve"> if:</w:t>
      </w:r>
    </w:p>
    <w:p w14:paraId="22534D4F" w14:textId="77777777" w:rsidR="00D508AC" w:rsidRDefault="00D508AC" w:rsidP="00283287">
      <w:pPr>
        <w:pStyle w:val="ListBullet"/>
      </w:pPr>
      <w:r>
        <w:t xml:space="preserve">you own and live in an existing property or, you own a home currently under construction where the system will be installed </w:t>
      </w:r>
    </w:p>
    <w:p w14:paraId="0A64F400" w14:textId="77777777" w:rsidR="00D508AC" w:rsidRDefault="00D508AC" w:rsidP="00283287">
      <w:pPr>
        <w:pStyle w:val="ListBullet"/>
      </w:pPr>
      <w:r>
        <w:t>the combined household taxable income of all owners is less than $210,000 per year</w:t>
      </w:r>
    </w:p>
    <w:p w14:paraId="67F96547" w14:textId="0C8F2D0D" w:rsidR="00D508AC" w:rsidRDefault="00D508AC" w:rsidP="00283287">
      <w:pPr>
        <w:pStyle w:val="ListBullet"/>
      </w:pPr>
      <w:r>
        <w:t>the property is valued under $3 million, or (for homes under construction) will be valued under $3</w:t>
      </w:r>
      <w:r w:rsidR="00FD6451">
        <w:t> </w:t>
      </w:r>
      <w:r>
        <w:t xml:space="preserve">million at completion </w:t>
      </w:r>
    </w:p>
    <w:p w14:paraId="7C4F83C5" w14:textId="77777777" w:rsidR="00D508AC" w:rsidRDefault="00D508AC" w:rsidP="00283287">
      <w:pPr>
        <w:pStyle w:val="ListBullet"/>
      </w:pPr>
      <w:r>
        <w:t xml:space="preserve">the property address has not received a solar panel (PV) rebate or a solar battery rebate under the Solar Homes Program </w:t>
      </w:r>
    </w:p>
    <w:p w14:paraId="2453882C" w14:textId="51D6420A" w:rsidR="00D508AC" w:rsidRDefault="00D508AC" w:rsidP="00283287">
      <w:pPr>
        <w:pStyle w:val="ListBullet"/>
      </w:pPr>
      <w:r>
        <w:t>the property has not had a solar panel (PV) system installed in the last 10 years.</w:t>
      </w:r>
    </w:p>
    <w:p w14:paraId="339BB9E8" w14:textId="77777777" w:rsidR="00D508AC" w:rsidRDefault="00D508AC" w:rsidP="009A4DE9">
      <w:pPr>
        <w:pStyle w:val="Heading4"/>
      </w:pPr>
      <w:r w:rsidRPr="009A4DE9">
        <w:lastRenderedPageBreak/>
        <w:t>Solar panel (PV) rebate for rental properties – Up to $1,400</w:t>
      </w:r>
      <w:r>
        <w:t xml:space="preserve"> </w:t>
      </w:r>
    </w:p>
    <w:p w14:paraId="7837BC6A" w14:textId="77777777" w:rsidR="00D508AC" w:rsidRDefault="00D508AC" w:rsidP="00D508AC">
      <w:r>
        <w:t xml:space="preserve">Eligible rental providers can receive a rebate of up to $1,400 towards the cost of installing solar panels (PV). This rebate is available for up to two rental properties each financial year. </w:t>
      </w:r>
    </w:p>
    <w:p w14:paraId="0D44251F" w14:textId="77777777" w:rsidR="00D508AC" w:rsidRDefault="00D508AC" w:rsidP="00D508AC">
      <w:r>
        <w:t xml:space="preserve">Interest-free loans are also available to approved applicants. </w:t>
      </w:r>
    </w:p>
    <w:p w14:paraId="0A50DE6C" w14:textId="097B51ED" w:rsidR="00D508AC" w:rsidRDefault="00D508AC" w:rsidP="00D508AC">
      <w:r>
        <w:t xml:space="preserve">You may be eligible for a </w:t>
      </w:r>
      <w:hyperlink r:id="rId28" w:history="1">
        <w:r w:rsidRPr="00D5527A">
          <w:rPr>
            <w:rStyle w:val="Hyperlink"/>
          </w:rPr>
          <w:t>solar panel (PV) rebate for your rental property</w:t>
        </w:r>
      </w:hyperlink>
      <w:r>
        <w:t xml:space="preserve"> if: </w:t>
      </w:r>
    </w:p>
    <w:p w14:paraId="5B7185A3" w14:textId="1023B409" w:rsidR="00D508AC" w:rsidRDefault="00D508AC" w:rsidP="00D508AC">
      <w:pPr>
        <w:pStyle w:val="ListBullet"/>
      </w:pPr>
      <w:r>
        <w:t>the renters have a combined household taxable income of less than $210,000 per year</w:t>
      </w:r>
    </w:p>
    <w:p w14:paraId="2D20A518" w14:textId="58994553" w:rsidR="00D508AC" w:rsidRDefault="00D508AC" w:rsidP="00D508AC">
      <w:pPr>
        <w:pStyle w:val="ListBullet"/>
      </w:pPr>
      <w:r>
        <w:t>you have not received more than two rebates for a rental property during the current financial year</w:t>
      </w:r>
    </w:p>
    <w:p w14:paraId="586A4C41" w14:textId="62023797" w:rsidR="00D508AC" w:rsidRDefault="00D508AC" w:rsidP="00D508AC">
      <w:pPr>
        <w:pStyle w:val="ListBullet"/>
      </w:pPr>
      <w:r>
        <w:t>the property is valued under $3 million</w:t>
      </w:r>
    </w:p>
    <w:p w14:paraId="00FC3ED8" w14:textId="5D02E25E" w:rsidR="00D508AC" w:rsidRDefault="00D508AC" w:rsidP="00D508AC">
      <w:pPr>
        <w:pStyle w:val="ListBullet"/>
      </w:pPr>
      <w:r>
        <w:t xml:space="preserve">the property address has not previously received a solar panel (PV) rebate or a solar battery rebate under the Solar Homes Program   </w:t>
      </w:r>
    </w:p>
    <w:p w14:paraId="6803A727" w14:textId="3925C57F" w:rsidR="00D508AC" w:rsidRDefault="00D508AC" w:rsidP="00D508AC">
      <w:pPr>
        <w:pStyle w:val="ListBullet"/>
      </w:pPr>
      <w:r>
        <w:t xml:space="preserve">the property has not had a solar panel (PV) system installed in the last ten years </w:t>
      </w:r>
    </w:p>
    <w:p w14:paraId="6F307655" w14:textId="6DAD2DD5" w:rsidR="00D508AC" w:rsidRDefault="00D508AC" w:rsidP="00D508AC">
      <w:pPr>
        <w:pStyle w:val="ListBullet"/>
      </w:pPr>
      <w:r>
        <w:t xml:space="preserve">a Solar Homes Program Agreement between the rental provider and all renters is signed </w:t>
      </w:r>
    </w:p>
    <w:p w14:paraId="31388727" w14:textId="303FD19A" w:rsidR="00D508AC" w:rsidRDefault="00D508AC" w:rsidP="00D508AC">
      <w:pPr>
        <w:pStyle w:val="ListBullet"/>
      </w:pPr>
      <w:r>
        <w:t>the property is currently tenanted and has a rental agreement in place.</w:t>
      </w:r>
    </w:p>
    <w:p w14:paraId="60A5A8C6" w14:textId="4C6C1ABD" w:rsidR="00D508AC" w:rsidRPr="00DC6581" w:rsidRDefault="00D508AC" w:rsidP="009A4DE9">
      <w:pPr>
        <w:pStyle w:val="Heading4"/>
        <w:rPr>
          <w:b w:val="0"/>
          <w:bCs w:val="0"/>
        </w:rPr>
      </w:pPr>
      <w:r w:rsidRPr="00DC6581">
        <w:t>Hot water rebate – Up to $1,400 (for</w:t>
      </w:r>
      <w:r w:rsidR="00DD7A0A">
        <w:t> </w:t>
      </w:r>
      <w:r w:rsidRPr="00DC6581">
        <w:t>eligible</w:t>
      </w:r>
      <w:r w:rsidR="00DD7A0A">
        <w:t> </w:t>
      </w:r>
      <w:r w:rsidRPr="00DC6581">
        <w:t xml:space="preserve">locally made products) </w:t>
      </w:r>
    </w:p>
    <w:p w14:paraId="4E48AA51" w14:textId="77777777" w:rsidR="00D508AC" w:rsidRDefault="00D508AC" w:rsidP="00D508AC">
      <w:r>
        <w:t>Eligible households can receive a hot water rebate of:</w:t>
      </w:r>
    </w:p>
    <w:p w14:paraId="54BABEF7" w14:textId="541E82B9" w:rsidR="00D508AC" w:rsidRDefault="00D508AC" w:rsidP="00D508AC">
      <w:pPr>
        <w:pStyle w:val="ListBullet"/>
      </w:pPr>
      <w:r>
        <w:t>up to $1,000 for a heat pump or solar hot water product, or</w:t>
      </w:r>
    </w:p>
    <w:p w14:paraId="1B3CE5E5" w14:textId="1188B4A2" w:rsidR="00D508AC" w:rsidRDefault="00D508AC" w:rsidP="00D508AC">
      <w:pPr>
        <w:pStyle w:val="ListBullet"/>
      </w:pPr>
      <w:r>
        <w:t xml:space="preserve">up to $1,400 for an eligible locally made hot water product. </w:t>
      </w:r>
    </w:p>
    <w:p w14:paraId="0A4C45B5" w14:textId="5C6214BB" w:rsidR="00D508AC" w:rsidRDefault="00D508AC" w:rsidP="00D508AC">
      <w:r>
        <w:t xml:space="preserve">You may also be able to reduce upfront costs further with a </w:t>
      </w:r>
      <w:hyperlink r:id="rId29" w:history="1">
        <w:r w:rsidRPr="005E093B">
          <w:rPr>
            <w:rStyle w:val="Hyperlink"/>
          </w:rPr>
          <w:t>Victorian Energy Upgrades (VEU) hot water discount</w:t>
        </w:r>
      </w:hyperlink>
      <w:r>
        <w:t xml:space="preserve">. Ask your retailer if they are a VEU accredited provider.  </w:t>
      </w:r>
    </w:p>
    <w:p w14:paraId="2B1AD71E" w14:textId="5787566F" w:rsidR="00D508AC" w:rsidRDefault="00D508AC" w:rsidP="00D508AC">
      <w:r>
        <w:t xml:space="preserve">You may be eligible for a </w:t>
      </w:r>
      <w:hyperlink r:id="rId30" w:history="1">
        <w:r w:rsidRPr="00E62865">
          <w:rPr>
            <w:rStyle w:val="Hyperlink"/>
          </w:rPr>
          <w:t>hot water rebate</w:t>
        </w:r>
      </w:hyperlink>
      <w:r>
        <w:t xml:space="preserve"> if: </w:t>
      </w:r>
    </w:p>
    <w:p w14:paraId="3FBB73BD" w14:textId="207B2425" w:rsidR="00D508AC" w:rsidRDefault="00D508AC" w:rsidP="00D508AC">
      <w:pPr>
        <w:pStyle w:val="ListBullet"/>
      </w:pPr>
      <w:r>
        <w:t xml:space="preserve">you own and live in an existing property where the system will be installed </w:t>
      </w:r>
    </w:p>
    <w:p w14:paraId="1553EB56" w14:textId="716F37AE" w:rsidR="00D508AC" w:rsidRDefault="00D508AC" w:rsidP="00D508AC">
      <w:pPr>
        <w:pStyle w:val="ListBullet"/>
      </w:pPr>
      <w:r>
        <w:t>the combined household taxable income of all owners is less than $210,000 per year</w:t>
      </w:r>
    </w:p>
    <w:p w14:paraId="4F77F545" w14:textId="78393F42" w:rsidR="00D508AC" w:rsidRDefault="00D508AC" w:rsidP="00D508AC">
      <w:pPr>
        <w:pStyle w:val="ListBullet"/>
      </w:pPr>
      <w:r>
        <w:t xml:space="preserve">the property is valued under $3 million </w:t>
      </w:r>
    </w:p>
    <w:p w14:paraId="4809264B" w14:textId="7ECF42C4" w:rsidR="00D508AC" w:rsidRDefault="00D508AC" w:rsidP="00D508AC">
      <w:pPr>
        <w:pStyle w:val="ListBullet"/>
      </w:pPr>
      <w:r>
        <w:t xml:space="preserve">the property address has not previously received a hot water rebate or a solar battery rebate under the Solar Homes Program </w:t>
      </w:r>
    </w:p>
    <w:p w14:paraId="220ED700" w14:textId="15D35F52" w:rsidR="00D508AC" w:rsidRDefault="00D508AC" w:rsidP="00D508AC">
      <w:pPr>
        <w:pStyle w:val="ListBullet"/>
      </w:pPr>
      <w:r>
        <w:t>the hot water system to be replaced is at least three years old from the date of purchase.</w:t>
      </w:r>
    </w:p>
    <w:p w14:paraId="1087FEEA" w14:textId="3875CA01" w:rsidR="00D508AC" w:rsidRDefault="00D508AC" w:rsidP="00411B80">
      <w:pPr>
        <w:pStyle w:val="HighlightBoxText"/>
      </w:pPr>
      <w:r>
        <w:t xml:space="preserve">To check </w:t>
      </w:r>
      <w:r w:rsidR="00D44514">
        <w:t xml:space="preserve">if </w:t>
      </w:r>
      <w:r>
        <w:t>your property has previously received a Solar Homes Program rebate, call</w:t>
      </w:r>
      <w:r w:rsidR="00411B80">
        <w:t xml:space="preserve"> </w:t>
      </w:r>
      <w:r>
        <w:t>1300 376 393 during business hours or</w:t>
      </w:r>
      <w:r w:rsidR="00B65D26">
        <w:t xml:space="preserve"> </w:t>
      </w:r>
      <w:r>
        <w:t>the free National Translating and Interpreting Service on 131 450.</w:t>
      </w:r>
    </w:p>
    <w:p w14:paraId="4C4B064A" w14:textId="423F4518" w:rsidR="00D508AC" w:rsidRPr="0044532F" w:rsidRDefault="00D508AC" w:rsidP="00D508AC">
      <w:pPr>
        <w:pStyle w:val="Heading3"/>
        <w:rPr>
          <w:color w:val="F26322" w:themeColor="accent3"/>
        </w:rPr>
      </w:pPr>
      <w:r w:rsidRPr="0044532F">
        <w:rPr>
          <w:color w:val="F26322" w:themeColor="accent3"/>
        </w:rPr>
        <w:t xml:space="preserve">Step 2: Get a quote </w:t>
      </w:r>
    </w:p>
    <w:p w14:paraId="753D0FF5" w14:textId="6D5783CE" w:rsidR="00D508AC" w:rsidRDefault="00D508AC" w:rsidP="00D508AC">
      <w:r>
        <w:t xml:space="preserve">Contact a Solar Victoria authorised retailer and tell them you want to apply for a Solar Homes Program rebate. You can find their details at </w:t>
      </w:r>
      <w:hyperlink r:id="rId31" w:history="1">
        <w:r w:rsidRPr="00F914CA">
          <w:rPr>
            <w:rStyle w:val="Hyperlink"/>
          </w:rPr>
          <w:t>Find an authorised retailer</w:t>
        </w:r>
      </w:hyperlink>
      <w:r w:rsidR="00F914CA">
        <w:t xml:space="preserve"> (</w:t>
      </w:r>
      <w:r w:rsidR="00A57E4A" w:rsidRPr="00A57E4A">
        <w:t>solar.vic.gov.au/retailers</w:t>
      </w:r>
      <w:r w:rsidR="00A57E4A">
        <w:t>)</w:t>
      </w:r>
      <w:r>
        <w:t>.</w:t>
      </w:r>
    </w:p>
    <w:p w14:paraId="429A2A5B" w14:textId="1CBF1165" w:rsidR="00D508AC" w:rsidRDefault="00D508AC" w:rsidP="00D508AC">
      <w:r>
        <w:t xml:space="preserve">The product you choose must be listed on the </w:t>
      </w:r>
      <w:hyperlink r:id="rId32" w:history="1">
        <w:r w:rsidRPr="00141737">
          <w:rPr>
            <w:rStyle w:val="Hyperlink"/>
          </w:rPr>
          <w:t>Solar Victoria product list</w:t>
        </w:r>
      </w:hyperlink>
      <w:r w:rsidR="00141737">
        <w:t xml:space="preserve"> (</w:t>
      </w:r>
      <w:r w:rsidR="00CF7777" w:rsidRPr="00CF7777">
        <w:t>solar.vic.gov.au/product-lists</w:t>
      </w:r>
      <w:r w:rsidR="00CF7777">
        <w:t>)</w:t>
      </w:r>
      <w:r>
        <w:t>.</w:t>
      </w:r>
    </w:p>
    <w:p w14:paraId="2F57C4BE" w14:textId="77777777" w:rsidR="00D508AC" w:rsidRDefault="00D508AC" w:rsidP="00D508AC">
      <w:r>
        <w:t xml:space="preserve">If your home is under construction, speak with your builder early in the planning phase. You will need your builder’s consent for installation to occur during the build.   </w:t>
      </w:r>
    </w:p>
    <w:p w14:paraId="55238523" w14:textId="58D69D07" w:rsidR="00D508AC" w:rsidRDefault="00D508AC" w:rsidP="00E91CA9">
      <w:pPr>
        <w:pStyle w:val="BodyText"/>
      </w:pPr>
      <w:r>
        <w:t xml:space="preserve">If you are getting a quote for a hot water system, make sure the retailer is also registered with the Victorian Energy Upgrades (VEU) program, so can also receive the </w:t>
      </w:r>
      <w:hyperlink r:id="rId33" w:history="1">
        <w:r w:rsidRPr="00422445">
          <w:rPr>
            <w:rStyle w:val="Hyperlink"/>
          </w:rPr>
          <w:t>VEU hot water discount</w:t>
        </w:r>
      </w:hyperlink>
      <w:r>
        <w:t xml:space="preserve">. </w:t>
      </w:r>
    </w:p>
    <w:p w14:paraId="4EB780EE" w14:textId="77777777" w:rsidR="00D508AC" w:rsidRPr="0044532F" w:rsidRDefault="00D508AC" w:rsidP="00D508AC">
      <w:pPr>
        <w:pStyle w:val="Heading3"/>
        <w:rPr>
          <w:color w:val="F26322" w:themeColor="accent3"/>
        </w:rPr>
      </w:pPr>
      <w:r w:rsidRPr="0044532F">
        <w:rPr>
          <w:color w:val="F26322" w:themeColor="accent3"/>
        </w:rPr>
        <w:t xml:space="preserve">Step 3: Apply for your rebate </w:t>
      </w:r>
    </w:p>
    <w:p w14:paraId="70DA15E8" w14:textId="77777777" w:rsidR="00D508AC" w:rsidRDefault="00D508AC" w:rsidP="00D508AC">
      <w:r>
        <w:t>After you accept a quote from an authorised retailer, you will receive a link to apply online through the Service Victoria customer portal.</w:t>
      </w:r>
    </w:p>
    <w:p w14:paraId="79875140" w14:textId="77777777" w:rsidR="00D508AC" w:rsidRDefault="00D508AC" w:rsidP="00D508AC">
      <w:r>
        <w:t>Your retailer will:</w:t>
      </w:r>
    </w:p>
    <w:p w14:paraId="5744FAB6" w14:textId="12E75250" w:rsidR="00D508AC" w:rsidRDefault="00D508AC" w:rsidP="00D508AC">
      <w:pPr>
        <w:pStyle w:val="ListBullet"/>
      </w:pPr>
      <w:r>
        <w:t xml:space="preserve">claim the rebate or loan amount on your behalf, and </w:t>
      </w:r>
    </w:p>
    <w:p w14:paraId="0C52F8B4" w14:textId="6A62D1CD" w:rsidR="00D508AC" w:rsidRDefault="00D508AC" w:rsidP="00D508AC">
      <w:pPr>
        <w:pStyle w:val="ListBullet"/>
      </w:pPr>
      <w:r>
        <w:t xml:space="preserve">deduct the amount from the total cost of your system and installation. </w:t>
      </w:r>
    </w:p>
    <w:p w14:paraId="661BCA09" w14:textId="77777777" w:rsidR="00D508AC" w:rsidRDefault="00D508AC" w:rsidP="00D508AC">
      <w:r>
        <w:t xml:space="preserve">You pay the balance to your retailer after installation. </w:t>
      </w:r>
    </w:p>
    <w:p w14:paraId="5322A165" w14:textId="07336BA1" w:rsidR="00D508AC" w:rsidRDefault="00D508AC" w:rsidP="00D508AC">
      <w:r>
        <w:t xml:space="preserve">Find out more on our </w:t>
      </w:r>
      <w:hyperlink r:id="rId34" w:history="1">
        <w:r w:rsidRPr="00384346">
          <w:rPr>
            <w:rStyle w:val="Hyperlink"/>
          </w:rPr>
          <w:t>apply page</w:t>
        </w:r>
      </w:hyperlink>
      <w:r w:rsidR="002B7022">
        <w:t xml:space="preserve"> (</w:t>
      </w:r>
      <w:r w:rsidR="002B7022" w:rsidRPr="002B7022">
        <w:t>solar.vic.gov.au/apply</w:t>
      </w:r>
      <w:r w:rsidR="002B7022">
        <w:t>)</w:t>
      </w:r>
      <w:r>
        <w:t xml:space="preserve">. </w:t>
      </w:r>
    </w:p>
    <w:p w14:paraId="79E5B185" w14:textId="77777777" w:rsidR="0044532F" w:rsidRDefault="0044532F">
      <w:pPr>
        <w:rPr>
          <w:rFonts w:asciiTheme="majorHAnsi" w:eastAsiaTheme="majorEastAsia" w:hAnsiTheme="majorHAnsi" w:cstheme="majorBidi"/>
          <w:b/>
          <w:bCs/>
          <w:color w:val="201547" w:themeColor="text2"/>
          <w:spacing w:val="-2"/>
          <w:sz w:val="32"/>
          <w:szCs w:val="26"/>
        </w:rPr>
      </w:pPr>
      <w:r>
        <w:br w:type="page"/>
      </w:r>
    </w:p>
    <w:p w14:paraId="72968FA2" w14:textId="0640AAD0" w:rsidR="00D508AC" w:rsidRDefault="00D508AC" w:rsidP="00D508AC">
      <w:pPr>
        <w:pStyle w:val="Heading2"/>
      </w:pPr>
      <w:r>
        <w:lastRenderedPageBreak/>
        <w:t xml:space="preserve">Contact us if you have questions </w:t>
      </w:r>
    </w:p>
    <w:p w14:paraId="151121EE" w14:textId="77777777" w:rsidR="00D508AC" w:rsidRDefault="00D508AC" w:rsidP="00D508AC">
      <w:r>
        <w:t>To speak in your language, call the free National Translating and Interpreting Service on 131 450.</w:t>
      </w:r>
    </w:p>
    <w:p w14:paraId="4D4F667A" w14:textId="77777777" w:rsidR="00D508AC" w:rsidRDefault="00D508AC" w:rsidP="00D508AC">
      <w:r>
        <w:t xml:space="preserve">To speak with us in English, call 1300 376 393, 9:00am – 5:00pm Monday to Friday (except public holidays). </w:t>
      </w:r>
    </w:p>
    <w:p w14:paraId="7A1B26F1" w14:textId="3D40E8B1" w:rsidR="00D508AC" w:rsidRDefault="00D508AC" w:rsidP="00D508AC">
      <w:r>
        <w:t xml:space="preserve">For other contact options, visit </w:t>
      </w:r>
      <w:hyperlink r:id="rId35" w:history="1">
        <w:r w:rsidRPr="00F70491">
          <w:rPr>
            <w:rStyle w:val="Hyperlink"/>
          </w:rPr>
          <w:t>contact us</w:t>
        </w:r>
      </w:hyperlink>
      <w:r w:rsidR="007F28B0">
        <w:t xml:space="preserve"> (</w:t>
      </w:r>
      <w:r w:rsidR="007F28B0" w:rsidRPr="007F28B0">
        <w:t>solar.vic.gov.au/contact</w:t>
      </w:r>
      <w:r w:rsidR="007F28B0">
        <w:t>)</w:t>
      </w:r>
      <w:r>
        <w:t>.</w:t>
      </w:r>
    </w:p>
    <w:p w14:paraId="7EB1D678" w14:textId="77777777" w:rsidR="00D508AC" w:rsidRPr="00D508AC" w:rsidRDefault="00D508AC" w:rsidP="001E54FC">
      <w:pPr>
        <w:pStyle w:val="Heading2"/>
        <w:spacing w:before="320"/>
        <w:rPr>
          <w:b w:val="0"/>
          <w:bCs w:val="0"/>
        </w:rPr>
      </w:pPr>
      <w:r w:rsidRPr="00D508AC">
        <w:t>Other help to save energy</w:t>
      </w:r>
    </w:p>
    <w:p w14:paraId="077DC198" w14:textId="77777777" w:rsidR="00D508AC" w:rsidRDefault="00D508AC" w:rsidP="00D508AC">
      <w:r>
        <w:t>Other government programs may help you save on energy bills:</w:t>
      </w:r>
    </w:p>
    <w:p w14:paraId="7E788B67" w14:textId="33E91F1C" w:rsidR="00D508AC" w:rsidRDefault="00D508AC" w:rsidP="00D508AC">
      <w:pPr>
        <w:pStyle w:val="ListBullet"/>
      </w:pPr>
      <w:hyperlink r:id="rId36" w:history="1">
        <w:r w:rsidRPr="00C161CE">
          <w:rPr>
            <w:rStyle w:val="Hyperlink"/>
          </w:rPr>
          <w:t>Victorian Energy Upgrades</w:t>
        </w:r>
      </w:hyperlink>
      <w:r w:rsidR="00047FD0">
        <w:t xml:space="preserve"> </w:t>
      </w:r>
      <w:r w:rsidR="004F58F9" w:rsidRPr="004F58F9">
        <w:t>energy.vic.gov.au/victorian-energy-upgrades/homes</w:t>
      </w:r>
    </w:p>
    <w:p w14:paraId="7188EE8B" w14:textId="7823AA0D" w:rsidR="00D508AC" w:rsidRDefault="00D508AC" w:rsidP="00D508AC">
      <w:pPr>
        <w:pStyle w:val="ListBullet"/>
      </w:pPr>
      <w:hyperlink r:id="rId37" w:history="1">
        <w:r w:rsidRPr="00BD6761">
          <w:rPr>
            <w:rStyle w:val="Hyperlink"/>
          </w:rPr>
          <w:t>Service Victoria Savings Finder</w:t>
        </w:r>
      </w:hyperlink>
      <w:r w:rsidR="00BD6761">
        <w:t xml:space="preserve"> </w:t>
      </w:r>
      <w:r w:rsidR="00080E8C" w:rsidRPr="00080E8C">
        <w:t>service.vic.gov.au/find-services/personal/savings-finder</w:t>
      </w:r>
    </w:p>
    <w:p w14:paraId="120F7BD3" w14:textId="7A750B97" w:rsidR="00D508AC" w:rsidRDefault="00D508AC" w:rsidP="00D508AC">
      <w:pPr>
        <w:pStyle w:val="ListBullet"/>
      </w:pPr>
      <w:hyperlink r:id="rId38" w:history="1">
        <w:r w:rsidRPr="00656A9D">
          <w:rPr>
            <w:rStyle w:val="Hyperlink"/>
          </w:rPr>
          <w:t>Victorian Energy Compare</w:t>
        </w:r>
      </w:hyperlink>
      <w:r w:rsidR="00656A9D">
        <w:t xml:space="preserve"> </w:t>
      </w:r>
      <w:r w:rsidR="00656A9D" w:rsidRPr="00656A9D">
        <w:t>compare.energy.vic.gov.au</w:t>
      </w:r>
    </w:p>
    <w:p w14:paraId="79D5AE77" w14:textId="2A50246F" w:rsidR="00812255" w:rsidRPr="00113CFE" w:rsidRDefault="00812255" w:rsidP="00812255">
      <w:pPr>
        <w:pStyle w:val="DisclaimerText"/>
        <w:framePr w:wrap="around"/>
      </w:pPr>
      <w:bookmarkStart w:id="3" w:name="_Hlk131848832"/>
      <w:r w:rsidRPr="00113CFE">
        <w:t>©</w:t>
      </w:r>
      <w:bookmarkStart w:id="4" w:name="_Copyright"/>
      <w:bookmarkEnd w:id="4"/>
      <w:r w:rsidRPr="00113CFE">
        <w:t xml:space="preserve"> The State of Victoria Department of Energy, Environment and Climate Action</w:t>
      </w:r>
      <w:r w:rsidR="004A4D68">
        <w:t>, April 2026.</w:t>
      </w:r>
      <w:r w:rsidR="00AF7961">
        <w:t xml:space="preserve"> </w:t>
      </w:r>
    </w:p>
    <w:p w14:paraId="1592FE79" w14:textId="77777777" w:rsidR="005003A4" w:rsidRPr="00C87F39" w:rsidRDefault="005003A4" w:rsidP="005003A4">
      <w:pPr>
        <w:pStyle w:val="DisclaimerTextRightBold"/>
        <w:framePr w:w="10206" w:hSpace="284" w:vSpace="142" w:wrap="around" w:hAnchor="page" w:x="852"/>
      </w:pPr>
      <w:bookmarkStart w:id="5" w:name="_CreativeCommonsMarker"/>
      <w:bookmarkStart w:id="6" w:name="_CreativeCommonsContent"/>
      <w:bookmarkEnd w:id="3"/>
      <w:bookmarkEnd w:id="5"/>
      <w:r w:rsidRPr="00C87F39">
        <w:t>Creative Commons</w:t>
      </w:r>
    </w:p>
    <w:p w14:paraId="43392985" w14:textId="236830CF"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39" w:history="1">
        <w:r w:rsidR="00A57E4A" w:rsidRPr="00D6512A">
          <w:rPr>
            <w:rStyle w:val="Hyperlink"/>
          </w:rPr>
          <w:t>Creative Commons website</w:t>
        </w:r>
      </w:hyperlink>
      <w:r w:rsidRPr="00113CFE">
        <w:t xml:space="preserve"> (</w:t>
      </w:r>
      <w:hyperlink r:id="rId40" w:history="1">
        <w:r w:rsidRPr="00113CFE">
          <w:t>http://creativecommons.org/licenses/by/4.0/</w:t>
        </w:r>
      </w:hyperlink>
      <w:r w:rsidRPr="00113CFE">
        <w:t>).</w:t>
      </w:r>
    </w:p>
    <w:p w14:paraId="02FAAAB0" w14:textId="77777777" w:rsidR="00812255" w:rsidRPr="00113CFE" w:rsidRDefault="00812255" w:rsidP="00812255">
      <w:pPr>
        <w:pStyle w:val="DisclaimerText"/>
        <w:framePr w:wrap="around"/>
        <w:rPr>
          <w:strike/>
        </w:rPr>
      </w:pPr>
      <w:r w:rsidRPr="00113CFE">
        <w:t xml:space="preserve">You are free to re-use the work under that licence, on the condition that you credit the State of Victoria as author. The licence does not apply to any images, photographs or branding, including the Victorian Coat of Arms, and the Victorian Government and </w:t>
      </w:r>
      <w:r w:rsidR="005003A4">
        <w:t>Solar Victoria</w:t>
      </w:r>
      <w:r w:rsidRPr="00113CFE">
        <w:t xml:space="preserve"> logos.</w:t>
      </w:r>
    </w:p>
    <w:p w14:paraId="6572CD78" w14:textId="19841E38" w:rsidR="00812255" w:rsidRPr="00113CFE" w:rsidRDefault="00812255" w:rsidP="00812255">
      <w:pPr>
        <w:pStyle w:val="DisclaimerText"/>
        <w:framePr w:wrap="around"/>
      </w:pPr>
      <w:r w:rsidRPr="00113CFE">
        <w:t>ISBN</w:t>
      </w:r>
      <w:r w:rsidR="00346BD6">
        <w:t xml:space="preserve"> </w:t>
      </w:r>
      <w:r w:rsidR="00346BD6" w:rsidRPr="00346BD6">
        <w:t>978-1-76176-833-0 (pdf/online/MS word)</w:t>
      </w:r>
    </w:p>
    <w:p w14:paraId="004162E5" w14:textId="77777777" w:rsidR="005003A4" w:rsidRPr="00BA4E50" w:rsidRDefault="005003A4" w:rsidP="005003A4">
      <w:pPr>
        <w:pStyle w:val="DisclaimerTextRightBold"/>
        <w:framePr w:w="10206" w:hSpace="284" w:vSpace="142" w:wrap="around" w:hAnchor="page" w:x="852"/>
      </w:pPr>
      <w:r w:rsidRPr="00C87F39">
        <w:t>Disclaimer</w:t>
      </w:r>
    </w:p>
    <w:p w14:paraId="677B9DB1" w14:textId="77777777" w:rsidR="00812255" w:rsidRPr="00113CFE" w:rsidRDefault="00812255" w:rsidP="00812255">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bookmarkEnd w:id="6"/>
    <w:p w14:paraId="0C5D797B" w14:textId="77777777" w:rsidR="005003A4" w:rsidRPr="00BA4E50" w:rsidRDefault="005003A4" w:rsidP="005003A4">
      <w:pPr>
        <w:pStyle w:val="DisclaimerTextRightBold12pt"/>
        <w:framePr w:w="10206" w:hSpace="284" w:vSpace="142" w:wrap="around" w:hAnchor="page" w:x="852"/>
      </w:pPr>
      <w:r w:rsidRPr="00F15EE0">
        <w:t>Accessibility</w:t>
      </w:r>
    </w:p>
    <w:p w14:paraId="790A0DF1" w14:textId="77777777" w:rsidR="00812255" w:rsidRPr="00113CFE" w:rsidRDefault="005003A4" w:rsidP="00812255">
      <w:pPr>
        <w:pStyle w:val="DisclaimerText12pt"/>
        <w:framePr w:wrap="around"/>
      </w:pPr>
      <w:r w:rsidRPr="005003A4">
        <w:t xml:space="preserve">To receive this publication in an alternative format, please contact Solar Victoria at </w:t>
      </w:r>
      <w:hyperlink r:id="rId41" w:history="1">
        <w:r w:rsidRPr="005003A4">
          <w:rPr>
            <w:rStyle w:val="Hyperlink"/>
          </w:rPr>
          <w:t>comms@</w:t>
        </w:r>
        <w:r>
          <w:rPr>
            <w:rStyle w:val="Hyperlink"/>
          </w:rPr>
          <w:br/>
        </w:r>
        <w:r w:rsidRPr="005003A4">
          <w:rPr>
            <w:rStyle w:val="Hyperlink"/>
          </w:rPr>
          <w:t>team.solar.vic.gov.au</w:t>
        </w:r>
      </w:hyperlink>
      <w:r w:rsidRPr="005003A4">
        <w:t xml:space="preserve">. This document is also available on the internet at </w:t>
      </w:r>
      <w:hyperlink r:id="rId42" w:history="1">
        <w:r w:rsidRPr="005003A4">
          <w:rPr>
            <w:rStyle w:val="Hyperlink"/>
          </w:rPr>
          <w:t>solar.vic.gov.au</w:t>
        </w:r>
      </w:hyperlink>
      <w:r>
        <w:t>.</w:t>
      </w:r>
    </w:p>
    <w:p w14:paraId="11C5C17A" w14:textId="77777777" w:rsidR="00525647" w:rsidRPr="006614E4" w:rsidRDefault="00525647" w:rsidP="00656A9D"/>
    <w:sectPr w:rsidR="0052564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80383" w14:textId="77777777" w:rsidR="00610E21" w:rsidRDefault="00610E21" w:rsidP="00CD157B">
      <w:pPr>
        <w:pStyle w:val="NoSpacing"/>
      </w:pPr>
    </w:p>
    <w:p w14:paraId="04DBB32D" w14:textId="77777777" w:rsidR="00610E21" w:rsidRDefault="00610E21"/>
  </w:endnote>
  <w:endnote w:type="continuationSeparator" w:id="0">
    <w:p w14:paraId="659A7D75" w14:textId="77777777" w:rsidR="00610E21" w:rsidRDefault="00610E21" w:rsidP="00CD157B">
      <w:pPr>
        <w:pStyle w:val="NoSpacing"/>
      </w:pPr>
    </w:p>
    <w:p w14:paraId="72CBF081" w14:textId="77777777" w:rsidR="00610E21" w:rsidRDefault="00610E21"/>
  </w:endnote>
  <w:endnote w:type="continuationNotice" w:id="1">
    <w:p w14:paraId="040C56E4" w14:textId="77777777" w:rsidR="00610E21" w:rsidRDefault="00610E21" w:rsidP="00CD157B">
      <w:pPr>
        <w:pStyle w:val="NoSpacing"/>
      </w:pPr>
    </w:p>
    <w:p w14:paraId="686E18A1" w14:textId="77777777" w:rsidR="00610E21" w:rsidRDefault="00610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89E0A" w14:textId="483B02CD" w:rsidR="00F23744" w:rsidRPr="009D68AE" w:rsidRDefault="007A3857" w:rsidP="00F23744">
    <w:pPr>
      <w:pStyle w:val="FooterAnchor"/>
    </w:pPr>
    <w:r>
      <w:rPr>
        <w:noProof/>
      </w:rPr>
      <mc:AlternateContent>
        <mc:Choice Requires="wps">
          <w:drawing>
            <wp:anchor distT="0" distB="0" distL="0" distR="0" simplePos="0" relativeHeight="251658243" behindDoc="0" locked="0" layoutInCell="1" allowOverlap="1" wp14:anchorId="1AE7468B" wp14:editId="27FFC22E">
              <wp:simplePos x="542925" y="10229850"/>
              <wp:positionH relativeFrom="page">
                <wp:align>center</wp:align>
              </wp:positionH>
              <wp:positionV relativeFrom="page">
                <wp:align>bottom</wp:align>
              </wp:positionV>
              <wp:extent cx="622300" cy="452755"/>
              <wp:effectExtent l="0" t="0" r="6350" b="0"/>
              <wp:wrapNone/>
              <wp:docPr id="152249393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84C198D" w14:textId="5A7D0499"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E7468B" id="_x0000_t202" coordsize="21600,21600" o:spt="202" path="m,l,21600r21600,l21600,xe">
              <v:stroke joinstyle="miter"/>
              <v:path gradientshapeok="t" o:connecttype="rect"/>
            </v:shapetype>
            <v:shape id="Text Box 2" o:spid="_x0000_s1027" type="#_x0000_t202" alt="OFFICIAL" style="position:absolute;margin-left:0;margin-top:0;width:49pt;height:3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" filled="f" stroked="f">
              <v:textbox style="mso-fit-shape-to-text:t" inset="0,0,0,15pt">
                <w:txbxContent>
                  <w:p w14:paraId="384C198D" w14:textId="5A7D0499"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v:textbox>
              <w10:wrap anchorx="page" anchory="page"/>
            </v:shape>
          </w:pict>
        </mc:Fallback>
      </mc:AlternateContent>
    </w: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23744" w14:paraId="6614AE4F" w14:textId="77777777" w:rsidTr="00283287">
      <w:trPr>
        <w:trHeight w:val="397"/>
      </w:trPr>
      <w:tc>
        <w:tcPr>
          <w:tcW w:w="340" w:type="dxa"/>
        </w:tcPr>
        <w:p w14:paraId="4433B894" w14:textId="77777777" w:rsidR="00F23744" w:rsidRPr="00D55628" w:rsidRDefault="00F23744" w:rsidP="00F23744">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6</w:t>
          </w:r>
          <w:r w:rsidRPr="00D55628">
            <w:fldChar w:fldCharType="end"/>
          </w:r>
        </w:p>
      </w:tc>
      <w:tc>
        <w:tcPr>
          <w:tcW w:w="9071" w:type="dxa"/>
        </w:tcPr>
        <w:p w14:paraId="0F3CE288" w14:textId="3F3F9440" w:rsidR="00F23744" w:rsidRDefault="00B9071C" w:rsidP="00F23744">
          <w:pPr>
            <w:pStyle w:val="FooterEven"/>
          </w:pPr>
          <w:r>
            <w:t>Solar Homes Program</w:t>
          </w:r>
        </w:p>
        <w:p w14:paraId="2DCB29F0" w14:textId="327C7581" w:rsidR="00F23744" w:rsidRPr="00810C40" w:rsidRDefault="00295AA6" w:rsidP="00F23744">
          <w:pPr>
            <w:pStyle w:val="FooterEven"/>
          </w:pPr>
          <w:r>
            <w:t xml:space="preserve">Fact sheet </w:t>
          </w:r>
          <w:r w:rsidR="00B9071C">
            <w:t>translated into community languages</w:t>
          </w:r>
        </w:p>
      </w:tc>
    </w:tr>
  </w:tbl>
  <w:p w14:paraId="426FE989" w14:textId="77777777" w:rsidR="00A60698" w:rsidRPr="00F23744" w:rsidRDefault="00A60698" w:rsidP="00F23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FCDB" w14:textId="524A076B" w:rsidR="00F23744" w:rsidRDefault="007A3857" w:rsidP="00F23744">
    <w:pPr>
      <w:pStyle w:val="FooterAnchor"/>
      <w:spacing w:after="0"/>
    </w:pPr>
    <w:r>
      <w:rPr>
        <w:noProof/>
      </w:rPr>
      <mc:AlternateContent>
        <mc:Choice Requires="wps">
          <w:drawing>
            <wp:anchor distT="0" distB="0" distL="0" distR="0" simplePos="0" relativeHeight="251658244" behindDoc="0" locked="0" layoutInCell="1" allowOverlap="1" wp14:anchorId="7D0B77BF" wp14:editId="426A832E">
              <wp:simplePos x="541020" y="10259060"/>
              <wp:positionH relativeFrom="page">
                <wp:align>center</wp:align>
              </wp:positionH>
              <wp:positionV relativeFrom="page">
                <wp:align>bottom</wp:align>
              </wp:positionV>
              <wp:extent cx="622300" cy="452755"/>
              <wp:effectExtent l="0" t="0" r="6350" b="0"/>
              <wp:wrapNone/>
              <wp:docPr id="17991041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4108B53" w14:textId="69BDD5BA"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B77BF" id="_x0000_t202" coordsize="21600,21600" o:spt="202" path="m,l,21600r21600,l21600,xe">
              <v:stroke joinstyle="miter"/>
              <v:path gradientshapeok="t" o:connecttype="rect"/>
            </v:shapetype>
            <v:shape id="Text Box 3" o:spid="_x0000_s1028" type="#_x0000_t202" alt="OFFICIAL" style="position:absolute;margin-left:0;margin-top:0;width:49pt;height:3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64108B53" w14:textId="69BDD5BA"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v:textbox>
              <w10:wrap anchorx="page" anchory="page"/>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23744" w14:paraId="0D00B20E" w14:textId="77777777" w:rsidTr="00283287">
      <w:trPr>
        <w:trHeight w:val="397"/>
      </w:trPr>
      <w:tc>
        <w:tcPr>
          <w:tcW w:w="9071" w:type="dxa"/>
        </w:tcPr>
        <w:p w14:paraId="0E231469" w14:textId="02668886" w:rsidR="00F23744" w:rsidRDefault="00B9071C" w:rsidP="00F23744">
          <w:pPr>
            <w:pStyle w:val="FooterOdd"/>
          </w:pPr>
          <w:r>
            <w:t>Solar Homes Program</w:t>
          </w:r>
        </w:p>
        <w:p w14:paraId="72D2B21E" w14:textId="181ABB48" w:rsidR="00F23744" w:rsidRPr="00CB1FB7" w:rsidRDefault="004A4D68" w:rsidP="00F23744">
          <w:pPr>
            <w:pStyle w:val="FooterOdd"/>
            <w:rPr>
              <w:b/>
            </w:rPr>
          </w:pPr>
          <w:r>
            <w:t xml:space="preserve">Fact sheet </w:t>
          </w:r>
          <w:r w:rsidR="00B9071C">
            <w:t>translated into community languages</w:t>
          </w:r>
        </w:p>
      </w:tc>
      <w:tc>
        <w:tcPr>
          <w:tcW w:w="340" w:type="dxa"/>
        </w:tcPr>
        <w:p w14:paraId="18082F06" w14:textId="77777777" w:rsidR="00F23744" w:rsidRPr="00D55628" w:rsidRDefault="00F23744" w:rsidP="00F23744">
          <w:pPr>
            <w:pStyle w:val="FooterOddPageNumber"/>
          </w:pPr>
          <w:r w:rsidRPr="00D55628">
            <w:fldChar w:fldCharType="begin"/>
          </w:r>
          <w:r w:rsidRPr="00D55628">
            <w:instrText xml:space="preserve"> PAGE   \* MERGEFORMAT </w:instrText>
          </w:r>
          <w:r w:rsidRPr="00D55628">
            <w:fldChar w:fldCharType="separate"/>
          </w:r>
          <w:r>
            <w:t>7</w:t>
          </w:r>
          <w:r w:rsidRPr="00D55628">
            <w:fldChar w:fldCharType="end"/>
          </w:r>
        </w:p>
      </w:tc>
    </w:tr>
  </w:tbl>
  <w:p w14:paraId="6EBB7164" w14:textId="77777777" w:rsidR="00CD157B" w:rsidRPr="00F23744" w:rsidRDefault="00CD157B" w:rsidP="00F23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CFAAF" w14:textId="4E91E5D4" w:rsidR="007A3857" w:rsidRDefault="007A3857">
    <w:pPr>
      <w:pStyle w:val="Footer"/>
    </w:pPr>
    <w:r>
      <w:rPr>
        <w:noProof/>
      </w:rPr>
      <mc:AlternateContent>
        <mc:Choice Requires="wps">
          <w:drawing>
            <wp:anchor distT="0" distB="0" distL="0" distR="0" simplePos="0" relativeHeight="251658242" behindDoc="0" locked="0" layoutInCell="1" allowOverlap="1" wp14:anchorId="4E2AE210" wp14:editId="2A8B530C">
              <wp:simplePos x="542925" y="10382250"/>
              <wp:positionH relativeFrom="page">
                <wp:align>center</wp:align>
              </wp:positionH>
              <wp:positionV relativeFrom="page">
                <wp:align>bottom</wp:align>
              </wp:positionV>
              <wp:extent cx="622300" cy="452755"/>
              <wp:effectExtent l="0" t="0" r="6350" b="0"/>
              <wp:wrapNone/>
              <wp:docPr id="87923210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6578427" w14:textId="66758C28"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AE210" id="_x0000_t202" coordsize="21600,21600" o:spt="202" path="m,l,21600r21600,l21600,xe">
              <v:stroke joinstyle="miter"/>
              <v:path gradientshapeok="t" o:connecttype="rect"/>
            </v:shapetype>
            <v:shape id="Text Box 1" o:spid="_x0000_s1029" type="#_x0000_t202" alt="OFFICIAL" style="position:absolute;margin-left:0;margin-top:0;width:49pt;height:35.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textbox style="mso-fit-shape-to-text:t" inset="0,0,0,15pt">
                <w:txbxContent>
                  <w:p w14:paraId="06578427" w14:textId="66758C28"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13AB3" w14:textId="77777777" w:rsidR="00610E21" w:rsidRPr="0056073C" w:rsidRDefault="00610E21" w:rsidP="005D764F">
      <w:pPr>
        <w:pStyle w:val="FootnoteSeparator"/>
      </w:pPr>
    </w:p>
    <w:p w14:paraId="07C5B56E" w14:textId="77777777" w:rsidR="00610E21" w:rsidRDefault="00610E21"/>
  </w:footnote>
  <w:footnote w:type="continuationSeparator" w:id="0">
    <w:p w14:paraId="64FB30F4" w14:textId="77777777" w:rsidR="00610E21" w:rsidRPr="00CA30B7" w:rsidRDefault="00610E21" w:rsidP="006D5A90">
      <w:pPr>
        <w:rPr>
          <w:lang w:val="en-US"/>
        </w:rPr>
      </w:pPr>
      <w:r w:rsidRPr="00CA30B7">
        <w:rPr>
          <w:lang w:val="en-US"/>
        </w:rPr>
        <w:t>_______</w:t>
      </w:r>
    </w:p>
    <w:p w14:paraId="1391EC64" w14:textId="77777777" w:rsidR="00610E21" w:rsidRDefault="00610E21"/>
  </w:footnote>
  <w:footnote w:type="continuationNotice" w:id="1">
    <w:p w14:paraId="3E27C251" w14:textId="77777777" w:rsidR="00610E21" w:rsidRDefault="00610E21" w:rsidP="006D5A90"/>
    <w:p w14:paraId="16567877" w14:textId="77777777" w:rsidR="00610E21" w:rsidRDefault="00610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8A07" w14:textId="759E6C38" w:rsidR="00DE2576" w:rsidRPr="005003A4" w:rsidRDefault="005003A4" w:rsidP="005003A4">
    <w:pPr>
      <w:pStyle w:val="Header"/>
    </w:pPr>
    <w:r>
      <w:rPr>
        <w:noProof/>
      </w:rPr>
      <w:drawing>
        <wp:anchor distT="0" distB="0" distL="114300" distR="114300" simplePos="0" relativeHeight="251658241" behindDoc="1" locked="0" layoutInCell="1" allowOverlap="1" wp14:anchorId="437E83AA" wp14:editId="678DF2D6">
          <wp:simplePos x="0" y="0"/>
          <wp:positionH relativeFrom="page">
            <wp:align>left</wp:align>
          </wp:positionH>
          <wp:positionV relativeFrom="page">
            <wp:align>top</wp:align>
          </wp:positionV>
          <wp:extent cx="7560000" cy="468000"/>
          <wp:effectExtent l="0" t="0" r="3175" b="8255"/>
          <wp:wrapNone/>
          <wp:docPr id="1233689338" name="Header Graphic Follower P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94322" name="Header Graphic Follower Pa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6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5353" w14:textId="77777777" w:rsidR="00C02CE8" w:rsidRDefault="00C02C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B645" w14:textId="70AF1050" w:rsidR="00C02CE8" w:rsidRDefault="00C02C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698E" w14:textId="77777777" w:rsidR="00CD157B" w:rsidRPr="00CD157B" w:rsidRDefault="005003A4" w:rsidP="00CD157B">
    <w:pPr>
      <w:pStyle w:val="Header"/>
    </w:pPr>
    <w:r>
      <w:rPr>
        <w:noProof/>
      </w:rPr>
      <w:drawing>
        <wp:anchor distT="0" distB="0" distL="114300" distR="114300" simplePos="0" relativeHeight="251658240" behindDoc="1" locked="0" layoutInCell="1" allowOverlap="1" wp14:anchorId="07457812" wp14:editId="72EA9147">
          <wp:simplePos x="0" y="0"/>
          <wp:positionH relativeFrom="page">
            <wp:align>left</wp:align>
          </wp:positionH>
          <wp:positionV relativeFrom="page">
            <wp:align>top</wp:align>
          </wp:positionV>
          <wp:extent cx="7560000" cy="468000"/>
          <wp:effectExtent l="0" t="0" r="3175" b="8255"/>
          <wp:wrapNone/>
          <wp:docPr id="1024494322" name="Header Graphic Follower P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94322" name="Header Graphic Follower Pa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6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F0B38DD"/>
    <w:multiLevelType w:val="hybridMultilevel"/>
    <w:tmpl w:val="52EA4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5624C07"/>
    <w:multiLevelType w:val="hybridMultilevel"/>
    <w:tmpl w:val="CAC8D8FA"/>
    <w:lvl w:ilvl="0" w:tplc="CA3C0EA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D284207"/>
    <w:multiLevelType w:val="multilevel"/>
    <w:tmpl w:val="504A81B4"/>
    <w:name w:val="Lst_HighlightBullets"/>
    <w:lvl w:ilvl="0">
      <w:start w:val="1"/>
      <w:numFmt w:val="bullet"/>
      <w:lvlRestart w:val="0"/>
      <w:pStyle w:val="HighlightBoxBullet"/>
      <w:lvlText w:val=""/>
      <w:lvlJc w:val="left"/>
      <w:pPr>
        <w:ind w:left="510" w:hanging="226"/>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2"/>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6"/>
  </w:num>
  <w:num w:numId="12" w16cid:durableId="377365663">
    <w:abstractNumId w:val="28"/>
  </w:num>
  <w:num w:numId="13" w16cid:durableId="1308436166">
    <w:abstractNumId w:val="29"/>
  </w:num>
  <w:num w:numId="14" w16cid:durableId="1335643199">
    <w:abstractNumId w:val="40"/>
  </w:num>
  <w:num w:numId="15" w16cid:durableId="384449836">
    <w:abstractNumId w:val="9"/>
  </w:num>
  <w:num w:numId="16" w16cid:durableId="1160577431">
    <w:abstractNumId w:val="31"/>
  </w:num>
  <w:num w:numId="17" w16cid:durableId="27071314">
    <w:abstractNumId w:val="7"/>
  </w:num>
  <w:num w:numId="18" w16cid:durableId="338120444">
    <w:abstractNumId w:val="5"/>
  </w:num>
  <w:num w:numId="19" w16cid:durableId="1673139647">
    <w:abstractNumId w:val="18"/>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8"/>
  </w:num>
  <w:num w:numId="34" w16cid:durableId="196283207">
    <w:abstractNumId w:val="41"/>
  </w:num>
  <w:num w:numId="35" w16cid:durableId="1742215375">
    <w:abstractNumId w:val="51"/>
  </w:num>
  <w:num w:numId="36" w16cid:durableId="664823544">
    <w:abstractNumId w:val="47"/>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9"/>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7284197">
    <w:abstractNumId w:val="8"/>
  </w:num>
  <w:num w:numId="42" w16cid:durableId="590823513">
    <w:abstractNumId w:val="35"/>
  </w:num>
  <w:num w:numId="43" w16cid:durableId="2064521736">
    <w:abstractNumId w:val="30"/>
  </w:num>
  <w:num w:numId="44" w16cid:durableId="354884972">
    <w:abstractNumId w:val="30"/>
  </w:num>
  <w:num w:numId="45" w16cid:durableId="398480310">
    <w:abstractNumId w:val="30"/>
  </w:num>
  <w:num w:numId="46" w16cid:durableId="1741951052">
    <w:abstractNumId w:val="30"/>
  </w:num>
  <w:num w:numId="47" w16cid:durableId="479150642">
    <w:abstractNumId w:val="30"/>
  </w:num>
  <w:num w:numId="48" w16cid:durableId="519592033">
    <w:abstractNumId w:val="30"/>
  </w:num>
  <w:num w:numId="49" w16cid:durableId="1237402851">
    <w:abstractNumId w:val="30"/>
  </w:num>
  <w:num w:numId="50" w16cid:durableId="1388799151">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IVlMVJuSxJv23YmQBgTGlm3gfbf0pkX3qR7DPSGFM+sMtgG0wA/KxRd2BDjkhbpjnD6Vmvvrnov45dTPH+NTpA==" w:salt="ZDUfT8ENgJhX3IUrLBBCqw=="/>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A3857"/>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07C7B"/>
    <w:rsid w:val="000105A9"/>
    <w:rsid w:val="00010783"/>
    <w:rsid w:val="000112BF"/>
    <w:rsid w:val="00011BA1"/>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4B8"/>
    <w:rsid w:val="00017A37"/>
    <w:rsid w:val="00017E78"/>
    <w:rsid w:val="000200A9"/>
    <w:rsid w:val="00020166"/>
    <w:rsid w:val="00020425"/>
    <w:rsid w:val="0002048A"/>
    <w:rsid w:val="00020A83"/>
    <w:rsid w:val="00020B11"/>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3C40"/>
    <w:rsid w:val="00033E9B"/>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62A"/>
    <w:rsid w:val="0004675A"/>
    <w:rsid w:val="00046F44"/>
    <w:rsid w:val="000473F4"/>
    <w:rsid w:val="00047B0A"/>
    <w:rsid w:val="00047FD0"/>
    <w:rsid w:val="00050713"/>
    <w:rsid w:val="00050F0B"/>
    <w:rsid w:val="00051BFC"/>
    <w:rsid w:val="00051D5C"/>
    <w:rsid w:val="00052454"/>
    <w:rsid w:val="0005252A"/>
    <w:rsid w:val="000528CB"/>
    <w:rsid w:val="000531C8"/>
    <w:rsid w:val="00053C58"/>
    <w:rsid w:val="00053CC3"/>
    <w:rsid w:val="00053CE5"/>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3E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317"/>
    <w:rsid w:val="00077BDB"/>
    <w:rsid w:val="00077D57"/>
    <w:rsid w:val="00080082"/>
    <w:rsid w:val="000809F5"/>
    <w:rsid w:val="00080B70"/>
    <w:rsid w:val="00080E8C"/>
    <w:rsid w:val="000812BE"/>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999"/>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069"/>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6E0"/>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3A0"/>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6DD"/>
    <w:rsid w:val="00117809"/>
    <w:rsid w:val="00120092"/>
    <w:rsid w:val="0012041B"/>
    <w:rsid w:val="00120D59"/>
    <w:rsid w:val="0012161B"/>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010"/>
    <w:rsid w:val="00141737"/>
    <w:rsid w:val="001417FF"/>
    <w:rsid w:val="00141FDF"/>
    <w:rsid w:val="00142793"/>
    <w:rsid w:val="00142974"/>
    <w:rsid w:val="0014423E"/>
    <w:rsid w:val="00144787"/>
    <w:rsid w:val="00144AC5"/>
    <w:rsid w:val="00145946"/>
    <w:rsid w:val="00145F74"/>
    <w:rsid w:val="0014604E"/>
    <w:rsid w:val="001466F6"/>
    <w:rsid w:val="00146947"/>
    <w:rsid w:val="00147141"/>
    <w:rsid w:val="0014722D"/>
    <w:rsid w:val="00147B60"/>
    <w:rsid w:val="00150746"/>
    <w:rsid w:val="00151331"/>
    <w:rsid w:val="00151BF0"/>
    <w:rsid w:val="00152DC6"/>
    <w:rsid w:val="00152E41"/>
    <w:rsid w:val="001536B2"/>
    <w:rsid w:val="001538EE"/>
    <w:rsid w:val="0015405B"/>
    <w:rsid w:val="00154D5C"/>
    <w:rsid w:val="00155192"/>
    <w:rsid w:val="00155761"/>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67A7D"/>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072"/>
    <w:rsid w:val="00192DC6"/>
    <w:rsid w:val="00192F5C"/>
    <w:rsid w:val="00193C8F"/>
    <w:rsid w:val="00194013"/>
    <w:rsid w:val="001942E7"/>
    <w:rsid w:val="001945C8"/>
    <w:rsid w:val="00194A76"/>
    <w:rsid w:val="00194AAE"/>
    <w:rsid w:val="00194B60"/>
    <w:rsid w:val="00195D19"/>
    <w:rsid w:val="00195DF5"/>
    <w:rsid w:val="00196A24"/>
    <w:rsid w:val="00196E13"/>
    <w:rsid w:val="00197354"/>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FAC"/>
    <w:rsid w:val="001C40E3"/>
    <w:rsid w:val="001C4657"/>
    <w:rsid w:val="001C5162"/>
    <w:rsid w:val="001C5290"/>
    <w:rsid w:val="001C55ED"/>
    <w:rsid w:val="001C5E6E"/>
    <w:rsid w:val="001C71FB"/>
    <w:rsid w:val="001C72A9"/>
    <w:rsid w:val="001C73A0"/>
    <w:rsid w:val="001C78A3"/>
    <w:rsid w:val="001D0318"/>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00"/>
    <w:rsid w:val="001E2412"/>
    <w:rsid w:val="001E261C"/>
    <w:rsid w:val="001E28B4"/>
    <w:rsid w:val="001E3629"/>
    <w:rsid w:val="001E3BB5"/>
    <w:rsid w:val="001E3E6C"/>
    <w:rsid w:val="001E4293"/>
    <w:rsid w:val="001E43CC"/>
    <w:rsid w:val="001E48EA"/>
    <w:rsid w:val="001E51A2"/>
    <w:rsid w:val="001E54FC"/>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AC7"/>
    <w:rsid w:val="00213177"/>
    <w:rsid w:val="00213867"/>
    <w:rsid w:val="00213B2D"/>
    <w:rsid w:val="002140D2"/>
    <w:rsid w:val="00214138"/>
    <w:rsid w:val="002146AD"/>
    <w:rsid w:val="002146FB"/>
    <w:rsid w:val="00214B49"/>
    <w:rsid w:val="00214B83"/>
    <w:rsid w:val="002152A5"/>
    <w:rsid w:val="00215A33"/>
    <w:rsid w:val="00215E28"/>
    <w:rsid w:val="00215E95"/>
    <w:rsid w:val="002167E2"/>
    <w:rsid w:val="00216940"/>
    <w:rsid w:val="00216C4C"/>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27D85"/>
    <w:rsid w:val="00230259"/>
    <w:rsid w:val="002310A3"/>
    <w:rsid w:val="00231477"/>
    <w:rsid w:val="002319D8"/>
    <w:rsid w:val="00231B63"/>
    <w:rsid w:val="00231E70"/>
    <w:rsid w:val="002323B0"/>
    <w:rsid w:val="0023294F"/>
    <w:rsid w:val="00232D3E"/>
    <w:rsid w:val="002335AF"/>
    <w:rsid w:val="002339EF"/>
    <w:rsid w:val="00233B50"/>
    <w:rsid w:val="00233D6B"/>
    <w:rsid w:val="0023491A"/>
    <w:rsid w:val="00235122"/>
    <w:rsid w:val="002353F9"/>
    <w:rsid w:val="00235711"/>
    <w:rsid w:val="00235C2B"/>
    <w:rsid w:val="00236040"/>
    <w:rsid w:val="0023624D"/>
    <w:rsid w:val="00236F82"/>
    <w:rsid w:val="002373DE"/>
    <w:rsid w:val="00240884"/>
    <w:rsid w:val="002408CA"/>
    <w:rsid w:val="0024178C"/>
    <w:rsid w:val="002421DA"/>
    <w:rsid w:val="00242490"/>
    <w:rsid w:val="00242651"/>
    <w:rsid w:val="00242821"/>
    <w:rsid w:val="002429C2"/>
    <w:rsid w:val="00242A8E"/>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285"/>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6E2"/>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2E0E"/>
    <w:rsid w:val="002633AF"/>
    <w:rsid w:val="002635FC"/>
    <w:rsid w:val="00263A79"/>
    <w:rsid w:val="00264C6B"/>
    <w:rsid w:val="00264C82"/>
    <w:rsid w:val="00264FD6"/>
    <w:rsid w:val="00265C0D"/>
    <w:rsid w:val="00265DE2"/>
    <w:rsid w:val="0026655E"/>
    <w:rsid w:val="00266C82"/>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4D1"/>
    <w:rsid w:val="002737F3"/>
    <w:rsid w:val="0027394E"/>
    <w:rsid w:val="00273AC0"/>
    <w:rsid w:val="00273C00"/>
    <w:rsid w:val="002743CC"/>
    <w:rsid w:val="00274C38"/>
    <w:rsid w:val="00274DED"/>
    <w:rsid w:val="00274EFE"/>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287"/>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AA6"/>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9F7"/>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02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996"/>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2EA6"/>
    <w:rsid w:val="002F3731"/>
    <w:rsid w:val="002F41ED"/>
    <w:rsid w:val="002F4C0A"/>
    <w:rsid w:val="002F5105"/>
    <w:rsid w:val="002F5718"/>
    <w:rsid w:val="002F61CE"/>
    <w:rsid w:val="002F647B"/>
    <w:rsid w:val="002F7E61"/>
    <w:rsid w:val="00300A07"/>
    <w:rsid w:val="00300DB5"/>
    <w:rsid w:val="0030113D"/>
    <w:rsid w:val="00301647"/>
    <w:rsid w:val="0030183F"/>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13C"/>
    <w:rsid w:val="003119B0"/>
    <w:rsid w:val="0031211F"/>
    <w:rsid w:val="0031266F"/>
    <w:rsid w:val="00312A7C"/>
    <w:rsid w:val="003134AD"/>
    <w:rsid w:val="00313761"/>
    <w:rsid w:val="00313F3C"/>
    <w:rsid w:val="00314B3B"/>
    <w:rsid w:val="00314D10"/>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6BD6"/>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C7C"/>
    <w:rsid w:val="00361ECA"/>
    <w:rsid w:val="0036200D"/>
    <w:rsid w:val="0036258B"/>
    <w:rsid w:val="00362602"/>
    <w:rsid w:val="00362729"/>
    <w:rsid w:val="00362A66"/>
    <w:rsid w:val="00362A68"/>
    <w:rsid w:val="003636D0"/>
    <w:rsid w:val="003636D4"/>
    <w:rsid w:val="00363F02"/>
    <w:rsid w:val="00364559"/>
    <w:rsid w:val="003646C0"/>
    <w:rsid w:val="00365FE5"/>
    <w:rsid w:val="0036600D"/>
    <w:rsid w:val="00366B4B"/>
    <w:rsid w:val="00366E1B"/>
    <w:rsid w:val="0036739A"/>
    <w:rsid w:val="0036747C"/>
    <w:rsid w:val="00370000"/>
    <w:rsid w:val="00370C5B"/>
    <w:rsid w:val="003718A2"/>
    <w:rsid w:val="003718C3"/>
    <w:rsid w:val="00371A0A"/>
    <w:rsid w:val="00371E29"/>
    <w:rsid w:val="003727CD"/>
    <w:rsid w:val="003728AE"/>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346"/>
    <w:rsid w:val="00384ADF"/>
    <w:rsid w:val="00384E94"/>
    <w:rsid w:val="00384FF4"/>
    <w:rsid w:val="0038559E"/>
    <w:rsid w:val="00386B09"/>
    <w:rsid w:val="00386D61"/>
    <w:rsid w:val="00387193"/>
    <w:rsid w:val="00390D67"/>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CFC"/>
    <w:rsid w:val="003A5DC8"/>
    <w:rsid w:val="003A5E0B"/>
    <w:rsid w:val="003A607D"/>
    <w:rsid w:val="003A7302"/>
    <w:rsid w:val="003A73B6"/>
    <w:rsid w:val="003A75E6"/>
    <w:rsid w:val="003A7AFC"/>
    <w:rsid w:val="003A7D99"/>
    <w:rsid w:val="003A7E54"/>
    <w:rsid w:val="003A7E6D"/>
    <w:rsid w:val="003B0139"/>
    <w:rsid w:val="003B0AC8"/>
    <w:rsid w:val="003B0FCB"/>
    <w:rsid w:val="003B13DC"/>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C32"/>
    <w:rsid w:val="00403D9C"/>
    <w:rsid w:val="00404524"/>
    <w:rsid w:val="00404DEE"/>
    <w:rsid w:val="00405A58"/>
    <w:rsid w:val="0040698A"/>
    <w:rsid w:val="0040743E"/>
    <w:rsid w:val="004075D4"/>
    <w:rsid w:val="0040777B"/>
    <w:rsid w:val="00407885"/>
    <w:rsid w:val="004100F3"/>
    <w:rsid w:val="00410659"/>
    <w:rsid w:val="00411642"/>
    <w:rsid w:val="00411B80"/>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2445"/>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95E"/>
    <w:rsid w:val="00433BC1"/>
    <w:rsid w:val="00433F43"/>
    <w:rsid w:val="004342DF"/>
    <w:rsid w:val="004343B1"/>
    <w:rsid w:val="0043446C"/>
    <w:rsid w:val="004346F5"/>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32F"/>
    <w:rsid w:val="00445724"/>
    <w:rsid w:val="00445B0B"/>
    <w:rsid w:val="0044611A"/>
    <w:rsid w:val="00446B9A"/>
    <w:rsid w:val="00447172"/>
    <w:rsid w:val="004502DD"/>
    <w:rsid w:val="00450439"/>
    <w:rsid w:val="0045185B"/>
    <w:rsid w:val="004519DC"/>
    <w:rsid w:val="00451C26"/>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351"/>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1A4"/>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77B71"/>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4D68"/>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5BA"/>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C79CF"/>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17E"/>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8F9"/>
    <w:rsid w:val="004F5DB0"/>
    <w:rsid w:val="004F5FD5"/>
    <w:rsid w:val="004F6047"/>
    <w:rsid w:val="004F6959"/>
    <w:rsid w:val="004F698C"/>
    <w:rsid w:val="004F6B8D"/>
    <w:rsid w:val="004F7BAE"/>
    <w:rsid w:val="005003A4"/>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6BAE"/>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46A"/>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53D"/>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93B"/>
    <w:rsid w:val="005E0EAB"/>
    <w:rsid w:val="005E2165"/>
    <w:rsid w:val="005E22F3"/>
    <w:rsid w:val="005E3565"/>
    <w:rsid w:val="005E380B"/>
    <w:rsid w:val="005E3C28"/>
    <w:rsid w:val="005E3F3A"/>
    <w:rsid w:val="005E4EEA"/>
    <w:rsid w:val="005E5234"/>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25D7"/>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3A4"/>
    <w:rsid w:val="00610636"/>
    <w:rsid w:val="00610957"/>
    <w:rsid w:val="00610BF4"/>
    <w:rsid w:val="00610E21"/>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62"/>
    <w:rsid w:val="00617898"/>
    <w:rsid w:val="00617F01"/>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625"/>
    <w:rsid w:val="006358FB"/>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1DA"/>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6A9D"/>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872E7"/>
    <w:rsid w:val="006905D1"/>
    <w:rsid w:val="006907DD"/>
    <w:rsid w:val="006912DF"/>
    <w:rsid w:val="00691348"/>
    <w:rsid w:val="00691E31"/>
    <w:rsid w:val="00691F19"/>
    <w:rsid w:val="00691F77"/>
    <w:rsid w:val="00691FCC"/>
    <w:rsid w:val="006920A9"/>
    <w:rsid w:val="006926C9"/>
    <w:rsid w:val="006926FD"/>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4F0C"/>
    <w:rsid w:val="006B511E"/>
    <w:rsid w:val="006B5643"/>
    <w:rsid w:val="006B5E32"/>
    <w:rsid w:val="006B5E90"/>
    <w:rsid w:val="006B6A6F"/>
    <w:rsid w:val="006B6B90"/>
    <w:rsid w:val="006B76E9"/>
    <w:rsid w:val="006B772C"/>
    <w:rsid w:val="006C1639"/>
    <w:rsid w:val="006C1693"/>
    <w:rsid w:val="006C16F4"/>
    <w:rsid w:val="006C1C0A"/>
    <w:rsid w:val="006C2289"/>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14E"/>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1FC"/>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6CFE"/>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3C8"/>
    <w:rsid w:val="00714532"/>
    <w:rsid w:val="00714E62"/>
    <w:rsid w:val="00714EAB"/>
    <w:rsid w:val="0071540E"/>
    <w:rsid w:val="00715639"/>
    <w:rsid w:val="0071564C"/>
    <w:rsid w:val="0071573F"/>
    <w:rsid w:val="00715A41"/>
    <w:rsid w:val="00716245"/>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690"/>
    <w:rsid w:val="00734E3B"/>
    <w:rsid w:val="00735EAB"/>
    <w:rsid w:val="0073663C"/>
    <w:rsid w:val="0073689E"/>
    <w:rsid w:val="00737F14"/>
    <w:rsid w:val="00740175"/>
    <w:rsid w:val="00740A8B"/>
    <w:rsid w:val="00740ECE"/>
    <w:rsid w:val="0074107F"/>
    <w:rsid w:val="0074158C"/>
    <w:rsid w:val="00741AFF"/>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2FC"/>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308"/>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0E1"/>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3040"/>
    <w:rsid w:val="007A3857"/>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7CA"/>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5E4"/>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8B0"/>
    <w:rsid w:val="007F2A15"/>
    <w:rsid w:val="007F2AD9"/>
    <w:rsid w:val="007F30EA"/>
    <w:rsid w:val="007F3358"/>
    <w:rsid w:val="007F360E"/>
    <w:rsid w:val="007F3BE7"/>
    <w:rsid w:val="007F4196"/>
    <w:rsid w:val="007F4C8C"/>
    <w:rsid w:val="007F62CF"/>
    <w:rsid w:val="007F6922"/>
    <w:rsid w:val="007F6E06"/>
    <w:rsid w:val="007F750A"/>
    <w:rsid w:val="007F7562"/>
    <w:rsid w:val="007F79D6"/>
    <w:rsid w:val="007F7ACC"/>
    <w:rsid w:val="0080016F"/>
    <w:rsid w:val="00800469"/>
    <w:rsid w:val="00800FBD"/>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2FE2"/>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6FE3"/>
    <w:rsid w:val="008B769A"/>
    <w:rsid w:val="008C0659"/>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C7BB0"/>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5924"/>
    <w:rsid w:val="008E6512"/>
    <w:rsid w:val="008E6956"/>
    <w:rsid w:val="008E7175"/>
    <w:rsid w:val="008E7E66"/>
    <w:rsid w:val="008F02F8"/>
    <w:rsid w:val="008F08CF"/>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83F"/>
    <w:rsid w:val="008F79B2"/>
    <w:rsid w:val="008F7B59"/>
    <w:rsid w:val="008F7DDE"/>
    <w:rsid w:val="008F7FD8"/>
    <w:rsid w:val="00900131"/>
    <w:rsid w:val="009006D6"/>
    <w:rsid w:val="00900C0C"/>
    <w:rsid w:val="00900E9A"/>
    <w:rsid w:val="00901562"/>
    <w:rsid w:val="009022C6"/>
    <w:rsid w:val="009024DD"/>
    <w:rsid w:val="00902530"/>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1F86"/>
    <w:rsid w:val="00912025"/>
    <w:rsid w:val="00912521"/>
    <w:rsid w:val="009128A3"/>
    <w:rsid w:val="009129F2"/>
    <w:rsid w:val="0091314E"/>
    <w:rsid w:val="00913EA4"/>
    <w:rsid w:val="00915910"/>
    <w:rsid w:val="009160C5"/>
    <w:rsid w:val="0091646A"/>
    <w:rsid w:val="00920056"/>
    <w:rsid w:val="009207FE"/>
    <w:rsid w:val="00920815"/>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A4A"/>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6C1B"/>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5D0"/>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DEE"/>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8E4"/>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1DD"/>
    <w:rsid w:val="00980559"/>
    <w:rsid w:val="00980B72"/>
    <w:rsid w:val="00981999"/>
    <w:rsid w:val="00981CB3"/>
    <w:rsid w:val="00983248"/>
    <w:rsid w:val="009832DC"/>
    <w:rsid w:val="0098370D"/>
    <w:rsid w:val="00983740"/>
    <w:rsid w:val="00983A78"/>
    <w:rsid w:val="009840C0"/>
    <w:rsid w:val="00984322"/>
    <w:rsid w:val="00984372"/>
    <w:rsid w:val="00984674"/>
    <w:rsid w:val="009848DE"/>
    <w:rsid w:val="00984E43"/>
    <w:rsid w:val="00985DB8"/>
    <w:rsid w:val="00986098"/>
    <w:rsid w:val="009860F6"/>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82"/>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4DE9"/>
    <w:rsid w:val="009A51CB"/>
    <w:rsid w:val="009A5206"/>
    <w:rsid w:val="009A5287"/>
    <w:rsid w:val="009A5A0E"/>
    <w:rsid w:val="009A5B03"/>
    <w:rsid w:val="009A5E1B"/>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4EAE"/>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19D"/>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9DF"/>
    <w:rsid w:val="009F5642"/>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07FEC"/>
    <w:rsid w:val="00A10499"/>
    <w:rsid w:val="00A1198A"/>
    <w:rsid w:val="00A120F3"/>
    <w:rsid w:val="00A12E40"/>
    <w:rsid w:val="00A13BA1"/>
    <w:rsid w:val="00A1473C"/>
    <w:rsid w:val="00A14905"/>
    <w:rsid w:val="00A1573D"/>
    <w:rsid w:val="00A1582B"/>
    <w:rsid w:val="00A158EC"/>
    <w:rsid w:val="00A158FD"/>
    <w:rsid w:val="00A1606D"/>
    <w:rsid w:val="00A163FA"/>
    <w:rsid w:val="00A16C33"/>
    <w:rsid w:val="00A1773F"/>
    <w:rsid w:val="00A20483"/>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0E9"/>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5F76"/>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57E4A"/>
    <w:rsid w:val="00A60698"/>
    <w:rsid w:val="00A608E7"/>
    <w:rsid w:val="00A609BB"/>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1DC1"/>
    <w:rsid w:val="00A92A94"/>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64A"/>
    <w:rsid w:val="00AA670E"/>
    <w:rsid w:val="00AA676A"/>
    <w:rsid w:val="00AA69E3"/>
    <w:rsid w:val="00AA7BCB"/>
    <w:rsid w:val="00AA7DC2"/>
    <w:rsid w:val="00AB0123"/>
    <w:rsid w:val="00AB08D7"/>
    <w:rsid w:val="00AB1553"/>
    <w:rsid w:val="00AB1A7B"/>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669"/>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8EA"/>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14F"/>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961"/>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8E"/>
    <w:rsid w:val="00B05AB9"/>
    <w:rsid w:val="00B05B00"/>
    <w:rsid w:val="00B06077"/>
    <w:rsid w:val="00B0680D"/>
    <w:rsid w:val="00B072DC"/>
    <w:rsid w:val="00B10A43"/>
    <w:rsid w:val="00B10FB5"/>
    <w:rsid w:val="00B11109"/>
    <w:rsid w:val="00B11A35"/>
    <w:rsid w:val="00B12E28"/>
    <w:rsid w:val="00B149D2"/>
    <w:rsid w:val="00B15095"/>
    <w:rsid w:val="00B15554"/>
    <w:rsid w:val="00B15BE8"/>
    <w:rsid w:val="00B15FB4"/>
    <w:rsid w:val="00B16199"/>
    <w:rsid w:val="00B1679C"/>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3B"/>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3EC"/>
    <w:rsid w:val="00B544DF"/>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E0C"/>
    <w:rsid w:val="00B64F42"/>
    <w:rsid w:val="00B65AAD"/>
    <w:rsid w:val="00B65B86"/>
    <w:rsid w:val="00B65D2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6FF4"/>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71C"/>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DCC"/>
    <w:rsid w:val="00BA1F90"/>
    <w:rsid w:val="00BA2006"/>
    <w:rsid w:val="00BA2314"/>
    <w:rsid w:val="00BA2466"/>
    <w:rsid w:val="00BA2645"/>
    <w:rsid w:val="00BA2708"/>
    <w:rsid w:val="00BA4ED5"/>
    <w:rsid w:val="00BA5B65"/>
    <w:rsid w:val="00BA5B6C"/>
    <w:rsid w:val="00BA5F71"/>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69A"/>
    <w:rsid w:val="00BD17E8"/>
    <w:rsid w:val="00BD1E9F"/>
    <w:rsid w:val="00BD3600"/>
    <w:rsid w:val="00BD388F"/>
    <w:rsid w:val="00BD47A8"/>
    <w:rsid w:val="00BD4E31"/>
    <w:rsid w:val="00BD676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CE8"/>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1CE"/>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058B"/>
    <w:rsid w:val="00C30BAC"/>
    <w:rsid w:val="00C31760"/>
    <w:rsid w:val="00C31BCF"/>
    <w:rsid w:val="00C322C5"/>
    <w:rsid w:val="00C32994"/>
    <w:rsid w:val="00C32D32"/>
    <w:rsid w:val="00C337ED"/>
    <w:rsid w:val="00C339C7"/>
    <w:rsid w:val="00C33BEC"/>
    <w:rsid w:val="00C34819"/>
    <w:rsid w:val="00C353D3"/>
    <w:rsid w:val="00C35BA8"/>
    <w:rsid w:val="00C361EB"/>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1C8A"/>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1DF"/>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1DE"/>
    <w:rsid w:val="00C733B6"/>
    <w:rsid w:val="00C73504"/>
    <w:rsid w:val="00C73770"/>
    <w:rsid w:val="00C737B8"/>
    <w:rsid w:val="00C74005"/>
    <w:rsid w:val="00C74225"/>
    <w:rsid w:val="00C743EE"/>
    <w:rsid w:val="00C745D1"/>
    <w:rsid w:val="00C749BF"/>
    <w:rsid w:val="00C74A83"/>
    <w:rsid w:val="00C74D46"/>
    <w:rsid w:val="00C76505"/>
    <w:rsid w:val="00C77679"/>
    <w:rsid w:val="00C77756"/>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8C3"/>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506"/>
    <w:rsid w:val="00CD0784"/>
    <w:rsid w:val="00CD083E"/>
    <w:rsid w:val="00CD0C5B"/>
    <w:rsid w:val="00CD157B"/>
    <w:rsid w:val="00CD1992"/>
    <w:rsid w:val="00CD1A2F"/>
    <w:rsid w:val="00CD1BB6"/>
    <w:rsid w:val="00CD1C5B"/>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06D"/>
    <w:rsid w:val="00CF54B4"/>
    <w:rsid w:val="00CF58FE"/>
    <w:rsid w:val="00CF5D42"/>
    <w:rsid w:val="00CF5DCC"/>
    <w:rsid w:val="00CF5F17"/>
    <w:rsid w:val="00CF6286"/>
    <w:rsid w:val="00CF62B7"/>
    <w:rsid w:val="00CF6A35"/>
    <w:rsid w:val="00CF6A86"/>
    <w:rsid w:val="00CF7777"/>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07"/>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514"/>
    <w:rsid w:val="00D45815"/>
    <w:rsid w:val="00D45E0D"/>
    <w:rsid w:val="00D45FE2"/>
    <w:rsid w:val="00D46335"/>
    <w:rsid w:val="00D4671B"/>
    <w:rsid w:val="00D4710B"/>
    <w:rsid w:val="00D47E5F"/>
    <w:rsid w:val="00D50585"/>
    <w:rsid w:val="00D508AC"/>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27A"/>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3CF"/>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4E6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10F"/>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581"/>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56FA"/>
    <w:rsid w:val="00DD6100"/>
    <w:rsid w:val="00DD6E56"/>
    <w:rsid w:val="00DD7311"/>
    <w:rsid w:val="00DD74BB"/>
    <w:rsid w:val="00DD791E"/>
    <w:rsid w:val="00DD7A0A"/>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19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0F9"/>
    <w:rsid w:val="00E35BAD"/>
    <w:rsid w:val="00E36130"/>
    <w:rsid w:val="00E36A79"/>
    <w:rsid w:val="00E36C40"/>
    <w:rsid w:val="00E37D35"/>
    <w:rsid w:val="00E37F68"/>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1FD1"/>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2865"/>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CA9"/>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C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5445"/>
    <w:rsid w:val="00EA619F"/>
    <w:rsid w:val="00EA6B6D"/>
    <w:rsid w:val="00EA7642"/>
    <w:rsid w:val="00EB0535"/>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3DA"/>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6BE3"/>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05"/>
    <w:rsid w:val="00F17568"/>
    <w:rsid w:val="00F175AC"/>
    <w:rsid w:val="00F20A16"/>
    <w:rsid w:val="00F20D23"/>
    <w:rsid w:val="00F212BC"/>
    <w:rsid w:val="00F21701"/>
    <w:rsid w:val="00F220F0"/>
    <w:rsid w:val="00F22FAF"/>
    <w:rsid w:val="00F2342D"/>
    <w:rsid w:val="00F23744"/>
    <w:rsid w:val="00F239E2"/>
    <w:rsid w:val="00F243E5"/>
    <w:rsid w:val="00F244FA"/>
    <w:rsid w:val="00F250E5"/>
    <w:rsid w:val="00F255FB"/>
    <w:rsid w:val="00F258D4"/>
    <w:rsid w:val="00F25D4F"/>
    <w:rsid w:val="00F263F0"/>
    <w:rsid w:val="00F2643D"/>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052"/>
    <w:rsid w:val="00F65323"/>
    <w:rsid w:val="00F6600E"/>
    <w:rsid w:val="00F665DD"/>
    <w:rsid w:val="00F66CF5"/>
    <w:rsid w:val="00F66F55"/>
    <w:rsid w:val="00F66FC8"/>
    <w:rsid w:val="00F67038"/>
    <w:rsid w:val="00F673B1"/>
    <w:rsid w:val="00F67FA3"/>
    <w:rsid w:val="00F7002B"/>
    <w:rsid w:val="00F70491"/>
    <w:rsid w:val="00F7059A"/>
    <w:rsid w:val="00F7095F"/>
    <w:rsid w:val="00F7124C"/>
    <w:rsid w:val="00F713AA"/>
    <w:rsid w:val="00F71652"/>
    <w:rsid w:val="00F71AB3"/>
    <w:rsid w:val="00F71C51"/>
    <w:rsid w:val="00F7207B"/>
    <w:rsid w:val="00F720DA"/>
    <w:rsid w:val="00F7242A"/>
    <w:rsid w:val="00F72BF1"/>
    <w:rsid w:val="00F730C1"/>
    <w:rsid w:val="00F737A9"/>
    <w:rsid w:val="00F740B7"/>
    <w:rsid w:val="00F740E3"/>
    <w:rsid w:val="00F74D81"/>
    <w:rsid w:val="00F7500E"/>
    <w:rsid w:val="00F756B4"/>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14CA"/>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89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62F"/>
    <w:rsid w:val="00FA5ADB"/>
    <w:rsid w:val="00FA6246"/>
    <w:rsid w:val="00FA6C8A"/>
    <w:rsid w:val="00FA701F"/>
    <w:rsid w:val="00FA7886"/>
    <w:rsid w:val="00FA7C7A"/>
    <w:rsid w:val="00FB052F"/>
    <w:rsid w:val="00FB054C"/>
    <w:rsid w:val="00FB0D9F"/>
    <w:rsid w:val="00FB1090"/>
    <w:rsid w:val="00FB1C88"/>
    <w:rsid w:val="00FB2155"/>
    <w:rsid w:val="00FB37D8"/>
    <w:rsid w:val="00FB37FF"/>
    <w:rsid w:val="00FB3FD2"/>
    <w:rsid w:val="00FB41C7"/>
    <w:rsid w:val="00FB46CB"/>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CAE"/>
    <w:rsid w:val="00FC1EC1"/>
    <w:rsid w:val="00FC2050"/>
    <w:rsid w:val="00FC213C"/>
    <w:rsid w:val="00FC2D68"/>
    <w:rsid w:val="00FC38E6"/>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451"/>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A9F"/>
    <w:rsid w:val="00FE2D0D"/>
    <w:rsid w:val="00FE2F05"/>
    <w:rsid w:val="00FE3363"/>
    <w:rsid w:val="00FE34F4"/>
    <w:rsid w:val="00FE43D2"/>
    <w:rsid w:val="00FE43F0"/>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209"/>
    <w:rsid w:val="00FF2E49"/>
    <w:rsid w:val="00FF3963"/>
    <w:rsid w:val="00FF3AFF"/>
    <w:rsid w:val="00FF41F9"/>
    <w:rsid w:val="00FF4206"/>
    <w:rsid w:val="00FF42F2"/>
    <w:rsid w:val="00FF450E"/>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92631"/>
  <w15:docId w15:val="{8522E3FF-C8F2-46D4-A61E-565B9E880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A91DC1"/>
    <w:pPr>
      <w:keepNext/>
      <w:spacing w:before="360" w:after="240" w:line="230" w:lineRule="atLeast"/>
      <w:outlineLvl w:val="0"/>
    </w:pPr>
    <w:rPr>
      <w:rFonts w:asciiTheme="majorHAnsi" w:eastAsiaTheme="majorEastAsia" w:hAnsiTheme="majorHAnsi" w:cstheme="majorBidi"/>
      <w:b/>
      <w:bCs/>
      <w:color w:val="201547" w:themeColor="text2"/>
      <w:spacing w:val="-4"/>
      <w:sz w:val="40"/>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44532F"/>
    <w:pPr>
      <w:keepNext/>
      <w:keepLines/>
      <w:spacing w:before="24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A91DC1"/>
    <w:rPr>
      <w:rFonts w:asciiTheme="majorHAnsi" w:eastAsiaTheme="majorEastAsia" w:hAnsiTheme="majorHAnsi" w:cstheme="majorBidi"/>
      <w:b/>
      <w:bCs/>
      <w:color w:val="201547" w:themeColor="text2"/>
      <w:spacing w:val="-4"/>
      <w:sz w:val="40"/>
      <w:szCs w:val="40"/>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A91DC1"/>
    <w:pPr>
      <w:pageBreakBefore/>
      <w:framePr w:w="7655" w:h="2722" w:hSpace="5670" w:wrap="around" w:vAnchor="page" w:hAnchor="page" w:x="852" w:y="766"/>
      <w:spacing w:before="0" w:after="0" w:line="240" w:lineRule="auto"/>
    </w:pPr>
    <w:rPr>
      <w:rFonts w:asciiTheme="majorHAnsi" w:hAnsiTheme="majorHAnsi"/>
      <w:b/>
      <w:color w:val="201547" w:themeColor="text2"/>
      <w:sz w:val="40"/>
    </w:rPr>
  </w:style>
  <w:style w:type="character" w:customStyle="1" w:styleId="TitleChar">
    <w:name w:val="Title Char"/>
    <w:basedOn w:val="DefaultParagraphFont"/>
    <w:link w:val="Title"/>
    <w:uiPriority w:val="3"/>
    <w:rsid w:val="00A91DC1"/>
    <w:rPr>
      <w:rFonts w:asciiTheme="majorHAnsi" w:hAnsiTheme="majorHAnsi"/>
      <w:b/>
      <w:color w:val="201547" w:themeColor="text2"/>
      <w:sz w:val="40"/>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033C4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cPr>
        <w:tcBorders>
          <w:top w:val="nil"/>
          <w:left w:val="nil"/>
          <w:bottom w:val="nil"/>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6501DA"/>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033C40"/>
    <w:pPr>
      <w:framePr w:wrap="around" w:vAnchor="page" w:hAnchor="page" w:x="7781" w:y="15565"/>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Title"/>
    <w:next w:val="Normal"/>
    <w:link w:val="SubtitleChar"/>
    <w:uiPriority w:val="2"/>
    <w:rsid w:val="00A91DC1"/>
    <w:pPr>
      <w:pageBreakBefore w:val="0"/>
      <w:framePr w:wrap="around"/>
      <w:spacing w:before="180" w:after="240" w:line="230" w:lineRule="atLeast"/>
    </w:pPr>
    <w:rPr>
      <w:b w:val="0"/>
      <w:sz w:val="24"/>
    </w:rPr>
  </w:style>
  <w:style w:type="character" w:customStyle="1" w:styleId="SubtitleChar">
    <w:name w:val="Subtitle Char"/>
    <w:basedOn w:val="DefaultParagraphFont"/>
    <w:link w:val="Subtitle"/>
    <w:uiPriority w:val="2"/>
    <w:rsid w:val="00A91DC1"/>
    <w:rPr>
      <w:rFonts w:asciiTheme="majorHAnsi" w:hAnsiTheme="majorHAnsi"/>
      <w:color w:val="201547" w:themeColor="text2"/>
      <w:sz w:val="24"/>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A609B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5003A4"/>
    <w:pPr>
      <w:framePr w:w="10206" w:hSpace="284" w:vSpace="142" w:wrap="around" w:hAnchor="page" w:x="852"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033C40"/>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3" w:right="283"/>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033C40"/>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isclaimerTextRightBold12pt">
    <w:name w:val="Disclaimer Text Right Bold 12 pt"/>
    <w:basedOn w:val="Normal"/>
    <w:next w:val="Normal"/>
    <w:uiPriority w:val="99"/>
    <w:semiHidden/>
    <w:rsid w:val="005003A4"/>
    <w:pPr>
      <w:framePr w:hSpace="181" w:wrap="around" w:hAnchor="margin" w:yAlign="bottom"/>
      <w:spacing w:before="140" w:after="40"/>
      <w:suppressOverlap/>
    </w:pPr>
    <w:rPr>
      <w:rFonts w:cs="Arial"/>
      <w:b/>
      <w:color w:val="232222" w:themeColor="text1"/>
      <w:sz w:val="24"/>
    </w:rPr>
  </w:style>
  <w:style w:type="paragraph" w:customStyle="1" w:styleId="DisclaimerTextRightBold">
    <w:name w:val="Disclaimer Text Right Bold"/>
    <w:basedOn w:val="Normal"/>
    <w:uiPriority w:val="99"/>
    <w:semiHidden/>
    <w:rsid w:val="005003A4"/>
    <w:pPr>
      <w:framePr w:hSpace="181" w:wrap="around" w:hAnchor="margin" w:yAlign="bottom"/>
      <w:spacing w:before="220" w:after="20"/>
      <w:suppressOverlap/>
    </w:pPr>
    <w:rPr>
      <w:rFonts w:cs="Arial"/>
      <w:b/>
      <w:color w:val="232222" w:themeColor="text1"/>
    </w:rPr>
  </w:style>
  <w:style w:type="paragraph" w:customStyle="1" w:styleId="FooterAnchor">
    <w:name w:val="Footer Anchor"/>
    <w:basedOn w:val="Normal"/>
    <w:uiPriority w:val="99"/>
    <w:qFormat/>
    <w:rsid w:val="00F23744"/>
    <w:pPr>
      <w:spacing w:before="0" w:after="40" w:line="200" w:lineRule="atLeas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header" Target="header4.xml"/><Relationship Id="rId39" Type="http://schemas.openxmlformats.org/officeDocument/2006/relationships/hyperlink" Target="Creative%20Commons%20website" TargetMode="External"/><Relationship Id="rId21" Type="http://schemas.openxmlformats.org/officeDocument/2006/relationships/header" Target="header2.xml"/><Relationship Id="rId34" Type="http://schemas.openxmlformats.org/officeDocument/2006/relationships/hyperlink" Target="https://www.solar.vic.gov.au/apply" TargetMode="External"/><Relationship Id="rId42" Type="http://schemas.openxmlformats.org/officeDocument/2006/relationships/hyperlink" Target="http://www.solar.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hyperlink" Target="https://www.solar.vic.gov.au/hot-water-rebat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hyperlink" Target="https://www.solar.vic.gov.au/product-lists" TargetMode="External"/><Relationship Id="rId37" Type="http://schemas.openxmlformats.org/officeDocument/2006/relationships/hyperlink" Target="https://service.vic.gov.au/find-services/personal/savings-finder" TargetMode="External"/><Relationship Id="rId40" Type="http://schemas.openxmlformats.org/officeDocument/2006/relationships/hyperlink" Target="http://creativecommons.org/licenses/by/4.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hyperlink" Target="https://www.solar.vic.gov.au/solar-panel-rebate" TargetMode="External"/><Relationship Id="rId36" Type="http://schemas.openxmlformats.org/officeDocument/2006/relationships/hyperlink" Target="https://www.energy.vic.gov.au/victorian-energy-upgrades/homes" TargetMode="External"/><Relationship Id="rId10" Type="http://schemas.openxmlformats.org/officeDocument/2006/relationships/styles" Target="styles.xml"/><Relationship Id="rId19" Type="http://schemas.openxmlformats.org/officeDocument/2006/relationships/image" Target="media/image5.jpeg"/><Relationship Id="rId31" Type="http://schemas.openxmlformats.org/officeDocument/2006/relationships/hyperlink" Target="https://www.solar.vic.gov.au/retailers"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yperlink" Target="https://www.solar.vic.gov.au/solar-panel-rebate" TargetMode="External"/><Relationship Id="rId30" Type="http://schemas.openxmlformats.org/officeDocument/2006/relationships/hyperlink" Target="https://www.solar.vic.gov.au/hot-water-rebate" TargetMode="External"/><Relationship Id="rId35" Type="http://schemas.openxmlformats.org/officeDocument/2006/relationships/hyperlink" Target="https://www.solar.vic.gov.au/contact" TargetMode="Externa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yperlink" Target="https://www.energy.vic.gov.au/victorian-energy-upgrades/products/hot-water-system-discounts" TargetMode="External"/><Relationship Id="rId38" Type="http://schemas.openxmlformats.org/officeDocument/2006/relationships/hyperlink" Target="https://compare.energy.vic.gov.au/" TargetMode="External"/><Relationship Id="rId20" Type="http://schemas.openxmlformats.org/officeDocument/2006/relationships/header" Target="header1.xml"/><Relationship Id="rId41" Type="http://schemas.openxmlformats.org/officeDocument/2006/relationships/hyperlink" Target="mailto:comms@team.solar.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Solar%20Victoria%20Templates%20(2025)/Solar%20Vic%20Templates/SolarVic_Factsheet.dotx?OR=81dd2b71-fb82-4b33-ac71-fed46bf0f87a&amp;CID=c1c909a2-b085-7000-2261-c176819bb397&amp;CT=177614407158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B1337943894DD4BCEAFBA965AF0EED"/>
        <w:category>
          <w:name w:val="General"/>
          <w:gallery w:val="placeholder"/>
        </w:category>
        <w:types>
          <w:type w:val="bbPlcHdr"/>
        </w:types>
        <w:behaviors>
          <w:behavior w:val="content"/>
        </w:behaviors>
        <w:guid w:val="{2064F816-5AD4-46A4-9576-4646AA978E78}"/>
      </w:docPartPr>
      <w:docPartBody>
        <w:p w:rsidR="00C85596" w:rsidRDefault="00C85596">
          <w:pPr>
            <w:pStyle w:val="E1B1337943894DD4BCEAFBA965AF0EED"/>
          </w:pPr>
          <w:r w:rsidRPr="000C4F86">
            <w:rPr>
              <w:rStyle w:val="PlaceholderText"/>
            </w:rPr>
            <w:t>[Title]</w:t>
          </w:r>
        </w:p>
      </w:docPartBody>
    </w:docPart>
    <w:docPart>
      <w:docPartPr>
        <w:name w:val="03081375C3B143329040B4CA09EFBA88"/>
        <w:category>
          <w:name w:val="General"/>
          <w:gallery w:val="placeholder"/>
        </w:category>
        <w:types>
          <w:type w:val="bbPlcHdr"/>
        </w:types>
        <w:behaviors>
          <w:behavior w:val="content"/>
        </w:behaviors>
        <w:guid w:val="{D6F92D0A-D3BE-4266-99ED-EA825C45A541}"/>
      </w:docPartPr>
      <w:docPartBody>
        <w:p w:rsidR="00C85596" w:rsidRDefault="00C85596">
          <w:pPr>
            <w:pStyle w:val="03081375C3B143329040B4CA09EFBA88"/>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592"/>
    <w:rsid w:val="000B0069"/>
    <w:rsid w:val="000E33A0"/>
    <w:rsid w:val="00155761"/>
    <w:rsid w:val="00202CB6"/>
    <w:rsid w:val="003728AE"/>
    <w:rsid w:val="00403C32"/>
    <w:rsid w:val="006C263B"/>
    <w:rsid w:val="006D280B"/>
    <w:rsid w:val="008C7BB0"/>
    <w:rsid w:val="00A92A94"/>
    <w:rsid w:val="00B74592"/>
    <w:rsid w:val="00C85596"/>
    <w:rsid w:val="00E01935"/>
    <w:rsid w:val="00FC1C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E97132" w:themeFill="accent2"/>
    </w:rPr>
  </w:style>
  <w:style w:type="paragraph" w:customStyle="1" w:styleId="E1B1337943894DD4BCEAFBA965AF0EED">
    <w:name w:val="E1B1337943894DD4BCEAFBA965AF0EED"/>
  </w:style>
  <w:style w:type="paragraph" w:customStyle="1" w:styleId="03081375C3B143329040B4CA09EFBA88">
    <w:name w:val="03081375C3B143329040B4CA09EFBA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8</Value>
      <Value>6</Value>
      <Value>5</Value>
      <Value>2</Value>
      <Value>86</Value>
      <Value>272</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RoutingRuleDescription xmlns="http://schemas.microsoft.com/sharepoint/v3">Fact sheet translated into community languages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Solar Victoria</TermName>
          <TermId xmlns="http://schemas.microsoft.com/office/infopath/2007/PartnerControls">691562fd-3531-4e67-97f2-805cc0aa0a4b</TermId>
        </TermInfo>
      </Terms>
    </ic50d0a05a8e4d9791dac67f8a1e716c>
    <lcf76f155ced4ddcb4097134ff3c332f xmlns="ec4535b7-0602-4be6-8bbb-9a44e7e751e6">
      <Terms xmlns="http://schemas.microsoft.com/office/infopath/2007/PartnerControls"/>
    </lcf76f155ced4ddcb4097134ff3c332f>
    <PeopleInMedia xmlns="http://schemas.microsoft.com/sharepoint/v3">
      <UserInfo>
        <DisplayName/>
        <AccountId xsi:nil="true"/>
        <AccountType/>
      </UserInfo>
    </PeopleInMedia>
    <Financial_x0020_Year xmlns="a5f32de4-e402-4188-b034-e71ca7d22e54">2025-26</Financial_x0020_Year>
    <TaxCatchAllLabel xmlns="9fd47c19-1c4a-4d7d-b342-c10cef269344" xsi:nil="true"/>
    <o5b1c233da4c4d469758d9a49be09885 xmlns="ec4535b7-0602-4be6-8bbb-9a44e7e751e6">
      <Terms xmlns="http://schemas.microsoft.com/office/infopath/2007/PartnerControls">
        <TermInfo xmlns="http://schemas.microsoft.com/office/infopath/2007/PartnerControls">
          <TermName xmlns="http://schemas.microsoft.com/office/infopath/2007/PartnerControls">External Communications</TermName>
          <TermId xmlns="http://schemas.microsoft.com/office/infopath/2007/PartnerControls">56bced6d-6e6b-419d-9c30-4f9397699dbe</TermId>
        </TermInfo>
      </Terms>
    </o5b1c233da4c4d469758d9a49be09885>
    <_Flow_SignoffStatus xmlns="ec4535b7-0602-4be6-8bbb-9a44e7e751e6" xsi:nil="true"/>
    <_dlc_DocIdPersistId xmlns="a5f32de4-e402-4188-b034-e71ca7d22e54" xsi:nil="true"/>
    <People_x0020_in_x0020_Image xmlns="a5f32de4-e402-4188-b034-e71ca7d22e54">
      <UserInfo>
        <DisplayName/>
        <AccountId xsi:nil="true"/>
        <AccountType/>
      </UserInfo>
    </People_x0020_in_x0020_Image>
    <b03b604b46ce49c59d02b12ad2fcdea2 xmlns="5af26243-336f-430a-9d29-8f133ea6d812">
      <Terms xmlns="http://schemas.microsoft.com/office/infopath/2007/PartnerControls">
        <TermInfo xmlns="http://schemas.microsoft.com/office/infopath/2007/PartnerControls">
          <TermName xmlns="http://schemas.microsoft.com/office/infopath/2007/PartnerControls">External Communications</TermName>
          <TermId xmlns="http://schemas.microsoft.com/office/infopath/2007/PartnerControls">56bced6d-6e6b-419d-9c30-4f9397699dbe</TermId>
        </TermInfo>
      </Terms>
    </b03b604b46ce49c59d02b12ad2fcdea2>
    <_dlc_DocId xmlns="a5f32de4-e402-4188-b034-e71ca7d22e54">DOCID614-1984727153-16785</_dlc_DocId>
    <_dlc_DocIdUrl xmlns="a5f32de4-e402-4188-b034-e71ca7d22e54">
      <Url>https://delwpvicgovau.sharepoint.com/sites/ecm_614/_layouts/15/DocIdRedir.aspx?ID=DOCID614-1984727153-16785</Url>
      <Description>DOCID614-1984727153-16785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Communication Plan" ma:contentTypeID="0x0101002517F445A0F35E449C98AAD631F2B0386F030012824277CB34AE4D9C56E379B4EFA0AA" ma:contentTypeVersion="44" ma:contentTypeDescription="A plan for communicating a series of messages to a specified target audience in a sequenced manner using a specified mix of communication channels for specific intended results." ma:contentTypeScope="" ma:versionID="99046cd267d5d4d7e893147a848dc894">
  <xsd:schema xmlns:xsd="http://www.w3.org/2001/XMLSchema" xmlns:xs="http://www.w3.org/2001/XMLSchema" xmlns:p="http://schemas.microsoft.com/office/2006/metadata/properties" xmlns:ns1="http://schemas.microsoft.com/sharepoint/v3" xmlns:ns2="a5f32de4-e402-4188-b034-e71ca7d22e54" xmlns:ns3="ec4535b7-0602-4be6-8bbb-9a44e7e751e6" xmlns:ns4="9fd47c19-1c4a-4d7d-b342-c10cef269344" xmlns:ns5="5af26243-336f-430a-9d29-8f133ea6d812" targetNamespace="http://schemas.microsoft.com/office/2006/metadata/properties" ma:root="true" ma:fieldsID="5dee8fe4be6264d374fc7bab247a13a5" ns1:_="" ns2:_="" ns3:_="" ns4:_="" ns5:_="">
    <xsd:import namespace="http://schemas.microsoft.com/sharepoint/v3"/>
    <xsd:import namespace="a5f32de4-e402-4188-b034-e71ca7d22e54"/>
    <xsd:import namespace="ec4535b7-0602-4be6-8bbb-9a44e7e751e6"/>
    <xsd:import namespace="9fd47c19-1c4a-4d7d-b342-c10cef269344"/>
    <xsd:import namespace="5af26243-336f-430a-9d29-8f133ea6d81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MediaServiceMetadata" minOccurs="0"/>
                <xsd:element ref="ns3:MediaServiceFastMetadata" minOccurs="0"/>
                <xsd:element ref="ns5:SharedWithUsers" minOccurs="0"/>
                <xsd:element ref="ns5: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2:Financial_x0020_Year" minOccurs="0"/>
                <xsd:element ref="ns1:PeopleInMedia" minOccurs="0"/>
                <xsd:element ref="ns2:People_x0020_in_x0020_Image" minOccurs="0"/>
                <xsd:element ref="ns3:o5b1c233da4c4d469758d9a49be09885" minOccurs="0"/>
                <xsd:element ref="ns5:b03b604b46ce49c59d02b12ad2fcdea2" minOccurs="0"/>
                <xsd:element ref="ns3:_Flow_SignoffStatu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eopleInMedia" ma:index="45" nillable="true" ma:displayName="People In Video" ma:description="The people appearing in the video." ma:list="UserInfo" ma:SearchPeopleOnly="false" ma:SharePointGroup="0" ma:internalName="PeopleInMedia"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false">
      <xsd:simpleType>
        <xsd:restriction base="dms:Boolean"/>
      </xsd:simpleType>
    </xsd:element>
    <xsd:element name="Financial_x0020_Year" ma:index="4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People_x0020_in_x0020_Image" ma:index="46" nillable="true" ma:displayName="People in Image" ma:list="UserInfo" ma:SharePointGroup="0" ma:internalName="People_x0020_in_x0020_Imag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4535b7-0602-4be6-8bbb-9a44e7e751e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element name="o5b1c233da4c4d469758d9a49be09885" ma:index="48" nillable="true" ma:taxonomy="true" ma:internalName="o5b1c233da4c4d469758d9a49be09885" ma:taxonomyFieldName="Communication_x0020_type" ma:displayName="Communication type" ma:readOnly="false" ma:default="" ma:fieldId="{85b1c233-da4c-4d46-9758-d9a49be09885}" ma:sspId="797aeec6-0273-40f2-ab3e-beee73212332" ma:termSetId="7e23f0cd-45a8-4e8e-9aa0-875917b754be" ma:anchorId="00000000-0000-0000-0000-000000000000" ma:open="true" ma:isKeyword="false">
      <xsd:complexType>
        <xsd:sequence>
          <xsd:element ref="pc:Terms" minOccurs="0" maxOccurs="1"/>
        </xsd:sequence>
      </xsd:complexType>
    </xsd:element>
    <xsd:element name="_Flow_SignoffStatus" ma:index="50" nillable="true" ma:displayName="Sign-off status" ma:internalName="Sign_x002d_off_x0020_status">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767d9f-2ff0-49ef-8ca4-084b9a19a95a}" ma:internalName="TaxCatchAll" ma:readOnly="false" ma:showField="CatchAllData" ma:web="5af26243-336f-430a-9d29-8f133ea6d81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767d9f-2ff0-49ef-8ca4-084b9a19a95a}" ma:internalName="TaxCatchAllLabel" ma:readOnly="false" ma:showField="CatchAllDataLabel" ma:web="5af26243-336f-430a-9d29-8f133ea6d812">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Solar Victoria|691562fd-3531-4e67-97f2-805cc0aa0a4b"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8;#All|8270565e-a836-42c0-aa61-1ac7b0ff14a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element name="b03b604b46ce49c59d02b12ad2fcdea2" ma:index="49" nillable="true" ma:taxonomy="true" ma:internalName="b03b604b46ce49c59d02b12ad2fcdea2" ma:taxonomyFieldName="Communication_x0020_type0" ma:displayName="Communication type" ma:readOnly="false" ma:default="" ma:fieldId="{b03b604b-46ce-49c5-9d02-b12ad2fcdea2}" ma:sspId="797aeec6-0273-40f2-ab3e-beee73212332" ma:termSetId="7e23f0cd-45a8-4e8e-9aa0-875917b754b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haredContentType xmlns="Microsoft.SharePoint.Taxonomy.ContentTypeSync" SourceId="797aeec6-0273-40f2-ab3e-beee73212332" ContentTypeId="0x0101002517F445A0F35E449C98AAD631F2B0386F03"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ec4535b7-0602-4be6-8bbb-9a44e7e751e6"/>
    <ds:schemaRef ds:uri="a5f32de4-e402-4188-b034-e71ca7d22e54"/>
    <ds:schemaRef ds:uri="5af26243-336f-430a-9d29-8f133ea6d812"/>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F012D44C-8787-47B3-AA52-D0A500812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ec4535b7-0602-4be6-8bbb-9a44e7e751e6"/>
    <ds:schemaRef ds:uri="9fd47c19-1c4a-4d7d-b342-c10cef269344"/>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8FAFC8-D641-45B4-B17F-BD486B50E725}">
  <ds:schemaRefs>
    <ds:schemaRef ds:uri="http://schemas.microsoft.com/office/2006/metadata/customXsn"/>
  </ds:schemaRefs>
</ds:datastoreItem>
</file>

<file path=customXml/itemProps6.xml><?xml version="1.0" encoding="utf-8"?>
<ds:datastoreItem xmlns:ds="http://schemas.openxmlformats.org/officeDocument/2006/customXml" ds:itemID="{E39298D0-A5CC-4395-92E1-E2B0735444BC}">
  <ds:schemaRefs>
    <ds:schemaRef ds:uri="http://schemas.microsoft.com/sharepoint/events"/>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8.xml><?xml version="1.0" encoding="utf-8"?>
<ds:datastoreItem xmlns:ds="http://schemas.openxmlformats.org/officeDocument/2006/customXml" ds:itemID="{7AC1D968-9AD7-4D39-99A9-EE3552AA1BA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SolarVic_Factsheet.dotx?OR=81dd2b71-fb82-4b33-ac71-fed46bf0f87a&amp;CID=c1c909a2-b085-7000-2261-c176819bb397&amp;CT=1776144071584</Template>
  <TotalTime>173</TotalTime>
  <Pages>3</Pages>
  <Words>1100</Words>
  <Characters>5606</Characters>
  <Application>Microsoft Office Word</Application>
  <DocSecurity>8</DocSecurity>
  <Lines>159</Lines>
  <Paragraphs>75</Paragraphs>
  <ScaleCrop>false</ScaleCrop>
  <HeadingPairs>
    <vt:vector size="2" baseType="variant">
      <vt:variant>
        <vt:lpstr>Title</vt:lpstr>
      </vt:variant>
      <vt:variant>
        <vt:i4>1</vt:i4>
      </vt:variant>
    </vt:vector>
  </HeadingPairs>
  <TitlesOfParts>
    <vt:vector size="1" baseType="lpstr">
      <vt:lpstr>Fact sheet title over two to three lines unless the subtitle is not in use</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Homes Program</dc:title>
  <dc:subject>The information in this fact sheet has been translated into community languages published on the Solar Victoria website.</dc:subject>
  <dc:creator>Paula S Wilson (DEECA)</dc:creator>
  <cp:keywords/>
  <dc:description/>
  <cp:lastModifiedBy>Bradley T Arden (DEECA)</cp:lastModifiedBy>
  <cp:revision>72</cp:revision>
  <cp:lastPrinted>2022-06-16T09:14:00Z</cp:lastPrinted>
  <dcterms:created xsi:type="dcterms:W3CDTF">2026-04-13T12:21:00Z</dcterms:created>
  <dcterms:modified xsi:type="dcterms:W3CDTF">2026-05-06T00:16:00Z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0x0101002517F445A0F35E449C98AAD631F2B0386F030012824277CB34AE4D9C56E379B4EFA0AA</vt:lpwstr>
  </property>
  <property fmtid="{D5CDD505-2E9C-101B-9397-08002B2CF9AE}" pid="5" name="MediaServiceImageTags">
    <vt:lpwstr/>
  </property>
  <property fmtid="{D5CDD505-2E9C-101B-9397-08002B2CF9AE}" pid="6" name="Agency">
    <vt:lpwstr>272;#Department of Energy, Environment and Climate Action|6ec2007c-62f7-4367-85b3-4db3e85c504f</vt:lpwstr>
  </property>
  <property fmtid="{D5CDD505-2E9C-101B-9397-08002B2CF9AE}" pid="7" name="Division">
    <vt:lpwstr>8;#All|8270565e-a836-42c0-aa61-1ac7b0ff14aa</vt:lpwstr>
  </property>
  <property fmtid="{D5CDD505-2E9C-101B-9397-08002B2CF9AE}" pid="8" name="Security Classification">
    <vt:lpwstr>2;#Unclassified|7fa379f4-4aba-4692-ab80-7d39d3a23cf4</vt:lpwstr>
  </property>
  <property fmtid="{D5CDD505-2E9C-101B-9397-08002B2CF9AE}" pid="9" name="Security_x0020_Classification">
    <vt:lpwstr>2;#Unclassified|7fa379f4-4aba-4692-ab80-7d39d3a23cf4</vt:lpwstr>
  </property>
  <property fmtid="{D5CDD505-2E9C-101B-9397-08002B2CF9AE}" pid="10" name="ClassificationContentMarkingFooterShapeIds">
    <vt:lpwstr>34680468,5abf69ea,ab9370b</vt:lpwstr>
  </property>
  <property fmtid="{D5CDD505-2E9C-101B-9397-08002B2CF9AE}" pid="11" name="ClassificationContentMarkingFooterFontProps">
    <vt:lpwstr>#000000,12,Aptos</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2026-04-14T05:22:15Z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db3eb22c-4efc-4c2c-bf69-2d3315becaca</vt:lpwstr>
  </property>
  <property fmtid="{D5CDD505-2E9C-101B-9397-08002B2CF9AE}" pid="19" name="MSIP_Label_4257e2ab-f512-40e2-9c9a-c64247360765_ContentBits">
    <vt:lpwstr>2</vt:lpwstr>
  </property>
  <property fmtid="{D5CDD505-2E9C-101B-9397-08002B2CF9AE}" pid="20" name="MSIP_Label_4257e2ab-f512-40e2-9c9a-c64247360765_Tag">
    <vt:lpwstr>10, 0, 1, 1</vt:lpwstr>
  </property>
  <property fmtid="{D5CDD505-2E9C-101B-9397-08002B2CF9AE}" pid="21" name="Section">
    <vt:lpwstr/>
  </property>
  <property fmtid="{D5CDD505-2E9C-101B-9397-08002B2CF9AE}" pid="22" name="Sub-Section">
    <vt:lpwstr/>
  </property>
  <property fmtid="{D5CDD505-2E9C-101B-9397-08002B2CF9AE}" pid="23" name="Branch">
    <vt:lpwstr>6;#All|8270565e-a836-42c0-aa61-1ac7b0ff14aa</vt:lpwstr>
  </property>
  <property fmtid="{D5CDD505-2E9C-101B-9397-08002B2CF9AE}" pid="24" name="Sub_x002d_Section">
    <vt:lpwstr/>
  </property>
  <property fmtid="{D5CDD505-2E9C-101B-9397-08002B2CF9AE}" pid="25" name="Group1">
    <vt:lpwstr>5;#Solar Victoria|691562fd-3531-4e67-97f2-805cc0aa0a4b</vt:lpwstr>
  </property>
  <property fmtid="{D5CDD505-2E9C-101B-9397-08002B2CF9AE}" pid="26" name="_dlc_DocIdItemGuid">
    <vt:lpwstr>d80165ad-b0e4-4f67-b03d-7298f799f7b3</vt:lpwstr>
  </property>
  <property fmtid="{D5CDD505-2E9C-101B-9397-08002B2CF9AE}" pid="27" name="Communication_x0020_type0">
    <vt:lpwstr>86;#External Communications|56bced6d-6e6b-419d-9c30-4f9397699dbe</vt:lpwstr>
  </property>
  <property fmtid="{D5CDD505-2E9C-101B-9397-08002B2CF9AE}" pid="28" name="a6b8025dacc14cf9b4d4600d95399d54">
    <vt:lpwstr/>
  </property>
  <property fmtid="{D5CDD505-2E9C-101B-9397-08002B2CF9AE}" pid="29" name="o85941e134754762b9719660a258a6e6">
    <vt:lpwstr/>
  </property>
  <property fmtid="{D5CDD505-2E9C-101B-9397-08002B2CF9AE}" pid="30" name="Reference_x0020_Type">
    <vt:lpwstr/>
  </property>
  <property fmtid="{D5CDD505-2E9C-101B-9397-08002B2CF9AE}" pid="31" name="Location_x0020_Type">
    <vt:lpwstr/>
  </property>
  <property fmtid="{D5CDD505-2E9C-101B-9397-08002B2CF9AE}" pid="32" name="Copyright_x0020_Licence_x0020_Name">
    <vt:lpwstr/>
  </property>
  <property fmtid="{D5CDD505-2E9C-101B-9397-08002B2CF9AE}" pid="33" name="df723ab3fe1c4eb7a0b151674e7ac40d">
    <vt:lpwstr/>
  </property>
  <property fmtid="{D5CDD505-2E9C-101B-9397-08002B2CF9AE}" pid="34" name="Communication_x0020_type">
    <vt:lpwstr>86;#External Communications|56bced6d-6e6b-419d-9c30-4f9397699dbe</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Month">
    <vt:lpwstr/>
  </property>
  <property fmtid="{D5CDD505-2E9C-101B-9397-08002B2CF9AE}" pid="38" name="Copyright_x0020_License_x0020_Type">
    <vt:lpwstr/>
  </property>
  <property fmtid="{D5CDD505-2E9C-101B-9397-08002B2CF9AE}" pid="39" name="Communication type0">
    <vt:lpwstr>86;#External Communications|56bced6d-6e6b-419d-9c30-4f9397699dbe</vt:lpwstr>
  </property>
  <property fmtid="{D5CDD505-2E9C-101B-9397-08002B2CF9AE}" pid="40" name="Copyright Licence Name">
    <vt:lpwstr/>
  </property>
  <property fmtid="{D5CDD505-2E9C-101B-9397-08002B2CF9AE}" pid="41" name="Communication type">
    <vt:lpwstr>86;#External Communications|56bced6d-6e6b-419d-9c30-4f9397699dbe</vt:lpwstr>
  </property>
  <property fmtid="{D5CDD505-2E9C-101B-9397-08002B2CF9AE}" pid="42" name="Reference Type">
    <vt:lpwstr/>
  </property>
  <property fmtid="{D5CDD505-2E9C-101B-9397-08002B2CF9AE}" pid="43" name="Copyright License Type">
    <vt:lpwstr/>
  </property>
  <property fmtid="{D5CDD505-2E9C-101B-9397-08002B2CF9AE}" pid="44" name="Location Type">
    <vt:lpwstr/>
  </property>
  <property fmtid="{D5CDD505-2E9C-101B-9397-08002B2CF9AE}" pid="45" name="Dissemination Limiting Marker">
    <vt:lpwstr>13;#None|cc223d34-0ee9-4df6-81c7-2f6860593f8f</vt:lpwstr>
  </property>
  <property fmtid="{D5CDD505-2E9C-101B-9397-08002B2CF9AE}" pid="46" name="Dissemination_x0020_Limiting_x0020_Marker">
    <vt:lpwstr>13;#None|cc223d34-0ee9-4df6-81c7-2f6860593f8f</vt:lpwstr>
  </property>
</Properties>
</file>