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CE982" w14:textId="155EC3B0" w:rsidR="005A2A5D" w:rsidRDefault="00886330" w:rsidP="002C296E">
      <w:pPr>
        <w:pStyle w:val="BodyText"/>
      </w:pPr>
      <w:r w:rsidRPr="00886330">
        <w:rPr>
          <w:noProof/>
          <w:lang w:eastAsia="en-AU"/>
        </w:rPr>
        <w:t xml:space="preserve"> </w:t>
      </w:r>
      <w:permStart w:id="1339099037" w:edGrp="everyone"/>
      <w:r w:rsidR="006F3592">
        <w:rPr>
          <w:noProof/>
        </w:rPr>
        <mc:AlternateContent>
          <mc:Choice Requires="wps">
            <w:drawing>
              <wp:anchor distT="0" distB="0" distL="114300" distR="114300" simplePos="0" relativeHeight="251658242" behindDoc="0" locked="1" layoutInCell="1" allowOverlap="1" wp14:anchorId="358CEE57" wp14:editId="358CEE58">
                <wp:simplePos x="0" y="0"/>
                <wp:positionH relativeFrom="page">
                  <wp:posOffset>2451735</wp:posOffset>
                </wp:positionH>
                <wp:positionV relativeFrom="page">
                  <wp:posOffset>1620520</wp:posOffset>
                </wp:positionV>
                <wp:extent cx="7880350" cy="3168015"/>
                <wp:effectExtent l="0" t="0" r="0" b="0"/>
                <wp:wrapNone/>
                <wp:docPr id="83"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350" cy="3168015"/>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FFE15A">
                            <a:alpha val="4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F8DBC"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" path="m,4989l2359,,12410,r,4989l,4989xe" fillcolor="#ffe15a" stroked="f">
                <v:fill opacity="26214f"/>
                <v:path arrowok="t" o:connecttype="custom" o:connectlocs="0,3168015;1497965,0;7880350,0;7880350,3168015;0,3168015" o:connectangles="0,0,0,0,0"/>
                <w10:wrap anchorx="page" anchory="page"/>
                <w10:anchorlock/>
              </v:shape>
            </w:pict>
          </mc:Fallback>
        </mc:AlternateContent>
      </w:r>
      <w:r w:rsidR="006F3592">
        <w:rPr>
          <w:noProof/>
        </w:rPr>
        <mc:AlternateContent>
          <mc:Choice Requires="wps">
            <w:drawing>
              <wp:anchor distT="0" distB="0" distL="114300" distR="114300" simplePos="0" relativeHeight="251658250" behindDoc="0" locked="1" layoutInCell="1" allowOverlap="1" wp14:anchorId="358CEE59" wp14:editId="358CEE5A">
                <wp:simplePos x="0" y="0"/>
                <wp:positionH relativeFrom="page">
                  <wp:posOffset>2451735</wp:posOffset>
                </wp:positionH>
                <wp:positionV relativeFrom="page">
                  <wp:posOffset>1620520</wp:posOffset>
                </wp:positionV>
                <wp:extent cx="7880350" cy="3168015"/>
                <wp:effectExtent l="3810" t="1270" r="2540" b="2540"/>
                <wp:wrapNone/>
                <wp:docPr id="82"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350" cy="3168015"/>
                        </a:xfrm>
                        <a:custGeom>
                          <a:avLst/>
                          <a:gdLst>
                            <a:gd name="T0" fmla="*/ 0 w 12410"/>
                            <a:gd name="T1" fmla="*/ 3168015 h 4989"/>
                            <a:gd name="T2" fmla="*/ 1497965 w 12410"/>
                            <a:gd name="T3" fmla="*/ 0 h 4989"/>
                            <a:gd name="T4" fmla="*/ 7880350 w 12410"/>
                            <a:gd name="T5" fmla="*/ 0 h 4989"/>
                            <a:gd name="T6" fmla="*/ 7880350 w 12410"/>
                            <a:gd name="T7" fmla="*/ 3168015 h 4989"/>
                            <a:gd name="T8" fmla="*/ 0 w 12410"/>
                            <a:gd name="T9" fmla="*/ 3168015 h 49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A128F"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" path="m,4989l2359,,12410,r,4989l,4989xe" stroked="f">
                <v:fill r:id="rId16" o:title="" recolor="t" rotate="t" type="frame"/>
                <v:path arrowok="t" o:connecttype="custom" o:connectlocs="0,2011689525;951207775,0;2147483646,0;2147483646,2011689525;0,2011689525" o:connectangles="0,0,0,0,0"/>
                <w10:wrap anchorx="page" anchory="page"/>
                <w10:anchorlock/>
              </v:shape>
            </w:pict>
          </mc:Fallback>
        </mc:AlternateContent>
      </w:r>
      <w:r w:rsidR="006F3592">
        <w:rPr>
          <w:noProof/>
        </w:rPr>
        <mc:AlternateContent>
          <mc:Choice Requires="wps">
            <w:drawing>
              <wp:anchor distT="0" distB="0" distL="114300" distR="114300" simplePos="0" relativeHeight="251658249" behindDoc="0" locked="1" layoutInCell="1" allowOverlap="1" wp14:anchorId="358CEE5B" wp14:editId="358CEE5C">
                <wp:simplePos x="0" y="0"/>
                <wp:positionH relativeFrom="page">
                  <wp:posOffset>363855</wp:posOffset>
                </wp:positionH>
                <wp:positionV relativeFrom="page">
                  <wp:posOffset>1620520</wp:posOffset>
                </wp:positionV>
                <wp:extent cx="2080895" cy="3168015"/>
                <wp:effectExtent l="0" t="0" r="0" b="0"/>
                <wp:wrapNone/>
                <wp:docPr id="81"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95" cy="3168015"/>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FFE15A">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031F4"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" path="m924,l,,,4989r3278,l924,xe" fillcolor="#ffe15a" stroked="f">
                <v:fill opacity="19789f"/>
                <v:path arrowok="t" o:connecttype="custom" o:connectlocs="586561,0;0,0;0,3168015;2080895,3168015;586561,0" o:connectangles="0,0,0,0,0"/>
                <w10:wrap anchorx="page" anchory="page"/>
                <w10:anchorlock/>
              </v:shape>
            </w:pict>
          </mc:Fallback>
        </mc:AlternateContent>
      </w:r>
      <w:r w:rsidR="006F3592">
        <w:rPr>
          <w:noProof/>
        </w:rPr>
        <mc:AlternateContent>
          <mc:Choice Requires="wps">
            <w:drawing>
              <wp:anchor distT="0" distB="0" distL="114300" distR="114300" simplePos="0" relativeHeight="251658257" behindDoc="0" locked="1" layoutInCell="1" allowOverlap="1" wp14:anchorId="358CEE5D" wp14:editId="358CEE5E">
                <wp:simplePos x="0" y="0"/>
                <wp:positionH relativeFrom="page">
                  <wp:posOffset>3542030</wp:posOffset>
                </wp:positionH>
                <wp:positionV relativeFrom="page">
                  <wp:posOffset>2353945</wp:posOffset>
                </wp:positionV>
                <wp:extent cx="3657600" cy="4755515"/>
                <wp:effectExtent l="0" t="0" r="0" b="0"/>
                <wp:wrapNone/>
                <wp:docPr id="75"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A651C" id="Multi2" o:spid="_x0000_s1026" style="position:absolute;margin-left:278.9pt;margin-top:185.35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" path="m3536,l,7483r5762,l5762,,3536,xe" stroked="f">
                <v:fill r:id="rId18" o:title="" recolor="t" rotate="t" type="frame"/>
                <v:path arrowok="t" o:connecttype="custom" o:connectlocs="2244581,0;0,4755515;3657600,4755515;3657600,0;2244581,0" o:connectangles="0,0,0,0,0"/>
                <w10:wrap anchorx="page" anchory="page"/>
                <w10:anchorlock/>
              </v:shape>
            </w:pict>
          </mc:Fallback>
        </mc:AlternateContent>
      </w:r>
      <w:r w:rsidR="006F3592">
        <w:rPr>
          <w:noProof/>
        </w:rPr>
        <mc:AlternateContent>
          <mc:Choice Requires="wps">
            <w:drawing>
              <wp:anchor distT="0" distB="0" distL="114300" distR="114300" simplePos="0" relativeHeight="251658256" behindDoc="0" locked="1" layoutInCell="1" allowOverlap="1" wp14:anchorId="358CEE5F" wp14:editId="358CEE60">
                <wp:simplePos x="0" y="0"/>
                <wp:positionH relativeFrom="page">
                  <wp:posOffset>363220</wp:posOffset>
                </wp:positionH>
                <wp:positionV relativeFrom="page">
                  <wp:posOffset>2353945</wp:posOffset>
                </wp:positionV>
                <wp:extent cx="3182620" cy="4755515"/>
                <wp:effectExtent l="0" t="0" r="0" b="0"/>
                <wp:wrapNone/>
                <wp:docPr id="74"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620"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CE469" id="Multi1" o:spid="_x0000_s1026" style="position:absolute;margin-left:28.6pt;margin-top:185.35pt;width:250.6pt;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" path="m1747,l,,,8858r5941,l1747,xe" stroked="f">
                <v:fill r:id="rId20" o:title="" recolor="t" rotate="t" type="frame"/>
                <v:path arrowok="t" o:connecttype="custom" o:connectlocs="935876,0;0,0;0,4755515;3182620,4755515;935876,0" o:connectangles="0,0,0,0,0"/>
                <w10:wrap anchorx="page" anchory="page"/>
                <w10:anchorlock/>
              </v:shape>
            </w:pict>
          </mc:Fallback>
        </mc:AlternateContent>
      </w:r>
      <w:r w:rsidR="006F3592">
        <w:rPr>
          <w:noProof/>
        </w:rPr>
        <mc:AlternateContent>
          <mc:Choice Requires="wps">
            <w:drawing>
              <wp:anchor distT="0" distB="0" distL="114300" distR="114300" simplePos="0" relativeHeight="251658258" behindDoc="0" locked="1" layoutInCell="1" allowOverlap="1" wp14:anchorId="358CEE61" wp14:editId="358CEE62">
                <wp:simplePos x="0" y="0"/>
                <wp:positionH relativeFrom="page">
                  <wp:posOffset>363220</wp:posOffset>
                </wp:positionH>
                <wp:positionV relativeFrom="page">
                  <wp:posOffset>2353945</wp:posOffset>
                </wp:positionV>
                <wp:extent cx="3182620" cy="4755515"/>
                <wp:effectExtent l="0" t="0" r="0" b="0"/>
                <wp:wrapNone/>
                <wp:docPr id="7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620"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FFE15A">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0D1C3" id="OverlayLeft" o:spid="_x0000_s1026" style="position:absolute;margin-left:28.6pt;margin-top:185.35pt;width:250.6pt;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" path="m1747,l,,,8858r5941,l1747,xe" fillcolor="#ffe15a" stroked="f">
                <v:fill opacity="39321f"/>
                <v:path arrowok="t" o:connecttype="custom" o:connectlocs="935876,0;0,0;0,4755515;3182620,4755515;935876,0" o:connectangles="0,0,0,0,0"/>
                <w10:wrap anchorx="page" anchory="page"/>
                <w10:anchorlock/>
              </v:shape>
            </w:pict>
          </mc:Fallback>
        </mc:AlternateContent>
      </w:r>
      <w:r w:rsidR="006F3592">
        <w:rPr>
          <w:noProof/>
        </w:rPr>
        <mc:AlternateContent>
          <mc:Choice Requires="wps">
            <w:drawing>
              <wp:anchor distT="0" distB="0" distL="114300" distR="114300" simplePos="0" relativeHeight="251658259" behindDoc="0" locked="1" layoutInCell="1" allowOverlap="1" wp14:anchorId="358CEE63" wp14:editId="358CEE64">
                <wp:simplePos x="0" y="0"/>
                <wp:positionH relativeFrom="page">
                  <wp:posOffset>3542030</wp:posOffset>
                </wp:positionH>
                <wp:positionV relativeFrom="page">
                  <wp:posOffset>2353945</wp:posOffset>
                </wp:positionV>
                <wp:extent cx="3657600" cy="4755515"/>
                <wp:effectExtent l="0" t="0" r="0" b="0"/>
                <wp:wrapNone/>
                <wp:docPr id="72"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FFE15A">
                            <a:alpha val="4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B00A4" id="OverlayRight" o:spid="_x0000_s1026" style="position:absolute;margin-left:278.9pt;margin-top:185.35pt;width:4in;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" path="m3536,l,7483r5762,l5762,,3536,xe" fillcolor="#ffe15a" stroked="f">
                <v:fill opacity="26214f"/>
                <v:path arrowok="t" o:connecttype="custom" o:connectlocs="2244581,0;0,4755515;3657600,4755515;3657600,0;2244581,0" o:connectangles="0,0,0,0,0"/>
                <w10:wrap anchorx="page" anchory="page"/>
                <w10:anchorlock/>
              </v:shape>
            </w:pict>
          </mc:Fallback>
        </mc:AlternateContent>
      </w:r>
      <w:r w:rsidR="006F3592">
        <w:rPr>
          <w:noProof/>
        </w:rPr>
        <mc:AlternateContent>
          <mc:Choice Requires="wps">
            <w:drawing>
              <wp:anchor distT="0" distB="0" distL="114300" distR="114300" simplePos="0" relativeHeight="251658253" behindDoc="0" locked="1" layoutInCell="1" allowOverlap="1" wp14:anchorId="358CEE65" wp14:editId="358CEE66">
                <wp:simplePos x="0" y="0"/>
                <wp:positionH relativeFrom="page">
                  <wp:posOffset>3542030</wp:posOffset>
                </wp:positionH>
                <wp:positionV relativeFrom="page">
                  <wp:posOffset>7106285</wp:posOffset>
                </wp:positionV>
                <wp:extent cx="1889760" cy="1994535"/>
                <wp:effectExtent l="8255" t="635" r="6985" b="5080"/>
                <wp:wrapNone/>
                <wp:docPr id="71"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4535"/>
                        </a:xfrm>
                        <a:custGeom>
                          <a:avLst/>
                          <a:gdLst>
                            <a:gd name="T0" fmla="*/ 943258 w 3496"/>
                            <a:gd name="T1" fmla="*/ 1994535 h 3697"/>
                            <a:gd name="T2" fmla="*/ 0 w 3496"/>
                            <a:gd name="T3" fmla="*/ 0 h 3697"/>
                            <a:gd name="T4" fmla="*/ 1889760 w 3496"/>
                            <a:gd name="T5" fmla="*/ 0 h 3697"/>
                            <a:gd name="T6" fmla="*/ 943258 w 3496"/>
                            <a:gd name="T7" fmla="*/ 1994535 h 36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96" h="3697">
                              <a:moveTo>
                                <a:pt x="1745" y="3697"/>
                              </a:moveTo>
                              <a:lnTo>
                                <a:pt x="0" y="0"/>
                              </a:lnTo>
                              <a:lnTo>
                                <a:pt x="3496" y="0"/>
                              </a:lnTo>
                              <a:lnTo>
                                <a:pt x="1745" y="3697"/>
                              </a:lnTo>
                              <a:close/>
                            </a:path>
                          </a:pathLst>
                        </a:custGeom>
                        <a:blipFill dpi="0" rotWithShape="1">
                          <a:blip r:embed="rId2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09245" id="TriangleBottomACIMono"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" path="m1745,3697l,,3496,,1745,3697xe" stroked="f">
                <v:fill r:id="rId22" o:title="" recolor="t" rotate="t" type="frame"/>
                <v:path arrowok="t" o:connecttype="custom" o:connectlocs="509877356,1076053521;0,0;1021508254,0;509877356,1076053521" o:connectangles="0,0,0,0"/>
                <w10:wrap anchorx="page" anchory="page"/>
                <w10:anchorlock/>
              </v:shape>
            </w:pict>
          </mc:Fallback>
        </mc:AlternateContent>
      </w:r>
      <w:r w:rsidR="006F3592">
        <w:rPr>
          <w:noProof/>
        </w:rPr>
        <mc:AlternateContent>
          <mc:Choice Requires="wps">
            <w:drawing>
              <wp:anchor distT="0" distB="0" distL="114300" distR="114300" simplePos="0" relativeHeight="251658255" behindDoc="0" locked="1" layoutInCell="1" allowOverlap="1" wp14:anchorId="358CEE67" wp14:editId="358CEE68">
                <wp:simplePos x="0" y="0"/>
                <wp:positionH relativeFrom="page">
                  <wp:posOffset>3542030</wp:posOffset>
                </wp:positionH>
                <wp:positionV relativeFrom="page">
                  <wp:posOffset>7106285</wp:posOffset>
                </wp:positionV>
                <wp:extent cx="1889760" cy="1994535"/>
                <wp:effectExtent l="0" t="0" r="0" b="0"/>
                <wp:wrapNone/>
                <wp:docPr id="70" name="TriangleBottomSol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4535"/>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3" cstate="screen"/>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A0820" id="TriangleBottomSolar" o:spid="_x0000_s1026"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" path="m1745,3697l,,3496,,1745,3697xe" stroked="f">
                <v:fill r:id="rId24" o:title="" recolor="t" rotate="t" type="frame"/>
                <v:path arrowok="t" o:connecttype="custom" o:connectlocs="943258,1994535;0,0;1889760,0;943258,1994535" o:connectangles="0,0,0,0"/>
                <w10:wrap anchorx="page" anchory="page"/>
                <w10:anchorlock/>
              </v:shape>
            </w:pict>
          </mc:Fallback>
        </mc:AlternateContent>
      </w:r>
      <w:r w:rsidR="006F3592">
        <w:rPr>
          <w:noProof/>
        </w:rPr>
        <mc:AlternateContent>
          <mc:Choice Requires="wps">
            <w:drawing>
              <wp:anchor distT="0" distB="0" distL="114300" distR="114300" simplePos="0" relativeHeight="251658252" behindDoc="0" locked="1" layoutInCell="1" allowOverlap="1" wp14:anchorId="358CEE69" wp14:editId="358CEE6A">
                <wp:simplePos x="0" y="0"/>
                <wp:positionH relativeFrom="page">
                  <wp:posOffset>3542030</wp:posOffset>
                </wp:positionH>
                <wp:positionV relativeFrom="page">
                  <wp:posOffset>7106285</wp:posOffset>
                </wp:positionV>
                <wp:extent cx="1889760" cy="1994535"/>
                <wp:effectExtent l="8255" t="635" r="6985" b="5080"/>
                <wp:wrapNone/>
                <wp:docPr id="69" name="TriangleBottomACI"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4535"/>
                        </a:xfrm>
                        <a:custGeom>
                          <a:avLst/>
                          <a:gdLst>
                            <a:gd name="T0" fmla="*/ 943258 w 3496"/>
                            <a:gd name="T1" fmla="*/ 1994535 h 3697"/>
                            <a:gd name="T2" fmla="*/ 0 w 3496"/>
                            <a:gd name="T3" fmla="*/ 0 h 3697"/>
                            <a:gd name="T4" fmla="*/ 1889760 w 3496"/>
                            <a:gd name="T5" fmla="*/ 0 h 3697"/>
                            <a:gd name="T6" fmla="*/ 943258 w 3496"/>
                            <a:gd name="T7" fmla="*/ 1994535 h 36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96" h="3697">
                              <a:moveTo>
                                <a:pt x="1745" y="3697"/>
                              </a:moveTo>
                              <a:lnTo>
                                <a:pt x="0" y="0"/>
                              </a:lnTo>
                              <a:lnTo>
                                <a:pt x="3496" y="0"/>
                              </a:lnTo>
                              <a:lnTo>
                                <a:pt x="1745" y="3697"/>
                              </a:lnTo>
                              <a:close/>
                            </a:path>
                          </a:pathLst>
                        </a:custGeom>
                        <a:blipFill dpi="0" rotWithShape="1">
                          <a:blip r:embed="rId2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96781" id="TriangleBottomACI"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SwAAAAYAAAAAAAAAAAAAAUcAAAE2AAAACwBBAEMASQAg&#10;AGEAcgB0AHcAbwByAGs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wQAAAAAQAAAJgAAACgAAAByAABHQAAADv0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ThCSU0E&#10;IQAAAAAAVQAAAAEBAAAADwBBAGQAbwBiAGUAIABQAGgAbwB0AG8AcwBoAG8AcAAAABMAQQBkAG8A&#10;YgBlACAAUABoAG8AdABvAHMAaABvAHAAIABDAFMAMwAAAAEAOEJJTQQGAAAAAAAHAAYAAAABAQD/&#10;4RsT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CAgICAgICAgICAwICAgMEAwICAwQFBAQEBAQFBgUF&#10;BQUFBQYGBwcIBwcGCQkKCgkJDAwMDAwMDAwMDAwMDAwMAQMDAwUEBQkGBgkNCgkKDQ8ODg4ODw8M&#10;DAwMDA8PDAwMDAwMDwwMDAwMDAwMDAwMDAwMDAwMDAwMDAwMDAwMDAz/wAARCAFHATYDAREAAhEB&#10;AxEB/90ABAAn/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" path="m1745,3697l,,3496,,1745,3697xe" stroked="f">
                <v:fill r:id="rId26" o:title="" recolor="t" rotate="t" type="frame"/>
                <v:path arrowok="t" o:connecttype="custom" o:connectlocs="509877356,1076053521;0,0;1021508254,0;509877356,1076053521" o:connectangles="0,0,0,0"/>
                <w10:wrap anchorx="page" anchory="page"/>
                <w10:anchorlock/>
              </v:shape>
            </w:pict>
          </mc:Fallback>
        </mc:AlternateContent>
      </w:r>
      <w:r w:rsidR="006F3592">
        <w:rPr>
          <w:noProof/>
        </w:rPr>
        <mc:AlternateContent>
          <mc:Choice Requires="wps">
            <w:drawing>
              <wp:anchor distT="0" distB="0" distL="114300" distR="114300" simplePos="0" relativeHeight="251658248" behindDoc="0" locked="1" layoutInCell="1" allowOverlap="1" wp14:anchorId="358CEE6B" wp14:editId="358CEE6C">
                <wp:simplePos x="0" y="0"/>
                <wp:positionH relativeFrom="page">
                  <wp:posOffset>3542030</wp:posOffset>
                </wp:positionH>
                <wp:positionV relativeFrom="page">
                  <wp:posOffset>7106285</wp:posOffset>
                </wp:positionV>
                <wp:extent cx="1889760" cy="1994535"/>
                <wp:effectExtent l="0" t="0" r="0" b="0"/>
                <wp:wrapNone/>
                <wp:docPr id="6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4535"/>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F4CFB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9AA2E" id="TriangleBottom" o:spid="_x0000_s1026" style="position:absolute;margin-left:278.9pt;margin-top:559.55pt;width:148.8pt;height:157.0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" path="m1745,3697l,,3496,,1745,3697xe" fillcolor="#f4cfb9" stroked="f">
                <v:path arrowok="t" o:connecttype="custom" o:connectlocs="943258,1994535;0,0;1889760,0;943258,1994535" o:connectangles="0,0,0,0"/>
                <w10:wrap anchorx="page" anchory="page"/>
                <w10:anchorlock/>
              </v:shape>
            </w:pict>
          </mc:Fallback>
        </mc:AlternateContent>
      </w:r>
      <w:r w:rsidR="006F3592">
        <w:rPr>
          <w:noProof/>
        </w:rPr>
        <mc:AlternateContent>
          <mc:Choice Requires="wps">
            <w:drawing>
              <wp:anchor distT="0" distB="0" distL="114300" distR="114300" simplePos="0" relativeHeight="251658246" behindDoc="0" locked="1" layoutInCell="1" allowOverlap="1" wp14:anchorId="358CEE6D" wp14:editId="358CEE6E">
                <wp:simplePos x="0" y="0"/>
                <wp:positionH relativeFrom="page">
                  <wp:posOffset>359410</wp:posOffset>
                </wp:positionH>
                <wp:positionV relativeFrom="page">
                  <wp:posOffset>359410</wp:posOffset>
                </wp:positionV>
                <wp:extent cx="1889760" cy="1994535"/>
                <wp:effectExtent l="0" t="0" r="0" b="0"/>
                <wp:wrapNone/>
                <wp:docPr id="65"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4535"/>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ysClr val="window" lastClr="FFFFF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FD4AF"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" path="m1745,3697l,,3496,,1745,3697xe" fillcolor="window" stroked="f">
                <v:path arrowok="t" o:connecttype="custom" o:connectlocs="943258,1994535;0,0;1889760,0;943258,1994535" o:connectangles="0,0,0,0"/>
                <w10:wrap anchorx="page" anchory="page"/>
                <w10:anchorlock/>
              </v:shape>
            </w:pict>
          </mc:Fallback>
        </mc:AlternateContent>
      </w:r>
      <w:r w:rsidR="006F3592">
        <w:rPr>
          <w:noProof/>
        </w:rPr>
        <mc:AlternateContent>
          <mc:Choice Requires="wps">
            <w:drawing>
              <wp:anchor distT="0" distB="0" distL="114300" distR="114300" simplePos="0" relativeHeight="251658245" behindDoc="0" locked="1" layoutInCell="1" allowOverlap="1" wp14:anchorId="358CEE6F" wp14:editId="358CEE70">
                <wp:simplePos x="0" y="0"/>
                <wp:positionH relativeFrom="page">
                  <wp:posOffset>0</wp:posOffset>
                </wp:positionH>
                <wp:positionV relativeFrom="page">
                  <wp:align>bottom</wp:align>
                </wp:positionV>
                <wp:extent cx="3848100" cy="720090"/>
                <wp:effectExtent l="0" t="0" r="0" b="0"/>
                <wp:wrapNone/>
                <wp:docPr id="64" name="WebAddress"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48100" cy="720090"/>
                        </a:xfrm>
                        <a:prstGeom prst="rect">
                          <a:avLst/>
                        </a:prstGeom>
                        <a:noFill/>
                        <a:ln w="6350">
                          <a:noFill/>
                        </a:ln>
                        <a:effectLst/>
                      </wps:spPr>
                      <wps:txbx>
                        <w:txbxContent>
                          <w:p w14:paraId="358CEF28" w14:textId="77777777" w:rsidR="00185F7A" w:rsidRPr="009F69FA" w:rsidRDefault="00185F7A" w:rsidP="00606CDD">
                            <w:pPr>
                              <w:pStyle w:val="xWebCoverPage"/>
                            </w:pPr>
                            <w:permStart w:id="934375696" w:edGrp="everyone"/>
                            <w:r w:rsidRPr="009F69FA">
                              <w:t>de</w:t>
                            </w:r>
                            <w:r>
                              <w:t>lw</w:t>
                            </w:r>
                            <w:r w:rsidRPr="009F69FA">
                              <w:t>p.vic.gov.au</w:t>
                            </w:r>
                            <w:permEnd w:id="934375696"/>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CEE6F"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" filled="f" stroked="f" strokeweight=".5pt">
                <v:textbox inset="20mm">
                  <w:txbxContent>
                    <w:p w14:paraId="358CEF28" w14:textId="77777777" w:rsidR="00185F7A" w:rsidRPr="009F69FA" w:rsidRDefault="00185F7A" w:rsidP="00606CDD">
                      <w:pPr>
                        <w:pStyle w:val="xWebCoverPage"/>
                      </w:pPr>
                      <w:permStart w:id="934375696" w:edGrp="everyone"/>
                      <w:r w:rsidRPr="009F69FA">
                        <w:t>de</w:t>
                      </w:r>
                      <w:r>
                        <w:t>lw</w:t>
                      </w:r>
                      <w:r w:rsidRPr="009F69FA">
                        <w:t>p.vic.gov.au</w:t>
                      </w:r>
                      <w:permEnd w:id="934375696"/>
                    </w:p>
                  </w:txbxContent>
                </v:textbox>
                <w10:wrap anchorx="page" anchory="page"/>
                <w10:anchorlock/>
              </v:shape>
            </w:pict>
          </mc:Fallback>
        </mc:AlternateContent>
      </w:r>
      <w:r w:rsidR="006F3592">
        <w:rPr>
          <w:noProof/>
        </w:rPr>
        <mc:AlternateContent>
          <mc:Choice Requires="wps">
            <w:drawing>
              <wp:anchor distT="0" distB="0" distL="114300" distR="114300" simplePos="0" relativeHeight="251658241" behindDoc="1" locked="1" layoutInCell="1" allowOverlap="1" wp14:anchorId="358CEE71" wp14:editId="358CEE72">
                <wp:simplePos x="0" y="0"/>
                <wp:positionH relativeFrom="page">
                  <wp:align>left</wp:align>
                </wp:positionH>
                <wp:positionV relativeFrom="page">
                  <wp:posOffset>8567420</wp:posOffset>
                </wp:positionV>
                <wp:extent cx="5554980" cy="370840"/>
                <wp:effectExtent l="0" t="0" r="0" b="0"/>
                <wp:wrapNone/>
                <wp:docPr id="63" name="CoverStatus" title="Watermark Document Stat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554980" cy="370840"/>
                        </a:xfrm>
                        <a:prstGeom prst="rect">
                          <a:avLst/>
                        </a:prstGeom>
                        <a:noFill/>
                        <a:ln w="6350">
                          <a:noFill/>
                        </a:ln>
                        <a:effectLst/>
                      </wps:spPr>
                      <wps:txbx>
                        <w:txbxContent>
                          <w:permStart w:id="1396059420" w:edGrp="everyone"/>
                          <w:p w14:paraId="358CEF29" w14:textId="77777777" w:rsidR="00185F7A" w:rsidRPr="00271B90" w:rsidRDefault="00185F7A" w:rsidP="00A653F3">
                            <w:pPr>
                              <w:pStyle w:val="xCoverStatus"/>
                            </w:pPr>
                            <w:r>
                              <w:fldChar w:fldCharType="begin"/>
                            </w:r>
                            <w:r>
                              <w:instrText xml:space="preserve"> DOCPROPERTY  xStatus  \* MERGEFORMAT </w:instrText>
                            </w:r>
                            <w:r>
                              <w:fldChar w:fldCharType="end"/>
                            </w:r>
                            <w:permEnd w:id="1396059420"/>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EE71" id="CoverStatus"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" filled="f" stroked="f" strokeweight=".5pt">
                <v:textbox inset="20mm,0,1mm,0">
                  <w:txbxContent>
                    <w:permStart w:id="1396059420" w:edGrp="everyone"/>
                    <w:p w14:paraId="358CEF29" w14:textId="77777777" w:rsidR="00185F7A" w:rsidRPr="00271B90" w:rsidRDefault="00185F7A" w:rsidP="00A653F3">
                      <w:pPr>
                        <w:pStyle w:val="xCoverStatus"/>
                      </w:pPr>
                      <w:r>
                        <w:fldChar w:fldCharType="begin"/>
                      </w:r>
                      <w:r>
                        <w:instrText xml:space="preserve"> DOCPROPERTY  xStatus  \* MERGEFORMAT </w:instrText>
                      </w:r>
                      <w:r>
                        <w:fldChar w:fldCharType="end"/>
                      </w:r>
                      <w:permEnd w:id="1396059420"/>
                    </w:p>
                  </w:txbxContent>
                </v:textbox>
                <w10:wrap anchorx="page" anchory="page"/>
                <w10:anchorlock/>
              </v:shape>
            </w:pict>
          </mc:Fallback>
        </mc:AlternateContent>
      </w:r>
      <w:r w:rsidR="006F3592">
        <w:rPr>
          <w:noProof/>
        </w:rPr>
        <mc:AlternateContent>
          <mc:Choice Requires="wps">
            <w:drawing>
              <wp:anchor distT="0" distB="0" distL="114300" distR="114300" simplePos="0" relativeHeight="251658254" behindDoc="0" locked="1" layoutInCell="1" allowOverlap="1" wp14:anchorId="358CEE73" wp14:editId="358CEE74">
                <wp:simplePos x="0" y="0"/>
                <wp:positionH relativeFrom="page">
                  <wp:posOffset>359410</wp:posOffset>
                </wp:positionH>
                <wp:positionV relativeFrom="page">
                  <wp:posOffset>9100185</wp:posOffset>
                </wp:positionV>
                <wp:extent cx="6840220" cy="431800"/>
                <wp:effectExtent l="0" t="0" r="0" b="0"/>
                <wp:wrapNone/>
                <wp:docPr id="62" name="CoverProject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840220" cy="431800"/>
                        </a:xfrm>
                        <a:prstGeom prst="rect">
                          <a:avLst/>
                        </a:prstGeom>
                        <a:solidFill>
                          <a:srgbClr val="4F4E4E"/>
                        </a:solidFill>
                        <a:ln w="6350">
                          <a:noFill/>
                        </a:ln>
                        <a:effectLst/>
                      </wps:spPr>
                      <wps:txbx>
                        <w:txbxContent>
                          <w:p w14:paraId="358CEF2A" w14:textId="3007E2D1" w:rsidR="00185F7A" w:rsidRPr="00455A7E" w:rsidRDefault="00185F7A" w:rsidP="00455A7E">
                            <w:pPr>
                              <w:pStyle w:val="TitleBarText"/>
                            </w:pPr>
                            <w:permStart w:id="922686936" w:edGrp="everyone"/>
                            <w:r>
                              <w:t xml:space="preserve">Published </w:t>
                            </w:r>
                            <w:r w:rsidR="00C62B71">
                              <w:t>May</w:t>
                            </w:r>
                            <w:r w:rsidR="00BE1973">
                              <w:t xml:space="preserve"> </w:t>
                            </w:r>
                            <w:r>
                              <w:t>2022</w:t>
                            </w:r>
                            <w:permEnd w:id="922686936"/>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EE73" id="CoverProjectBar" o:spid="_x0000_s1028" type="#_x0000_t202" style="position:absolute;margin-left:28.3pt;margin-top:716.55pt;width:538.6pt;height:34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" fillcolor="#4f4e4e" stroked="f" strokeweight=".5pt">
                <v:textbox inset="10mm,0,10mm,0">
                  <w:txbxContent>
                    <w:p w14:paraId="358CEF2A" w14:textId="3007E2D1" w:rsidR="00185F7A" w:rsidRPr="00455A7E" w:rsidRDefault="00185F7A" w:rsidP="00455A7E">
                      <w:pPr>
                        <w:pStyle w:val="TitleBarText"/>
                      </w:pPr>
                      <w:permStart w:id="922686936" w:edGrp="everyone"/>
                      <w:r>
                        <w:t xml:space="preserve">Published </w:t>
                      </w:r>
                      <w:r w:rsidR="00C62B71">
                        <w:t>May</w:t>
                      </w:r>
                      <w:r w:rsidR="00BE1973">
                        <w:t xml:space="preserve"> </w:t>
                      </w:r>
                      <w:r>
                        <w:t>2022</w:t>
                      </w:r>
                      <w:permEnd w:id="922686936"/>
                    </w:p>
                  </w:txbxContent>
                </v:textbox>
                <w10:wrap anchorx="page" anchory="page"/>
                <w10:anchorlock/>
              </v:shape>
            </w:pict>
          </mc:Fallback>
        </mc:AlternateContent>
      </w:r>
      <w:r w:rsidR="006F3592">
        <w:rPr>
          <w:noProof/>
        </w:rPr>
        <mc:AlternateContent>
          <mc:Choice Requires="wps">
            <w:drawing>
              <wp:anchor distT="0" distB="0" distL="114300" distR="114300" simplePos="0" relativeHeight="251658251" behindDoc="1" locked="1" layoutInCell="1" allowOverlap="1" wp14:anchorId="358CEE75" wp14:editId="358CEE76">
                <wp:simplePos x="0" y="0"/>
                <wp:positionH relativeFrom="page">
                  <wp:posOffset>360045</wp:posOffset>
                </wp:positionH>
                <wp:positionV relativeFrom="page">
                  <wp:posOffset>1620520</wp:posOffset>
                </wp:positionV>
                <wp:extent cx="9972040" cy="3168015"/>
                <wp:effectExtent l="0" t="1270" r="2540" b="2540"/>
                <wp:wrapNone/>
                <wp:docPr id="61" name="LandscapePicSingle" descr="Title: Cover Image - Description: Cover Image"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2040" cy="3168015"/>
                        </a:xfrm>
                        <a:prstGeom prst="rect">
                          <a:avLst/>
                        </a:prstGeom>
                        <a:blipFill dpi="0" rotWithShape="1">
                          <a:blip r:embed="rId27"/>
                          <a:srcRect/>
                          <a:stretch>
                            <a:fillRect/>
                          </a:stretch>
                        </a:blip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C75689"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" stroked="f" strokeweight="2pt">
                <v:fill r:id="rId28" o:title=" Cover Image" recolor="t" rotate="t" type="frame"/>
                <w10:wrap anchorx="page" anchory="page"/>
                <w10:anchorlock/>
              </v:rect>
            </w:pict>
          </mc:Fallback>
        </mc:AlternateContent>
      </w:r>
      <w:r w:rsidR="006F3592">
        <w:rPr>
          <w:noProof/>
        </w:rPr>
        <mc:AlternateContent>
          <mc:Choice Requires="wps">
            <w:drawing>
              <wp:anchor distT="0" distB="0" distL="114300" distR="114300" simplePos="0" relativeHeight="251658243" behindDoc="1" locked="1" layoutInCell="1" allowOverlap="1" wp14:anchorId="358CEE77" wp14:editId="358CEE78">
                <wp:simplePos x="0" y="0"/>
                <wp:positionH relativeFrom="page">
                  <wp:posOffset>360045</wp:posOffset>
                </wp:positionH>
                <wp:positionV relativeFrom="page">
                  <wp:posOffset>360045</wp:posOffset>
                </wp:positionV>
                <wp:extent cx="6840220" cy="8744585"/>
                <wp:effectExtent l="0" t="0" r="0" b="0"/>
                <wp:wrapNone/>
                <wp:docPr id="60" name="Cove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840220" cy="8744585"/>
                        </a:xfrm>
                        <a:prstGeom prst="rect">
                          <a:avLst/>
                        </a:prstGeom>
                        <a:gradFill flip="none" rotWithShape="1">
                          <a:gsLst>
                            <a:gs pos="0">
                              <a:srgbClr val="F89F65"/>
                            </a:gs>
                            <a:gs pos="100000">
                              <a:srgbClr val="FFE15A"/>
                            </a:gs>
                          </a:gsLst>
                          <a:lin ang="189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39131" id="CoverRectangle" o:spid="_x0000_s1026" style="position:absolute;margin-left:28.35pt;margin-top:28.35pt;width:538.6pt;height:688.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" fillcolor="#f89f65" stroked="f" strokeweight="2pt">
                <v:fill color2="#ffe15a" rotate="t" angle="135" focus="100%" type="gradient"/>
                <w10:wrap anchorx="page" anchory="page"/>
                <w10:anchorlock/>
              </v:rect>
            </w:pict>
          </mc:Fallback>
        </mc:AlternateContent>
      </w:r>
      <w:permEnd w:id="1339099037"/>
    </w:p>
    <w:p w14:paraId="358CE983" w14:textId="3A7172DE" w:rsidR="00D73B6C" w:rsidRDefault="00D73B6C"/>
    <w:tbl>
      <w:tblPr>
        <w:tblpPr w:leftFromText="181" w:rightFromText="181" w:vertAnchor="page" w:horzAnchor="margin" w:tblpXSpec="right" w:tblpY="681"/>
        <w:tblOverlap w:val="never"/>
        <w:tblW w:w="7370" w:type="dxa"/>
        <w:tblLayout w:type="fixed"/>
        <w:tblCellMar>
          <w:left w:w="0" w:type="dxa"/>
          <w:right w:w="0" w:type="dxa"/>
        </w:tblCellMar>
        <w:tblLook w:val="0600" w:firstRow="0" w:lastRow="0" w:firstColumn="0" w:lastColumn="0" w:noHBand="1" w:noVBand="1"/>
      </w:tblPr>
      <w:tblGrid>
        <w:gridCol w:w="7370"/>
      </w:tblGrid>
      <w:tr w:rsidR="00D73B6C" w:rsidRPr="002E3790" w14:paraId="358CE988" w14:textId="77777777" w:rsidTr="004B3525">
        <w:trPr>
          <w:trHeight w:hRule="exact" w:val="2552"/>
        </w:trPr>
        <w:tc>
          <w:tcPr>
            <w:tcW w:w="7370" w:type="dxa"/>
            <w:shd w:val="clear" w:color="auto" w:fill="auto"/>
            <w:vAlign w:val="center"/>
          </w:tcPr>
          <w:p w14:paraId="358CE984" w14:textId="425C7F23" w:rsidR="00CD0CD7" w:rsidRPr="002E3790" w:rsidRDefault="00271F05" w:rsidP="002E3790">
            <w:pPr>
              <w:pStyle w:val="Title"/>
            </w:pPr>
            <w:r w:rsidRPr="002E3790">
              <w:br/>
            </w:r>
            <w:r w:rsidR="00693951" w:rsidRPr="002E3790">
              <w:t>Solar Victoria</w:t>
            </w:r>
            <w:r w:rsidRPr="002E3790">
              <w:br/>
            </w:r>
            <w:r w:rsidR="007F3DAD" w:rsidRPr="002E3790">
              <w:t>Notice to Market</w:t>
            </w:r>
            <w:r w:rsidRPr="002E3790">
              <w:br/>
            </w:r>
            <w:r w:rsidR="007F3DAD" w:rsidRPr="002E3790">
              <w:t>202</w:t>
            </w:r>
            <w:r w:rsidR="00185F7A">
              <w:t>2</w:t>
            </w:r>
            <w:r w:rsidR="007F3DAD" w:rsidRPr="002E3790">
              <w:t>–2</w:t>
            </w:r>
            <w:r w:rsidR="00185F7A">
              <w:t>3</w:t>
            </w:r>
            <w:r w:rsidRPr="002E3790">
              <w:br/>
            </w:r>
            <w:r w:rsidRPr="002E3790">
              <w:br/>
            </w:r>
          </w:p>
          <w:p w14:paraId="358CE985" w14:textId="77777777" w:rsidR="00A071EA" w:rsidRPr="004B3525" w:rsidRDefault="00A071EA" w:rsidP="004B3525">
            <w:pPr>
              <w:pStyle w:val="Title"/>
              <w:jc w:val="left"/>
              <w:rPr>
                <w:highlight w:val="yellow"/>
              </w:rPr>
            </w:pPr>
          </w:p>
          <w:p w14:paraId="358CE986" w14:textId="77777777" w:rsidR="00A071EA" w:rsidRPr="002E3790" w:rsidRDefault="00A071EA" w:rsidP="002E3790">
            <w:pPr>
              <w:pStyle w:val="Subtitle"/>
            </w:pPr>
          </w:p>
          <w:p w14:paraId="358CE987" w14:textId="77777777" w:rsidR="00512DFB" w:rsidRPr="002E3790" w:rsidRDefault="00512DFB" w:rsidP="002E3790">
            <w:pPr>
              <w:pStyle w:val="Subtitle"/>
            </w:pPr>
          </w:p>
        </w:tc>
      </w:tr>
    </w:tbl>
    <w:p w14:paraId="358CE989" w14:textId="718646CA" w:rsidR="00D73B6C" w:rsidRPr="00D55628" w:rsidRDefault="00AC3DCF">
      <w:pPr>
        <w:sectPr w:rsidR="00D73B6C" w:rsidRPr="00D55628" w:rsidSect="005E59CF">
          <w:headerReference w:type="even" r:id="rId29"/>
          <w:headerReference w:type="default" r:id="rId30"/>
          <w:footerReference w:type="even" r:id="rId31"/>
          <w:footerReference w:type="default" r:id="rId32"/>
          <w:headerReference w:type="first" r:id="rId33"/>
          <w:footerReference w:type="first" r:id="rId34"/>
          <w:pgSz w:w="11907" w:h="16840" w:code="9"/>
          <w:pgMar w:top="2268" w:right="1134" w:bottom="1134" w:left="1134" w:header="284" w:footer="284" w:gutter="0"/>
          <w:cols w:space="708"/>
          <w:titlePg/>
          <w:docGrid w:linePitch="360"/>
        </w:sectPr>
      </w:pPr>
      <w:r>
        <w:rPr>
          <w:noProof/>
        </w:rPr>
        <w:drawing>
          <wp:anchor distT="0" distB="0" distL="114300" distR="114300" simplePos="0" relativeHeight="251658261" behindDoc="1" locked="0" layoutInCell="1" allowOverlap="1" wp14:anchorId="015AF8C6" wp14:editId="4FF15B72">
            <wp:simplePos x="0" y="0"/>
            <wp:positionH relativeFrom="page">
              <wp:posOffset>385590</wp:posOffset>
            </wp:positionH>
            <wp:positionV relativeFrom="page">
              <wp:posOffset>2357610</wp:posOffset>
            </wp:positionV>
            <wp:extent cx="6826250" cy="4740275"/>
            <wp:effectExtent l="0" t="0" r="6350" b="0"/>
            <wp:wrapNone/>
            <wp:docPr id="27" name="Picture 27" descr="A picture containing sky, outdoor,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ky, outdoor, net&#10;&#10;Description automatically generated"/>
                    <pic:cNvPicPr/>
                  </pic:nvPicPr>
                  <pic:blipFill rotWithShape="1">
                    <a:blip r:embed="rId35" cstate="print">
                      <a:extLst>
                        <a:ext uri="{28A0092B-C50C-407E-A947-70E740481C1C}">
                          <a14:useLocalDpi xmlns:a14="http://schemas.microsoft.com/office/drawing/2010/main" val="0"/>
                        </a:ext>
                      </a:extLst>
                    </a:blip>
                    <a:srcRect t="26600" b="10179"/>
                    <a:stretch/>
                  </pic:blipFill>
                  <pic:spPr bwMode="auto">
                    <a:xfrm>
                      <a:off x="0" y="0"/>
                      <a:ext cx="6826250" cy="474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592">
        <w:rPr>
          <w:noProof/>
        </w:rPr>
        <w:drawing>
          <wp:anchor distT="0" distB="0" distL="114300" distR="114300" simplePos="0" relativeHeight="251658240" behindDoc="1" locked="0" layoutInCell="1" allowOverlap="1" wp14:anchorId="358CEE79" wp14:editId="18D34576">
            <wp:simplePos x="0" y="0"/>
            <wp:positionH relativeFrom="page">
              <wp:posOffset>367964</wp:posOffset>
            </wp:positionH>
            <wp:positionV relativeFrom="page">
              <wp:posOffset>2360433</wp:posOffset>
            </wp:positionV>
            <wp:extent cx="6826885" cy="4740275"/>
            <wp:effectExtent l="0" t="0" r="5715" b="0"/>
            <wp:wrapNone/>
            <wp:docPr id="59" name="Picture 28"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ture containing sky, outdoo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t="11768" r="14384" b="-374"/>
                    <a:stretch>
                      <a:fillRect/>
                    </a:stretch>
                  </pic:blipFill>
                  <pic:spPr bwMode="auto">
                    <a:xfrm>
                      <a:off x="0" y="0"/>
                      <a:ext cx="6826885" cy="474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592">
        <w:rPr>
          <w:noProof/>
        </w:rPr>
        <mc:AlternateContent>
          <mc:Choice Requires="wps">
            <w:drawing>
              <wp:anchor distT="0" distB="0" distL="114300" distR="114300" simplePos="0" relativeHeight="251658244" behindDoc="0" locked="0" layoutInCell="1" allowOverlap="1" wp14:anchorId="358CEE7B" wp14:editId="358CEE7C">
                <wp:simplePos x="0" y="0"/>
                <wp:positionH relativeFrom="page">
                  <wp:align>left</wp:align>
                </wp:positionH>
                <wp:positionV relativeFrom="page">
                  <wp:align>bottom</wp:align>
                </wp:positionV>
                <wp:extent cx="4716145" cy="1130300"/>
                <wp:effectExtent l="0" t="0" r="0" b="0"/>
                <wp:wrapNone/>
                <wp:docPr id="58" name="CoverCoBranded" hidden="1" title="CoBranding Log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716145" cy="1130300"/>
                        </a:xfrm>
                        <a:prstGeom prst="rect">
                          <a:avLst/>
                        </a:prstGeom>
                        <a:solidFill>
                          <a:sysClr val="window" lastClr="FFFFFF"/>
                        </a:solidFill>
                        <a:ln w="6350">
                          <a:noFill/>
                        </a:ln>
                        <a:effectLst/>
                      </wps:spPr>
                      <wps:txbx>
                        <w:txbxContent>
                          <w:tbl>
                            <w:tblPr>
                              <w:tblOverlap w:val="never"/>
                              <w:tblW w:w="0" w:type="auto"/>
                              <w:tblCellSpacing w:w="71" w:type="dxa"/>
                              <w:tblLayout w:type="fixed"/>
                              <w:tblCellMar>
                                <w:left w:w="0" w:type="dxa"/>
                                <w:right w:w="0" w:type="dxa"/>
                              </w:tblCellMar>
                              <w:tblLook w:val="04A0" w:firstRow="1" w:lastRow="0" w:firstColumn="1" w:lastColumn="0" w:noHBand="0" w:noVBand="1"/>
                            </w:tblPr>
                            <w:tblGrid>
                              <w:gridCol w:w="1417"/>
                              <w:gridCol w:w="3969"/>
                            </w:tblGrid>
                            <w:tr w:rsidR="00185F7A" w:rsidRPr="002E3790" w14:paraId="358CEF2D" w14:textId="77777777" w:rsidTr="002E3790">
                              <w:trPr>
                                <w:trHeight w:hRule="exact" w:val="964"/>
                                <w:tblCellSpacing w:w="71" w:type="dxa"/>
                              </w:trPr>
                              <w:tc>
                                <w:tcPr>
                                  <w:tcW w:w="1204" w:type="dxa"/>
                                  <w:shd w:val="clear" w:color="auto" w:fill="auto"/>
                                  <w:vAlign w:val="bottom"/>
                                </w:tcPr>
                                <w:p w14:paraId="358CEF2B" w14:textId="77777777" w:rsidR="00185F7A" w:rsidRPr="002E3790" w:rsidRDefault="00185F7A" w:rsidP="002E3790">
                                  <w:pPr>
                                    <w:spacing w:line="240" w:lineRule="auto"/>
                                  </w:pPr>
                                  <w:r w:rsidRPr="00BF0E8A">
                                    <w:rPr>
                                      <w:noProof/>
                                    </w:rPr>
                                    <w:drawing>
                                      <wp:inline distT="0" distB="0" distL="0" distR="0" wp14:anchorId="358CEF30" wp14:editId="358CEF31">
                                        <wp:extent cx="762000" cy="504825"/>
                                        <wp:effectExtent l="0" t="0" r="0"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p>
                              </w:tc>
                              <w:tc>
                                <w:tcPr>
                                  <w:tcW w:w="3756" w:type="dxa"/>
                                  <w:shd w:val="clear" w:color="auto" w:fill="auto"/>
                                  <w:vAlign w:val="bottom"/>
                                </w:tcPr>
                                <w:p w14:paraId="358CEF2C" w14:textId="77777777" w:rsidR="00185F7A" w:rsidRPr="002E3790" w:rsidRDefault="00185F7A" w:rsidP="002E3790">
                                  <w:pPr>
                                    <w:spacing w:line="240" w:lineRule="auto"/>
                                  </w:pPr>
                                  <w:r w:rsidRPr="002254EA">
                                    <w:rPr>
                                      <w:noProof/>
                                    </w:rPr>
                                    <w:drawing>
                                      <wp:inline distT="0" distB="0" distL="0" distR="0" wp14:anchorId="358CEF32" wp14:editId="358CEF33">
                                        <wp:extent cx="2009775" cy="542925"/>
                                        <wp:effectExtent l="0" t="0" r="0"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p>
                              </w:tc>
                            </w:tr>
                          </w:tbl>
                          <w:p w14:paraId="358CEF2E" w14:textId="77777777" w:rsidR="00185F7A" w:rsidRDefault="00185F7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EE7B"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" fillcolor="window" stroked="f" strokeweight=".5pt">
                <v:textbox inset="10mm,0,,3mm">
                  <w:txbxContent>
                    <w:tbl>
                      <w:tblPr>
                        <w:tblOverlap w:val="never"/>
                        <w:tblW w:w="0" w:type="auto"/>
                        <w:tblCellSpacing w:w="71" w:type="dxa"/>
                        <w:tblLayout w:type="fixed"/>
                        <w:tblCellMar>
                          <w:left w:w="0" w:type="dxa"/>
                          <w:right w:w="0" w:type="dxa"/>
                        </w:tblCellMar>
                        <w:tblLook w:val="04A0" w:firstRow="1" w:lastRow="0" w:firstColumn="1" w:lastColumn="0" w:noHBand="0" w:noVBand="1"/>
                      </w:tblPr>
                      <w:tblGrid>
                        <w:gridCol w:w="1417"/>
                        <w:gridCol w:w="3969"/>
                      </w:tblGrid>
                      <w:tr w:rsidR="00185F7A" w:rsidRPr="002E3790" w14:paraId="358CEF2D" w14:textId="77777777" w:rsidTr="002E3790">
                        <w:trPr>
                          <w:trHeight w:hRule="exact" w:val="964"/>
                          <w:tblCellSpacing w:w="71" w:type="dxa"/>
                        </w:trPr>
                        <w:tc>
                          <w:tcPr>
                            <w:tcW w:w="1204" w:type="dxa"/>
                            <w:shd w:val="clear" w:color="auto" w:fill="auto"/>
                            <w:vAlign w:val="bottom"/>
                          </w:tcPr>
                          <w:p w14:paraId="358CEF2B" w14:textId="77777777" w:rsidR="00185F7A" w:rsidRPr="002E3790" w:rsidRDefault="00185F7A" w:rsidP="002E3790">
                            <w:pPr>
                              <w:spacing w:line="240" w:lineRule="auto"/>
                            </w:pPr>
                            <w:r w:rsidRPr="00BF0E8A">
                              <w:rPr>
                                <w:noProof/>
                              </w:rPr>
                              <w:drawing>
                                <wp:inline distT="0" distB="0" distL="0" distR="0" wp14:anchorId="358CEF30" wp14:editId="358CEF31">
                                  <wp:extent cx="762000" cy="504825"/>
                                  <wp:effectExtent l="0" t="0" r="0"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504825"/>
                                          </a:xfrm>
                                          <a:prstGeom prst="rect">
                                            <a:avLst/>
                                          </a:prstGeom>
                                          <a:noFill/>
                                          <a:ln>
                                            <a:noFill/>
                                          </a:ln>
                                        </pic:spPr>
                                      </pic:pic>
                                    </a:graphicData>
                                  </a:graphic>
                                </wp:inline>
                              </w:drawing>
                            </w:r>
                          </w:p>
                        </w:tc>
                        <w:tc>
                          <w:tcPr>
                            <w:tcW w:w="3756" w:type="dxa"/>
                            <w:shd w:val="clear" w:color="auto" w:fill="auto"/>
                            <w:vAlign w:val="bottom"/>
                          </w:tcPr>
                          <w:p w14:paraId="358CEF2C" w14:textId="77777777" w:rsidR="00185F7A" w:rsidRPr="002E3790" w:rsidRDefault="00185F7A" w:rsidP="002E3790">
                            <w:pPr>
                              <w:spacing w:line="240" w:lineRule="auto"/>
                            </w:pPr>
                            <w:r w:rsidRPr="002254EA">
                              <w:rPr>
                                <w:noProof/>
                              </w:rPr>
                              <w:drawing>
                                <wp:inline distT="0" distB="0" distL="0" distR="0" wp14:anchorId="358CEF32" wp14:editId="358CEF33">
                                  <wp:extent cx="2009775" cy="542925"/>
                                  <wp:effectExtent l="0" t="0" r="0"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p>
                        </w:tc>
                      </w:tr>
                    </w:tbl>
                    <w:p w14:paraId="358CEF2E" w14:textId="77777777" w:rsidR="00185F7A" w:rsidRDefault="00185F7A"/>
                  </w:txbxContent>
                </v:textbox>
                <w10:wrap anchorx="page" anchory="page"/>
              </v:shape>
            </w:pict>
          </mc:Fallback>
        </mc:AlternateContent>
      </w:r>
    </w:p>
    <w:p w14:paraId="358CE98A" w14:textId="2F8A1DE6" w:rsidR="005C6A56" w:rsidRDefault="005C6A56" w:rsidP="005C6A56">
      <w:pPr>
        <w:pStyle w:val="Caption"/>
        <w:spacing w:before="100" w:beforeAutospacing="1"/>
      </w:pPr>
      <w:bookmarkStart w:id="0" w:name="_Toc46760914"/>
      <w:r w:rsidRPr="003126E2">
        <w:lastRenderedPageBreak/>
        <w:t xml:space="preserve">Table </w:t>
      </w:r>
      <w:r>
        <w:fldChar w:fldCharType="begin"/>
      </w:r>
      <w:r>
        <w:instrText>SEQ Table \* ARABIC</w:instrText>
      </w:r>
      <w:r>
        <w:fldChar w:fldCharType="separate"/>
      </w:r>
      <w:r>
        <w:rPr>
          <w:noProof/>
        </w:rPr>
        <w:t>1</w:t>
      </w:r>
      <w:r>
        <w:fldChar w:fldCharType="end"/>
      </w:r>
      <w:r w:rsidRPr="003126E2">
        <w:t xml:space="preserve">: </w:t>
      </w:r>
      <w:r>
        <w:t xml:space="preserve">Notice to Market </w:t>
      </w:r>
      <w:r w:rsidR="00185F7A">
        <w:t>2022</w:t>
      </w:r>
      <w:r>
        <w:t>–2</w:t>
      </w:r>
      <w:r w:rsidR="004B43C1">
        <w:t>3</w:t>
      </w:r>
      <w:r>
        <w:t xml:space="preserve"> – Record of updates</w:t>
      </w:r>
      <w:bookmarkEnd w:id="0"/>
      <w:r>
        <w:t xml:space="preserve"> to this edition</w:t>
      </w:r>
    </w:p>
    <w:p w14:paraId="358CE98B" w14:textId="77777777" w:rsidR="005C6A56" w:rsidRPr="00EA1E87" w:rsidRDefault="005C6A56" w:rsidP="005C6A56">
      <w:pPr>
        <w:pStyle w:val="BodyText"/>
        <w:rPr>
          <w:lang w:eastAsia="en-AU"/>
        </w:rPr>
      </w:pPr>
      <w:r>
        <w:t xml:space="preserve">In </w:t>
      </w:r>
      <w:r w:rsidRPr="005C7F72">
        <w:t>consultation with industry</w:t>
      </w:r>
      <w:r>
        <w:t>,</w:t>
      </w:r>
      <w:r w:rsidRPr="005C7F72">
        <w:t xml:space="preserve"> Solar Victoria will periodically review requirements in </w:t>
      </w:r>
      <w:r>
        <w:t>this edition of the Notice to Market and publish updates.</w:t>
      </w:r>
    </w:p>
    <w:tbl>
      <w:tblPr>
        <w:tblW w:w="5000" w:type="pct"/>
        <w:tblBorders>
          <w:top w:val="single" w:sz="8" w:space="0" w:color="FFE15A"/>
          <w:bottom w:val="single" w:sz="8" w:space="0" w:color="FFE15A"/>
          <w:insideH w:val="single" w:sz="8" w:space="0" w:color="FFE15A"/>
        </w:tblBorders>
        <w:tblCellMar>
          <w:left w:w="0" w:type="dxa"/>
          <w:right w:w="0" w:type="dxa"/>
        </w:tblCellMar>
        <w:tblLook w:val="04A0" w:firstRow="1" w:lastRow="0" w:firstColumn="1" w:lastColumn="0" w:noHBand="0" w:noVBand="1"/>
      </w:tblPr>
      <w:tblGrid>
        <w:gridCol w:w="1700"/>
        <w:gridCol w:w="6098"/>
        <w:gridCol w:w="1841"/>
      </w:tblGrid>
      <w:tr w:rsidR="005C6A56" w:rsidRPr="002E3790" w14:paraId="358CE98F" w14:textId="77777777" w:rsidTr="002E3790">
        <w:trPr>
          <w:cantSplit/>
          <w:tblHeader/>
        </w:trPr>
        <w:tc>
          <w:tcPr>
            <w:tcW w:w="882" w:type="pct"/>
            <w:shd w:val="clear" w:color="auto" w:fill="FFE15A"/>
          </w:tcPr>
          <w:p w14:paraId="358CE98C" w14:textId="77777777" w:rsidR="005C6A56" w:rsidRPr="002E3790" w:rsidRDefault="005C6A56" w:rsidP="00890C1C">
            <w:pPr>
              <w:pStyle w:val="TableHeadingLeft"/>
              <w:rPr>
                <w:rFonts w:cs="Times New Roman"/>
              </w:rPr>
            </w:pPr>
            <w:r w:rsidRPr="002E3790">
              <w:rPr>
                <w:rFonts w:cs="Times New Roman"/>
              </w:rPr>
              <w:t>Published date</w:t>
            </w:r>
          </w:p>
        </w:tc>
        <w:tc>
          <w:tcPr>
            <w:tcW w:w="3163" w:type="pct"/>
            <w:shd w:val="clear" w:color="auto" w:fill="FFE15A"/>
          </w:tcPr>
          <w:p w14:paraId="358CE98D" w14:textId="77777777" w:rsidR="005C6A56" w:rsidRPr="002E3790" w:rsidRDefault="005C6A56" w:rsidP="00890C1C">
            <w:pPr>
              <w:pStyle w:val="TableHeadingLeft"/>
              <w:rPr>
                <w:rFonts w:cs="Times New Roman"/>
              </w:rPr>
            </w:pPr>
            <w:r w:rsidRPr="002E3790">
              <w:rPr>
                <w:rFonts w:cs="Times New Roman"/>
              </w:rPr>
              <w:t>Updates / additions</w:t>
            </w:r>
          </w:p>
        </w:tc>
        <w:tc>
          <w:tcPr>
            <w:tcW w:w="955" w:type="pct"/>
            <w:shd w:val="clear" w:color="auto" w:fill="FFE15A"/>
          </w:tcPr>
          <w:p w14:paraId="358CE98E" w14:textId="77777777" w:rsidR="005C6A56" w:rsidRPr="002E3790" w:rsidRDefault="005C6A56" w:rsidP="00890C1C">
            <w:pPr>
              <w:pStyle w:val="TableHeadingLeft"/>
              <w:rPr>
                <w:rFonts w:cs="Times New Roman"/>
              </w:rPr>
            </w:pPr>
            <w:r w:rsidRPr="002E3790">
              <w:rPr>
                <w:rFonts w:cs="Times New Roman"/>
              </w:rPr>
              <w:t xml:space="preserve">Refer to </w:t>
            </w:r>
            <w:r w:rsidR="004D25C7" w:rsidRPr="002E3790">
              <w:rPr>
                <w:rFonts w:cs="Times New Roman"/>
              </w:rPr>
              <w:t>section</w:t>
            </w:r>
          </w:p>
        </w:tc>
      </w:tr>
      <w:tr w:rsidR="0008797B" w:rsidRPr="002E3790" w14:paraId="358CE993" w14:textId="77777777" w:rsidTr="002E3790">
        <w:trPr>
          <w:cantSplit/>
        </w:trPr>
        <w:tc>
          <w:tcPr>
            <w:tcW w:w="882" w:type="pct"/>
            <w:shd w:val="clear" w:color="auto" w:fill="auto"/>
          </w:tcPr>
          <w:p w14:paraId="358CE990" w14:textId="2186B805" w:rsidR="0008797B" w:rsidRPr="002E3790" w:rsidRDefault="00C20956" w:rsidP="00251B07">
            <w:pPr>
              <w:pStyle w:val="TableTextLeft"/>
              <w:rPr>
                <w:rFonts w:cs="Times New Roman"/>
              </w:rPr>
            </w:pPr>
            <w:r>
              <w:rPr>
                <w:rFonts w:cs="Times New Roman"/>
              </w:rPr>
              <w:t>31</w:t>
            </w:r>
            <w:r w:rsidR="002B2CDC" w:rsidRPr="00513CB2">
              <w:rPr>
                <w:rFonts w:cs="Times New Roman"/>
              </w:rPr>
              <w:t xml:space="preserve"> </w:t>
            </w:r>
            <w:r w:rsidR="00C62B71">
              <w:rPr>
                <w:rFonts w:cs="Times New Roman"/>
              </w:rPr>
              <w:t>May</w:t>
            </w:r>
            <w:r w:rsidR="002B2CDC" w:rsidRPr="00513CB2">
              <w:rPr>
                <w:rFonts w:cs="Times New Roman"/>
              </w:rPr>
              <w:t xml:space="preserve"> 2022</w:t>
            </w:r>
          </w:p>
        </w:tc>
        <w:tc>
          <w:tcPr>
            <w:tcW w:w="3163" w:type="pct"/>
            <w:shd w:val="clear" w:color="auto" w:fill="auto"/>
          </w:tcPr>
          <w:p w14:paraId="358CE991" w14:textId="4FF9836D" w:rsidR="005E75FC" w:rsidRPr="002E3790" w:rsidRDefault="0008797B" w:rsidP="00AE2BE5">
            <w:pPr>
              <w:pStyle w:val="TableTextLeft"/>
              <w:rPr>
                <w:rFonts w:cs="Times New Roman"/>
              </w:rPr>
            </w:pPr>
            <w:r>
              <w:rPr>
                <w:rFonts w:cs="Times New Roman"/>
              </w:rPr>
              <w:t>New edition published for 2022</w:t>
            </w:r>
            <w:r w:rsidR="00AE2BE5">
              <w:rPr>
                <w:rFonts w:cs="Times New Roman"/>
              </w:rPr>
              <w:t>–23</w:t>
            </w:r>
            <w:r w:rsidR="00272E60">
              <w:rPr>
                <w:rFonts w:cs="Times New Roman"/>
              </w:rPr>
              <w:t xml:space="preserve">. </w:t>
            </w:r>
            <w:r w:rsidR="005E75FC">
              <w:rPr>
                <w:rFonts w:cs="Times New Roman"/>
              </w:rPr>
              <w:t xml:space="preserve">For a summary of new recommended requirements introduced </w:t>
            </w:r>
            <w:r w:rsidR="00053783">
              <w:rPr>
                <w:rFonts w:cs="Times New Roman"/>
              </w:rPr>
              <w:t xml:space="preserve">in </w:t>
            </w:r>
            <w:r w:rsidR="005E75FC">
              <w:rPr>
                <w:rFonts w:cs="Times New Roman"/>
              </w:rPr>
              <w:t xml:space="preserve">this edition, see </w:t>
            </w:r>
            <w:hyperlink r:id="rId39" w:history="1">
              <w:r w:rsidR="005E75FC">
                <w:rPr>
                  <w:rStyle w:val="Hyperlink"/>
                  <w:rFonts w:cs="Times New Roman"/>
                </w:rPr>
                <w:t>solar.vic.gov.au/notice-to-market</w:t>
              </w:r>
            </w:hyperlink>
          </w:p>
        </w:tc>
        <w:tc>
          <w:tcPr>
            <w:tcW w:w="955" w:type="pct"/>
            <w:shd w:val="clear" w:color="auto" w:fill="auto"/>
          </w:tcPr>
          <w:p w14:paraId="358CE992" w14:textId="6198B4A0" w:rsidR="0008797B" w:rsidRPr="002E3790" w:rsidRDefault="0008797B" w:rsidP="0008797B">
            <w:pPr>
              <w:pStyle w:val="TableTextLeft"/>
              <w:rPr>
                <w:rFonts w:cs="Times New Roman"/>
              </w:rPr>
            </w:pPr>
          </w:p>
        </w:tc>
      </w:tr>
      <w:tr w:rsidR="0008797B" w:rsidRPr="002E3790" w14:paraId="358CE997" w14:textId="77777777" w:rsidTr="002E3790">
        <w:trPr>
          <w:cantSplit/>
        </w:trPr>
        <w:tc>
          <w:tcPr>
            <w:tcW w:w="882" w:type="pct"/>
            <w:shd w:val="clear" w:color="auto" w:fill="auto"/>
          </w:tcPr>
          <w:p w14:paraId="358CE994" w14:textId="311C0F8C" w:rsidR="0008797B" w:rsidRPr="002E3790" w:rsidRDefault="0008797B" w:rsidP="0008797B">
            <w:pPr>
              <w:pStyle w:val="TableTextLeft"/>
              <w:ind w:left="-57"/>
              <w:jc w:val="center"/>
              <w:rPr>
                <w:rFonts w:cs="Times New Roman"/>
              </w:rPr>
            </w:pPr>
          </w:p>
        </w:tc>
        <w:tc>
          <w:tcPr>
            <w:tcW w:w="3163" w:type="pct"/>
            <w:shd w:val="clear" w:color="auto" w:fill="auto"/>
          </w:tcPr>
          <w:p w14:paraId="358CE995" w14:textId="6E643BFB" w:rsidR="0008797B" w:rsidRPr="002E3790" w:rsidRDefault="0008797B" w:rsidP="0008797B">
            <w:pPr>
              <w:pStyle w:val="TableTextBullet"/>
              <w:numPr>
                <w:ilvl w:val="0"/>
                <w:numId w:val="0"/>
              </w:numPr>
              <w:ind w:left="113"/>
              <w:rPr>
                <w:rFonts w:cs="Times New Roman"/>
              </w:rPr>
            </w:pPr>
          </w:p>
        </w:tc>
        <w:tc>
          <w:tcPr>
            <w:tcW w:w="955" w:type="pct"/>
            <w:shd w:val="clear" w:color="auto" w:fill="auto"/>
          </w:tcPr>
          <w:p w14:paraId="358CE996" w14:textId="77777777" w:rsidR="0008797B" w:rsidRPr="002E3790" w:rsidRDefault="0008797B" w:rsidP="0008797B">
            <w:pPr>
              <w:pStyle w:val="TableTextLeft"/>
              <w:rPr>
                <w:rFonts w:cs="Times New Roman"/>
              </w:rPr>
            </w:pPr>
          </w:p>
        </w:tc>
      </w:tr>
      <w:tr w:rsidR="0008797B" w:rsidRPr="002E3790" w14:paraId="358CE99B" w14:textId="77777777" w:rsidTr="002E3790">
        <w:trPr>
          <w:cantSplit/>
        </w:trPr>
        <w:tc>
          <w:tcPr>
            <w:tcW w:w="882" w:type="pct"/>
            <w:shd w:val="clear" w:color="auto" w:fill="auto"/>
          </w:tcPr>
          <w:p w14:paraId="358CE998" w14:textId="77777777" w:rsidR="0008797B" w:rsidRPr="002E3790" w:rsidRDefault="0008797B" w:rsidP="0008797B">
            <w:pPr>
              <w:pStyle w:val="TableTextLeft"/>
              <w:ind w:left="-57"/>
              <w:rPr>
                <w:rFonts w:cs="Times New Roman"/>
              </w:rPr>
            </w:pPr>
          </w:p>
        </w:tc>
        <w:tc>
          <w:tcPr>
            <w:tcW w:w="3163" w:type="pct"/>
            <w:shd w:val="clear" w:color="auto" w:fill="auto"/>
          </w:tcPr>
          <w:p w14:paraId="358CE999" w14:textId="77777777" w:rsidR="0008797B" w:rsidRPr="002E3790" w:rsidRDefault="0008797B" w:rsidP="0008797B">
            <w:pPr>
              <w:pStyle w:val="TableTextBullet"/>
              <w:numPr>
                <w:ilvl w:val="0"/>
                <w:numId w:val="0"/>
              </w:numPr>
              <w:ind w:left="113"/>
              <w:rPr>
                <w:rFonts w:cs="Times New Roman"/>
              </w:rPr>
            </w:pPr>
          </w:p>
        </w:tc>
        <w:tc>
          <w:tcPr>
            <w:tcW w:w="955" w:type="pct"/>
            <w:shd w:val="clear" w:color="auto" w:fill="auto"/>
          </w:tcPr>
          <w:p w14:paraId="358CE99A" w14:textId="77777777" w:rsidR="0008797B" w:rsidRPr="002E3790" w:rsidRDefault="0008797B" w:rsidP="0008797B">
            <w:pPr>
              <w:pStyle w:val="TableTextLeft"/>
              <w:rPr>
                <w:rFonts w:cs="Times New Roman"/>
              </w:rPr>
            </w:pPr>
          </w:p>
        </w:tc>
      </w:tr>
      <w:tr w:rsidR="0008797B" w:rsidRPr="002E3790" w14:paraId="358CE99F" w14:textId="77777777" w:rsidTr="002E3790">
        <w:trPr>
          <w:cantSplit/>
        </w:trPr>
        <w:tc>
          <w:tcPr>
            <w:tcW w:w="882" w:type="pct"/>
            <w:shd w:val="clear" w:color="auto" w:fill="auto"/>
          </w:tcPr>
          <w:p w14:paraId="358CE99C" w14:textId="77777777" w:rsidR="0008797B" w:rsidRPr="002E3790" w:rsidRDefault="0008797B" w:rsidP="0008797B">
            <w:pPr>
              <w:pStyle w:val="TableTextLeft"/>
              <w:ind w:left="-57"/>
              <w:rPr>
                <w:rFonts w:cs="Times New Roman"/>
              </w:rPr>
            </w:pPr>
          </w:p>
        </w:tc>
        <w:tc>
          <w:tcPr>
            <w:tcW w:w="3163" w:type="pct"/>
            <w:shd w:val="clear" w:color="auto" w:fill="auto"/>
          </w:tcPr>
          <w:p w14:paraId="358CE99D" w14:textId="77777777" w:rsidR="0008797B" w:rsidRPr="002E3790" w:rsidRDefault="0008797B" w:rsidP="0008797B">
            <w:pPr>
              <w:pStyle w:val="TableTextBullet"/>
              <w:numPr>
                <w:ilvl w:val="0"/>
                <w:numId w:val="0"/>
              </w:numPr>
              <w:ind w:left="113"/>
              <w:rPr>
                <w:rFonts w:cs="VIC Light"/>
              </w:rPr>
            </w:pPr>
          </w:p>
        </w:tc>
        <w:tc>
          <w:tcPr>
            <w:tcW w:w="955" w:type="pct"/>
            <w:shd w:val="clear" w:color="auto" w:fill="auto"/>
          </w:tcPr>
          <w:p w14:paraId="358CE99E" w14:textId="77777777" w:rsidR="0008797B" w:rsidRPr="002E3790" w:rsidRDefault="0008797B" w:rsidP="0008797B">
            <w:pPr>
              <w:pStyle w:val="TableTextBullet"/>
              <w:numPr>
                <w:ilvl w:val="0"/>
                <w:numId w:val="0"/>
              </w:numPr>
              <w:ind w:left="113"/>
              <w:rPr>
                <w:rFonts w:cs="VIC Light"/>
              </w:rPr>
            </w:pPr>
          </w:p>
        </w:tc>
      </w:tr>
      <w:tr w:rsidR="0008797B" w:rsidRPr="002E3790" w14:paraId="358CE9A3" w14:textId="77777777" w:rsidTr="002E3790">
        <w:trPr>
          <w:cantSplit/>
        </w:trPr>
        <w:tc>
          <w:tcPr>
            <w:tcW w:w="882" w:type="pct"/>
            <w:shd w:val="clear" w:color="auto" w:fill="auto"/>
          </w:tcPr>
          <w:p w14:paraId="358CE9A0" w14:textId="77777777" w:rsidR="0008797B" w:rsidRPr="002E3790" w:rsidRDefault="0008797B" w:rsidP="0008797B">
            <w:pPr>
              <w:pStyle w:val="TableTextLeft"/>
              <w:ind w:left="-57"/>
              <w:rPr>
                <w:rFonts w:cs="Times New Roman"/>
              </w:rPr>
            </w:pPr>
          </w:p>
        </w:tc>
        <w:tc>
          <w:tcPr>
            <w:tcW w:w="3163" w:type="pct"/>
            <w:shd w:val="clear" w:color="auto" w:fill="auto"/>
          </w:tcPr>
          <w:p w14:paraId="358CE9A1" w14:textId="77777777" w:rsidR="0008797B" w:rsidRPr="002E3790" w:rsidRDefault="0008797B" w:rsidP="0008797B">
            <w:pPr>
              <w:pStyle w:val="TableTextBullet"/>
              <w:numPr>
                <w:ilvl w:val="0"/>
                <w:numId w:val="0"/>
              </w:numPr>
              <w:ind w:left="113"/>
              <w:rPr>
                <w:rStyle w:val="Hyperlink"/>
                <w:sz w:val="20"/>
                <w:szCs w:val="18"/>
                <w:u w:val="none"/>
              </w:rPr>
            </w:pPr>
          </w:p>
        </w:tc>
        <w:tc>
          <w:tcPr>
            <w:tcW w:w="955" w:type="pct"/>
            <w:shd w:val="clear" w:color="auto" w:fill="auto"/>
          </w:tcPr>
          <w:p w14:paraId="358CE9A2" w14:textId="77777777" w:rsidR="0008797B" w:rsidRPr="002E3790" w:rsidRDefault="0008797B" w:rsidP="0008797B">
            <w:pPr>
              <w:pStyle w:val="TableTextBullet"/>
              <w:numPr>
                <w:ilvl w:val="0"/>
                <w:numId w:val="0"/>
              </w:numPr>
              <w:ind w:left="113"/>
              <w:rPr>
                <w:rFonts w:cs="VIC Light"/>
              </w:rPr>
            </w:pPr>
          </w:p>
        </w:tc>
      </w:tr>
      <w:tr w:rsidR="0008797B" w:rsidRPr="002E3790" w14:paraId="358CE9A7" w14:textId="77777777" w:rsidTr="002E3790">
        <w:trPr>
          <w:cantSplit/>
        </w:trPr>
        <w:tc>
          <w:tcPr>
            <w:tcW w:w="882" w:type="pct"/>
            <w:shd w:val="clear" w:color="auto" w:fill="auto"/>
          </w:tcPr>
          <w:p w14:paraId="358CE9A4" w14:textId="77777777" w:rsidR="0008797B" w:rsidRPr="002E3790" w:rsidRDefault="0008797B" w:rsidP="0008797B">
            <w:pPr>
              <w:pStyle w:val="TableTextLeft"/>
              <w:ind w:left="-57"/>
              <w:rPr>
                <w:rFonts w:cs="Times New Roman"/>
              </w:rPr>
            </w:pPr>
          </w:p>
        </w:tc>
        <w:tc>
          <w:tcPr>
            <w:tcW w:w="3163" w:type="pct"/>
            <w:shd w:val="clear" w:color="auto" w:fill="auto"/>
          </w:tcPr>
          <w:p w14:paraId="358CE9A5" w14:textId="77777777" w:rsidR="0008797B" w:rsidRPr="002E3790" w:rsidRDefault="0008797B" w:rsidP="0008797B">
            <w:pPr>
              <w:pStyle w:val="TableTextBullet"/>
              <w:numPr>
                <w:ilvl w:val="0"/>
                <w:numId w:val="0"/>
              </w:numPr>
              <w:ind w:left="113"/>
              <w:rPr>
                <w:rStyle w:val="Hyperlink"/>
                <w:rFonts w:cs="Times New Roman"/>
                <w:szCs w:val="18"/>
                <w:u w:val="none"/>
              </w:rPr>
            </w:pPr>
          </w:p>
        </w:tc>
        <w:tc>
          <w:tcPr>
            <w:tcW w:w="955" w:type="pct"/>
            <w:shd w:val="clear" w:color="auto" w:fill="auto"/>
          </w:tcPr>
          <w:p w14:paraId="358CE9A6" w14:textId="77777777" w:rsidR="0008797B" w:rsidRPr="002E3790" w:rsidRDefault="0008797B" w:rsidP="0008797B">
            <w:pPr>
              <w:pStyle w:val="TableTextBullet"/>
              <w:numPr>
                <w:ilvl w:val="0"/>
                <w:numId w:val="0"/>
              </w:numPr>
              <w:ind w:left="113"/>
              <w:rPr>
                <w:rFonts w:cs="VIC Light"/>
              </w:rPr>
            </w:pPr>
          </w:p>
        </w:tc>
      </w:tr>
    </w:tbl>
    <w:p w14:paraId="358CE9A8" w14:textId="77777777" w:rsidR="00BF162E" w:rsidRDefault="00BF162E" w:rsidP="00BC35A2"/>
    <w:tbl>
      <w:tblPr>
        <w:tblpPr w:leftFromText="181" w:rightFromText="181" w:horzAnchor="margin" w:tblpYSpec="bottom"/>
        <w:tblOverlap w:val="never"/>
        <w:tblW w:w="5000" w:type="pct"/>
        <w:tblCellMar>
          <w:left w:w="0" w:type="dxa"/>
          <w:right w:w="57" w:type="dxa"/>
        </w:tblCellMar>
        <w:tblLook w:val="0600" w:firstRow="0" w:lastRow="0" w:firstColumn="0" w:lastColumn="0" w:noHBand="1" w:noVBand="1"/>
      </w:tblPr>
      <w:tblGrid>
        <w:gridCol w:w="9639"/>
      </w:tblGrid>
      <w:tr w:rsidR="00C30D8E" w:rsidRPr="002E3790" w14:paraId="358CE9B0" w14:textId="77777777" w:rsidTr="002E3790">
        <w:tc>
          <w:tcPr>
            <w:tcW w:w="5000" w:type="pct"/>
            <w:shd w:val="clear" w:color="auto" w:fill="auto"/>
            <w:tcMar>
              <w:top w:w="227" w:type="dxa"/>
            </w:tcMar>
            <w:vAlign w:val="bottom"/>
          </w:tcPr>
          <w:p w14:paraId="358CE9A9" w14:textId="311C62FE" w:rsidR="009E7150" w:rsidRPr="002E3790" w:rsidRDefault="009E7150" w:rsidP="002E3790">
            <w:pPr>
              <w:pStyle w:val="xDisclaimertext3"/>
            </w:pPr>
            <w:r w:rsidRPr="002E3790">
              <w:t xml:space="preserve">© The State of Victoria Department of Environment, Land, Water and Planning </w:t>
            </w:r>
            <w:r w:rsidR="00185F7A">
              <w:t>2022</w:t>
            </w:r>
          </w:p>
          <w:p w14:paraId="358CE9AA" w14:textId="77777777" w:rsidR="009E7150" w:rsidRPr="002E3790" w:rsidRDefault="006F3592" w:rsidP="002E3790">
            <w:pPr>
              <w:pStyle w:val="xDisclaimertext3"/>
            </w:pPr>
            <w:bookmarkStart w:id="1" w:name="_CreativeCommonsMarker"/>
            <w:bookmarkEnd w:id="1"/>
            <w:r>
              <w:rPr>
                <w:noProof/>
              </w:rPr>
              <w:drawing>
                <wp:anchor distT="0" distB="7620" distL="114300" distR="118110" simplePos="0" relativeHeight="251658247" behindDoc="0" locked="1" layoutInCell="1" allowOverlap="1" wp14:anchorId="358CEE7D" wp14:editId="358CEE7E">
                  <wp:simplePos x="0" y="0"/>
                  <wp:positionH relativeFrom="column">
                    <wp:posOffset>0</wp:posOffset>
                  </wp:positionH>
                  <wp:positionV relativeFrom="paragraph">
                    <wp:posOffset>0</wp:posOffset>
                  </wp:positionV>
                  <wp:extent cx="658495" cy="237490"/>
                  <wp:effectExtent l="0" t="0" r="0" b="0"/>
                  <wp:wrapSquare wrapText="bothSides"/>
                  <wp:docPr id="57"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CLogo" title="Logo"/>
                          <pic:cNvPicPr>
                            <a:picLocks noChangeAspect="1" noChangeArrowheads="1"/>
                          </pic:cNvPicPr>
                        </pic:nvPicPr>
                        <pic:blipFill>
                          <a:blip r:embed="rId40"/>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r w:rsidR="009E7150" w:rsidRPr="002E3790">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1" w:history="1">
              <w:r w:rsidR="009E7150" w:rsidRPr="002E3790">
                <w:t>http://creativecommons.org/licenses/by/4.0/</w:t>
              </w:r>
            </w:hyperlink>
            <w:r w:rsidR="009E7150" w:rsidRPr="002E3790">
              <w:t xml:space="preserve"> </w:t>
            </w:r>
            <w:r w:rsidR="009A4534" w:rsidRPr="002E3790">
              <w:br/>
            </w:r>
          </w:p>
          <w:p w14:paraId="358CE9AB" w14:textId="77777777" w:rsidR="00847A7D" w:rsidRPr="002E3790" w:rsidRDefault="00847A7D" w:rsidP="002E3790">
            <w:pPr>
              <w:rPr>
                <w:sz w:val="16"/>
                <w:szCs w:val="16"/>
              </w:rPr>
            </w:pPr>
            <w:r w:rsidRPr="002E3790">
              <w:rPr>
                <w:color w:val="000000"/>
                <w:sz w:val="16"/>
                <w:szCs w:val="16"/>
              </w:rPr>
              <w:t>ISBN</w:t>
            </w:r>
            <w:r w:rsidRPr="002E3790">
              <w:rPr>
                <w:rStyle w:val="apple-converted-space"/>
                <w:color w:val="000000"/>
                <w:sz w:val="16"/>
                <w:szCs w:val="16"/>
              </w:rPr>
              <w:t> </w:t>
            </w:r>
            <w:r w:rsidRPr="002E3790">
              <w:rPr>
                <w:color w:val="000000"/>
                <w:sz w:val="16"/>
                <w:szCs w:val="16"/>
              </w:rPr>
              <w:t>978-1-76105-243-9</w:t>
            </w:r>
            <w:r w:rsidRPr="002E3790">
              <w:rPr>
                <w:rStyle w:val="apple-converted-space"/>
                <w:color w:val="000000"/>
                <w:sz w:val="16"/>
                <w:szCs w:val="16"/>
              </w:rPr>
              <w:t> </w:t>
            </w:r>
            <w:r w:rsidRPr="002E3790">
              <w:rPr>
                <w:color w:val="000000"/>
                <w:sz w:val="16"/>
                <w:szCs w:val="16"/>
              </w:rPr>
              <w:t>(PDF/MS Word)</w:t>
            </w:r>
          </w:p>
          <w:p w14:paraId="358CE9AC" w14:textId="77777777" w:rsidR="009E7150" w:rsidRPr="002E3790" w:rsidRDefault="009E7150" w:rsidP="002E3790">
            <w:pPr>
              <w:pStyle w:val="xDisclaimerHeading"/>
            </w:pPr>
            <w:r w:rsidRPr="002E3790">
              <w:t>Disclaimer</w:t>
            </w:r>
          </w:p>
          <w:p w14:paraId="358CE9AD" w14:textId="77777777" w:rsidR="009E7150" w:rsidRPr="002E3790" w:rsidRDefault="009E7150" w:rsidP="002E3790">
            <w:pPr>
              <w:pStyle w:val="xDisclaimerText"/>
            </w:pPr>
            <w:r w:rsidRPr="002E3790">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58CE9AE" w14:textId="77777777" w:rsidR="009E7150" w:rsidRPr="002E3790" w:rsidRDefault="009E7150" w:rsidP="002E3790">
            <w:pPr>
              <w:pStyle w:val="xAccessibilityHeading"/>
            </w:pPr>
            <w:r w:rsidRPr="002E3790">
              <w:t>Accessibility</w:t>
            </w:r>
          </w:p>
          <w:p w14:paraId="358CE9AF" w14:textId="77777777" w:rsidR="004D2591" w:rsidRPr="002E3790" w:rsidRDefault="00E4569B" w:rsidP="002E3790">
            <w:pPr>
              <w:pStyle w:val="xAccessibilityText"/>
            </w:pPr>
            <w:r w:rsidRPr="002E3790">
              <w:t xml:space="preserve">If you would like to receive this publication in an alternative format, please contact Solar Victoria at </w:t>
            </w:r>
            <w:hyperlink r:id="rId42" w:history="1">
              <w:r w:rsidRPr="002E3790">
                <w:t>comms@team.solar.vic.gov.au</w:t>
              </w:r>
            </w:hyperlink>
            <w:r w:rsidRPr="002E3790">
              <w:t xml:space="preserve">. This document is also available on the internet at </w:t>
            </w:r>
            <w:hyperlink r:id="rId43" w:history="1">
              <w:r w:rsidRPr="002E3790">
                <w:rPr>
                  <w:rStyle w:val="Hyperlink"/>
                </w:rPr>
                <w:t>solar.vic.gov.au</w:t>
              </w:r>
            </w:hyperlink>
            <w:r w:rsidRPr="002E3790">
              <w:t>.</w:t>
            </w:r>
          </w:p>
        </w:tc>
      </w:tr>
    </w:tbl>
    <w:p w14:paraId="358CE9B1" w14:textId="77777777" w:rsidR="00E4569B" w:rsidRDefault="00E4569B">
      <w:pPr>
        <w:sectPr w:rsidR="00E4569B" w:rsidSect="005E59CF">
          <w:headerReference w:type="even" r:id="rId44"/>
          <w:footerReference w:type="even" r:id="rId45"/>
          <w:headerReference w:type="first" r:id="rId46"/>
          <w:footerReference w:type="first" r:id="rId47"/>
          <w:pgSz w:w="11907" w:h="16840" w:code="9"/>
          <w:pgMar w:top="2268" w:right="1134" w:bottom="1134" w:left="1134" w:header="284" w:footer="284" w:gutter="0"/>
          <w:cols w:space="708"/>
          <w:titlePg/>
          <w:docGrid w:linePitch="360"/>
        </w:sectPr>
      </w:pPr>
      <w:bookmarkStart w:id="2" w:name="ReturnHere"/>
      <w:bookmarkEnd w:id="2"/>
    </w:p>
    <w:p w14:paraId="358CE9B2" w14:textId="77777777" w:rsidR="00004237" w:rsidRPr="00C4364B" w:rsidRDefault="00FB5D61" w:rsidP="00C4364B">
      <w:pPr>
        <w:pStyle w:val="TOCHeading"/>
        <w:framePr w:wrap="around"/>
      </w:pPr>
      <w:r w:rsidRPr="00C4364B">
        <w:lastRenderedPageBreak/>
        <w:t>Contents</w:t>
      </w:r>
      <w:bookmarkStart w:id="3" w:name="_TOCMarker"/>
      <w:bookmarkEnd w:id="3"/>
    </w:p>
    <w:p w14:paraId="1C9782D6" w14:textId="64DCC053" w:rsidR="0050602A" w:rsidRDefault="00AD760B">
      <w:pPr>
        <w:pStyle w:val="TOC1"/>
        <w:rPr>
          <w:rFonts w:asciiTheme="minorHAnsi" w:eastAsiaTheme="minorEastAsia" w:hAnsiTheme="minorHAnsi" w:cstheme="minorBidi"/>
          <w:b w:val="0"/>
          <w:color w:val="auto"/>
          <w:sz w:val="22"/>
          <w:szCs w:val="22"/>
        </w:rPr>
      </w:pPr>
      <w:r w:rsidRPr="002E3790">
        <w:rPr>
          <w:color w:val="FFE15A"/>
        </w:rPr>
        <w:fldChar w:fldCharType="begin"/>
      </w:r>
      <w:r w:rsidRPr="002E3790">
        <w:rPr>
          <w:color w:val="FFE15A"/>
        </w:rPr>
        <w:instrText xml:space="preserve"> TOC \o "1-2" \h \z \t "Heading 8,8,Section Heading,5" </w:instrText>
      </w:r>
      <w:r w:rsidRPr="002E3790">
        <w:rPr>
          <w:color w:val="FFE15A"/>
        </w:rPr>
        <w:fldChar w:fldCharType="separate"/>
      </w:r>
      <w:hyperlink w:anchor="_Toc100306599" w:history="1">
        <w:r w:rsidR="0050602A" w:rsidRPr="00B220B6">
          <w:rPr>
            <w:rStyle w:val="Hyperlink"/>
          </w:rPr>
          <w:t>Minister’s Foreword</w:t>
        </w:r>
        <w:r w:rsidR="0050602A">
          <w:rPr>
            <w:webHidden/>
          </w:rPr>
          <w:tab/>
        </w:r>
        <w:r w:rsidR="0050602A">
          <w:rPr>
            <w:webHidden/>
          </w:rPr>
          <w:fldChar w:fldCharType="begin"/>
        </w:r>
        <w:r w:rsidR="0050602A">
          <w:rPr>
            <w:webHidden/>
          </w:rPr>
          <w:instrText xml:space="preserve"> PAGEREF _Toc100306599 \h </w:instrText>
        </w:r>
        <w:r w:rsidR="0050602A">
          <w:rPr>
            <w:webHidden/>
          </w:rPr>
        </w:r>
        <w:r w:rsidR="0050602A">
          <w:rPr>
            <w:webHidden/>
          </w:rPr>
          <w:fldChar w:fldCharType="separate"/>
        </w:r>
        <w:r w:rsidR="00EF2268">
          <w:rPr>
            <w:webHidden/>
          </w:rPr>
          <w:t>2</w:t>
        </w:r>
        <w:r w:rsidR="0050602A">
          <w:rPr>
            <w:webHidden/>
          </w:rPr>
          <w:fldChar w:fldCharType="end"/>
        </w:r>
      </w:hyperlink>
    </w:p>
    <w:p w14:paraId="7B8313D2" w14:textId="33EB12BC" w:rsidR="0050602A" w:rsidRDefault="007716A9">
      <w:pPr>
        <w:pStyle w:val="TOC1"/>
        <w:tabs>
          <w:tab w:val="left" w:pos="1000"/>
        </w:tabs>
        <w:rPr>
          <w:rFonts w:asciiTheme="minorHAnsi" w:eastAsiaTheme="minorEastAsia" w:hAnsiTheme="minorHAnsi" w:cstheme="minorBidi"/>
          <w:b w:val="0"/>
          <w:color w:val="auto"/>
          <w:sz w:val="22"/>
          <w:szCs w:val="22"/>
        </w:rPr>
      </w:pPr>
      <w:hyperlink w:anchor="_Toc100306600" w:history="1">
        <w:r w:rsidR="0050602A" w:rsidRPr="00B220B6">
          <w:rPr>
            <w:rStyle w:val="Hyperlink"/>
          </w:rPr>
          <w:t>1.</w:t>
        </w:r>
        <w:r w:rsidR="0050602A">
          <w:rPr>
            <w:rFonts w:asciiTheme="minorHAnsi" w:eastAsiaTheme="minorEastAsia" w:hAnsiTheme="minorHAnsi" w:cstheme="minorBidi"/>
            <w:b w:val="0"/>
            <w:color w:val="auto"/>
            <w:sz w:val="22"/>
            <w:szCs w:val="22"/>
          </w:rPr>
          <w:tab/>
        </w:r>
        <w:r w:rsidR="0050602A" w:rsidRPr="00B220B6">
          <w:rPr>
            <w:rStyle w:val="Hyperlink"/>
          </w:rPr>
          <w:t>Overview</w:t>
        </w:r>
        <w:r w:rsidR="0050602A">
          <w:rPr>
            <w:webHidden/>
          </w:rPr>
          <w:tab/>
        </w:r>
        <w:r w:rsidR="0050602A">
          <w:rPr>
            <w:webHidden/>
          </w:rPr>
          <w:fldChar w:fldCharType="begin"/>
        </w:r>
        <w:r w:rsidR="0050602A">
          <w:rPr>
            <w:webHidden/>
          </w:rPr>
          <w:instrText xml:space="preserve"> PAGEREF _Toc100306600 \h </w:instrText>
        </w:r>
        <w:r w:rsidR="0050602A">
          <w:rPr>
            <w:webHidden/>
          </w:rPr>
        </w:r>
        <w:r w:rsidR="0050602A">
          <w:rPr>
            <w:webHidden/>
          </w:rPr>
          <w:fldChar w:fldCharType="separate"/>
        </w:r>
        <w:r w:rsidR="00EF2268">
          <w:rPr>
            <w:webHidden/>
          </w:rPr>
          <w:t>3</w:t>
        </w:r>
        <w:r w:rsidR="0050602A">
          <w:rPr>
            <w:webHidden/>
          </w:rPr>
          <w:fldChar w:fldCharType="end"/>
        </w:r>
      </w:hyperlink>
    </w:p>
    <w:p w14:paraId="6E9C5573" w14:textId="60E1C041"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01" w:history="1">
        <w:r w:rsidR="0050602A" w:rsidRPr="0050602A">
          <w:rPr>
            <w:rStyle w:val="Hyperlink"/>
            <w:b w:val="0"/>
            <w:bCs/>
          </w:rPr>
          <w:t>1.1</w:t>
        </w:r>
        <w:r w:rsidR="0050602A" w:rsidRPr="0050602A">
          <w:rPr>
            <w:rFonts w:asciiTheme="minorHAnsi" w:eastAsiaTheme="minorEastAsia" w:hAnsiTheme="minorHAnsi" w:cstheme="minorBidi"/>
            <w:b w:val="0"/>
            <w:bCs/>
            <w:color w:val="auto"/>
            <w:sz w:val="22"/>
            <w:szCs w:val="22"/>
          </w:rPr>
          <w:tab/>
        </w:r>
        <w:r w:rsidR="0050602A" w:rsidRPr="0050602A">
          <w:rPr>
            <w:rStyle w:val="Hyperlink"/>
            <w:b w:val="0"/>
            <w:bCs/>
          </w:rPr>
          <w:t>About the Notice to Market</w:t>
        </w:r>
        <w:r w:rsidR="0050602A" w:rsidRPr="0050602A">
          <w:rPr>
            <w:b w:val="0"/>
            <w:bCs/>
            <w:webHidden/>
          </w:rPr>
          <w:tab/>
        </w:r>
        <w:r w:rsidR="0050602A" w:rsidRPr="0050602A">
          <w:rPr>
            <w:b w:val="0"/>
            <w:bCs/>
            <w:webHidden/>
          </w:rPr>
          <w:fldChar w:fldCharType="begin"/>
        </w:r>
        <w:r w:rsidR="0050602A" w:rsidRPr="00D042B3">
          <w:rPr>
            <w:b w:val="0"/>
            <w:bCs/>
            <w:webHidden/>
          </w:rPr>
          <w:instrText xml:space="preserve"> PAGEREF _Toc100306601 \h </w:instrText>
        </w:r>
        <w:r w:rsidR="0050602A" w:rsidRPr="0050602A">
          <w:rPr>
            <w:b w:val="0"/>
            <w:bCs/>
            <w:webHidden/>
          </w:rPr>
        </w:r>
        <w:r w:rsidR="0050602A" w:rsidRPr="0050602A">
          <w:rPr>
            <w:b w:val="0"/>
            <w:bCs/>
            <w:webHidden/>
          </w:rPr>
          <w:fldChar w:fldCharType="separate"/>
        </w:r>
        <w:r w:rsidR="00EF2268">
          <w:rPr>
            <w:b w:val="0"/>
            <w:bCs/>
            <w:webHidden/>
          </w:rPr>
          <w:t>3</w:t>
        </w:r>
        <w:r w:rsidR="0050602A" w:rsidRPr="0050602A">
          <w:rPr>
            <w:b w:val="0"/>
            <w:bCs/>
            <w:webHidden/>
          </w:rPr>
          <w:fldChar w:fldCharType="end"/>
        </w:r>
      </w:hyperlink>
    </w:p>
    <w:p w14:paraId="7E8707D9" w14:textId="3D144273"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02" w:history="1">
        <w:r w:rsidR="0050602A" w:rsidRPr="0050602A">
          <w:rPr>
            <w:rStyle w:val="Hyperlink"/>
            <w:b w:val="0"/>
            <w:bCs/>
          </w:rPr>
          <w:t>1.2</w:t>
        </w:r>
        <w:r w:rsidR="0050602A" w:rsidRPr="0050602A">
          <w:rPr>
            <w:rFonts w:asciiTheme="minorHAnsi" w:eastAsiaTheme="minorEastAsia" w:hAnsiTheme="minorHAnsi" w:cstheme="minorBidi"/>
            <w:b w:val="0"/>
            <w:bCs/>
            <w:color w:val="auto"/>
            <w:sz w:val="22"/>
            <w:szCs w:val="22"/>
          </w:rPr>
          <w:tab/>
        </w:r>
        <w:r w:rsidR="0050602A" w:rsidRPr="0050602A">
          <w:rPr>
            <w:rStyle w:val="Hyperlink"/>
            <w:b w:val="0"/>
            <w:bCs/>
          </w:rPr>
          <w:t xml:space="preserve">About Solar Victoria’s programs </w:t>
        </w:r>
        <w:r w:rsidR="0050602A" w:rsidRPr="0050602A">
          <w:rPr>
            <w:b w:val="0"/>
            <w:bCs/>
            <w:webHidden/>
          </w:rPr>
          <w:tab/>
        </w:r>
        <w:r w:rsidR="0050602A" w:rsidRPr="0050602A">
          <w:rPr>
            <w:b w:val="0"/>
            <w:bCs/>
            <w:webHidden/>
          </w:rPr>
          <w:fldChar w:fldCharType="begin"/>
        </w:r>
        <w:r w:rsidR="0050602A" w:rsidRPr="00D042B3">
          <w:rPr>
            <w:b w:val="0"/>
            <w:bCs/>
            <w:webHidden/>
          </w:rPr>
          <w:instrText xml:space="preserve"> PAGEREF _Toc100306602 \h </w:instrText>
        </w:r>
        <w:r w:rsidR="0050602A" w:rsidRPr="0050602A">
          <w:rPr>
            <w:b w:val="0"/>
            <w:bCs/>
            <w:webHidden/>
          </w:rPr>
        </w:r>
        <w:r w:rsidR="0050602A" w:rsidRPr="0050602A">
          <w:rPr>
            <w:b w:val="0"/>
            <w:bCs/>
            <w:webHidden/>
          </w:rPr>
          <w:fldChar w:fldCharType="separate"/>
        </w:r>
        <w:r w:rsidR="00EF2268">
          <w:rPr>
            <w:b w:val="0"/>
            <w:bCs/>
            <w:webHidden/>
          </w:rPr>
          <w:t>3</w:t>
        </w:r>
        <w:r w:rsidR="0050602A" w:rsidRPr="0050602A">
          <w:rPr>
            <w:b w:val="0"/>
            <w:bCs/>
            <w:webHidden/>
          </w:rPr>
          <w:fldChar w:fldCharType="end"/>
        </w:r>
      </w:hyperlink>
    </w:p>
    <w:p w14:paraId="1D44FF67" w14:textId="76D6064A" w:rsidR="0050602A" w:rsidRDefault="007716A9">
      <w:pPr>
        <w:pStyle w:val="TOC1"/>
        <w:tabs>
          <w:tab w:val="left" w:pos="1000"/>
        </w:tabs>
        <w:rPr>
          <w:rFonts w:asciiTheme="minorHAnsi" w:eastAsiaTheme="minorEastAsia" w:hAnsiTheme="minorHAnsi" w:cstheme="minorBidi"/>
          <w:b w:val="0"/>
          <w:color w:val="auto"/>
          <w:sz w:val="22"/>
          <w:szCs w:val="22"/>
        </w:rPr>
      </w:pPr>
      <w:hyperlink w:anchor="_Toc100306603" w:history="1">
        <w:r w:rsidR="0050602A" w:rsidRPr="00B220B6">
          <w:rPr>
            <w:rStyle w:val="Hyperlink"/>
          </w:rPr>
          <w:t>2.</w:t>
        </w:r>
        <w:r w:rsidR="0050602A">
          <w:rPr>
            <w:rFonts w:asciiTheme="minorHAnsi" w:eastAsiaTheme="minorEastAsia" w:hAnsiTheme="minorHAnsi" w:cstheme="minorBidi"/>
            <w:b w:val="0"/>
            <w:color w:val="auto"/>
            <w:sz w:val="22"/>
            <w:szCs w:val="22"/>
          </w:rPr>
          <w:tab/>
        </w:r>
        <w:r w:rsidR="0050602A" w:rsidRPr="00B220B6">
          <w:rPr>
            <w:rStyle w:val="Hyperlink"/>
          </w:rPr>
          <w:t>About rebates</w:t>
        </w:r>
        <w:r w:rsidR="0050602A">
          <w:rPr>
            <w:webHidden/>
          </w:rPr>
          <w:tab/>
        </w:r>
        <w:r w:rsidR="0050602A">
          <w:rPr>
            <w:webHidden/>
          </w:rPr>
          <w:fldChar w:fldCharType="begin"/>
        </w:r>
        <w:r w:rsidR="0050602A">
          <w:rPr>
            <w:webHidden/>
          </w:rPr>
          <w:instrText xml:space="preserve"> PAGEREF _Toc100306603 \h </w:instrText>
        </w:r>
        <w:r w:rsidR="0050602A">
          <w:rPr>
            <w:webHidden/>
          </w:rPr>
        </w:r>
        <w:r w:rsidR="0050602A">
          <w:rPr>
            <w:webHidden/>
          </w:rPr>
          <w:fldChar w:fldCharType="separate"/>
        </w:r>
        <w:r w:rsidR="00EF2268">
          <w:rPr>
            <w:webHidden/>
          </w:rPr>
          <w:t>5</w:t>
        </w:r>
        <w:r w:rsidR="0050602A">
          <w:rPr>
            <w:webHidden/>
          </w:rPr>
          <w:fldChar w:fldCharType="end"/>
        </w:r>
      </w:hyperlink>
    </w:p>
    <w:p w14:paraId="7B06D7B9" w14:textId="5FD715F8"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04" w:history="1">
        <w:r w:rsidR="0050602A" w:rsidRPr="0050602A">
          <w:rPr>
            <w:rStyle w:val="Hyperlink"/>
            <w:b w:val="0"/>
            <w:bCs/>
          </w:rPr>
          <w:t>2.1</w:t>
        </w:r>
        <w:r w:rsidR="0050602A" w:rsidRPr="0050602A">
          <w:rPr>
            <w:rFonts w:asciiTheme="minorHAnsi" w:eastAsiaTheme="minorEastAsia" w:hAnsiTheme="minorHAnsi" w:cstheme="minorBidi"/>
            <w:b w:val="0"/>
            <w:bCs/>
            <w:color w:val="auto"/>
            <w:sz w:val="22"/>
            <w:szCs w:val="22"/>
          </w:rPr>
          <w:tab/>
        </w:r>
        <w:r w:rsidR="0050602A" w:rsidRPr="0050602A">
          <w:rPr>
            <w:rStyle w:val="Hyperlink"/>
            <w:b w:val="0"/>
            <w:bCs/>
          </w:rPr>
          <w:t>All solar PV rebate streams</w:t>
        </w:r>
        <w:r w:rsidR="0050602A" w:rsidRPr="0050602A">
          <w:rPr>
            <w:b w:val="0"/>
            <w:bCs/>
            <w:webHidden/>
          </w:rPr>
          <w:tab/>
        </w:r>
        <w:r w:rsidR="0050602A" w:rsidRPr="0050602A">
          <w:rPr>
            <w:b w:val="0"/>
            <w:bCs/>
            <w:webHidden/>
          </w:rPr>
          <w:fldChar w:fldCharType="begin"/>
        </w:r>
        <w:r w:rsidR="0050602A" w:rsidRPr="00D042B3">
          <w:rPr>
            <w:b w:val="0"/>
            <w:bCs/>
            <w:webHidden/>
          </w:rPr>
          <w:instrText xml:space="preserve"> PAGEREF _Toc100306604 \h </w:instrText>
        </w:r>
        <w:r w:rsidR="0050602A" w:rsidRPr="0050602A">
          <w:rPr>
            <w:b w:val="0"/>
            <w:bCs/>
            <w:webHidden/>
          </w:rPr>
        </w:r>
        <w:r w:rsidR="0050602A" w:rsidRPr="0050602A">
          <w:rPr>
            <w:b w:val="0"/>
            <w:bCs/>
            <w:webHidden/>
          </w:rPr>
          <w:fldChar w:fldCharType="separate"/>
        </w:r>
        <w:r w:rsidR="00EF2268">
          <w:rPr>
            <w:b w:val="0"/>
            <w:bCs/>
            <w:webHidden/>
          </w:rPr>
          <w:t>5</w:t>
        </w:r>
        <w:r w:rsidR="0050602A" w:rsidRPr="0050602A">
          <w:rPr>
            <w:b w:val="0"/>
            <w:bCs/>
            <w:webHidden/>
          </w:rPr>
          <w:fldChar w:fldCharType="end"/>
        </w:r>
      </w:hyperlink>
    </w:p>
    <w:p w14:paraId="508ED515" w14:textId="08CC32A3"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05" w:history="1">
        <w:r w:rsidR="0050602A" w:rsidRPr="0050602A">
          <w:rPr>
            <w:rStyle w:val="Hyperlink"/>
            <w:b w:val="0"/>
            <w:bCs/>
          </w:rPr>
          <w:t>2.2</w:t>
        </w:r>
        <w:r w:rsidR="0050602A" w:rsidRPr="0050602A">
          <w:rPr>
            <w:rFonts w:asciiTheme="minorHAnsi" w:eastAsiaTheme="minorEastAsia" w:hAnsiTheme="minorHAnsi" w:cstheme="minorBidi"/>
            <w:b w:val="0"/>
            <w:bCs/>
            <w:color w:val="auto"/>
            <w:sz w:val="22"/>
            <w:szCs w:val="22"/>
          </w:rPr>
          <w:tab/>
        </w:r>
        <w:r w:rsidR="0050602A" w:rsidRPr="0050602A">
          <w:rPr>
            <w:rStyle w:val="Hyperlink"/>
            <w:b w:val="0"/>
            <w:bCs/>
          </w:rPr>
          <w:t>Solar battery rebate stream</w:t>
        </w:r>
        <w:r w:rsidR="0050602A" w:rsidRPr="0050602A">
          <w:rPr>
            <w:b w:val="0"/>
            <w:bCs/>
            <w:webHidden/>
          </w:rPr>
          <w:tab/>
        </w:r>
        <w:r w:rsidR="0050602A" w:rsidRPr="0050602A">
          <w:rPr>
            <w:b w:val="0"/>
            <w:bCs/>
            <w:webHidden/>
          </w:rPr>
          <w:fldChar w:fldCharType="begin"/>
        </w:r>
        <w:r w:rsidR="0050602A" w:rsidRPr="00D042B3">
          <w:rPr>
            <w:b w:val="0"/>
            <w:bCs/>
            <w:webHidden/>
          </w:rPr>
          <w:instrText xml:space="preserve"> PAGEREF _Toc100306605 \h </w:instrText>
        </w:r>
        <w:r w:rsidR="0050602A" w:rsidRPr="0050602A">
          <w:rPr>
            <w:b w:val="0"/>
            <w:bCs/>
            <w:webHidden/>
          </w:rPr>
        </w:r>
        <w:r w:rsidR="0050602A" w:rsidRPr="0050602A">
          <w:rPr>
            <w:b w:val="0"/>
            <w:bCs/>
            <w:webHidden/>
          </w:rPr>
          <w:fldChar w:fldCharType="separate"/>
        </w:r>
        <w:r w:rsidR="00EF2268">
          <w:rPr>
            <w:b w:val="0"/>
            <w:bCs/>
            <w:webHidden/>
          </w:rPr>
          <w:t>6</w:t>
        </w:r>
        <w:r w:rsidR="0050602A" w:rsidRPr="0050602A">
          <w:rPr>
            <w:b w:val="0"/>
            <w:bCs/>
            <w:webHidden/>
          </w:rPr>
          <w:fldChar w:fldCharType="end"/>
        </w:r>
      </w:hyperlink>
    </w:p>
    <w:p w14:paraId="129170A8" w14:textId="6C75E946"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06" w:history="1">
        <w:r w:rsidR="0050602A" w:rsidRPr="0050602A">
          <w:rPr>
            <w:rStyle w:val="Hyperlink"/>
            <w:b w:val="0"/>
            <w:bCs/>
          </w:rPr>
          <w:t>2.3</w:t>
        </w:r>
        <w:r w:rsidR="0050602A" w:rsidRPr="0050602A">
          <w:rPr>
            <w:rFonts w:asciiTheme="minorHAnsi" w:eastAsiaTheme="minorEastAsia" w:hAnsiTheme="minorHAnsi" w:cstheme="minorBidi"/>
            <w:b w:val="0"/>
            <w:bCs/>
            <w:color w:val="auto"/>
            <w:sz w:val="22"/>
            <w:szCs w:val="22"/>
          </w:rPr>
          <w:tab/>
        </w:r>
        <w:r w:rsidR="0050602A" w:rsidRPr="0050602A">
          <w:rPr>
            <w:rStyle w:val="Hyperlink"/>
            <w:b w:val="0"/>
            <w:bCs/>
          </w:rPr>
          <w:t>Solar hot water rebate stream</w:t>
        </w:r>
        <w:r w:rsidR="0050602A" w:rsidRPr="0050602A">
          <w:rPr>
            <w:b w:val="0"/>
            <w:bCs/>
            <w:webHidden/>
          </w:rPr>
          <w:tab/>
        </w:r>
        <w:r w:rsidR="0050602A" w:rsidRPr="0050602A">
          <w:rPr>
            <w:b w:val="0"/>
            <w:bCs/>
            <w:webHidden/>
          </w:rPr>
          <w:fldChar w:fldCharType="begin"/>
        </w:r>
        <w:r w:rsidR="0050602A" w:rsidRPr="00D042B3">
          <w:rPr>
            <w:b w:val="0"/>
            <w:bCs/>
            <w:webHidden/>
          </w:rPr>
          <w:instrText xml:space="preserve"> PAGEREF _Toc100306606 \h </w:instrText>
        </w:r>
        <w:r w:rsidR="0050602A" w:rsidRPr="0050602A">
          <w:rPr>
            <w:b w:val="0"/>
            <w:bCs/>
            <w:webHidden/>
          </w:rPr>
        </w:r>
        <w:r w:rsidR="0050602A" w:rsidRPr="0050602A">
          <w:rPr>
            <w:b w:val="0"/>
            <w:bCs/>
            <w:webHidden/>
          </w:rPr>
          <w:fldChar w:fldCharType="separate"/>
        </w:r>
        <w:r w:rsidR="00EF2268">
          <w:rPr>
            <w:b w:val="0"/>
            <w:bCs/>
            <w:webHidden/>
          </w:rPr>
          <w:t>7</w:t>
        </w:r>
        <w:r w:rsidR="0050602A" w:rsidRPr="0050602A">
          <w:rPr>
            <w:b w:val="0"/>
            <w:bCs/>
            <w:webHidden/>
          </w:rPr>
          <w:fldChar w:fldCharType="end"/>
        </w:r>
      </w:hyperlink>
    </w:p>
    <w:p w14:paraId="709B9154" w14:textId="4A1FBEFE"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07" w:history="1">
        <w:r w:rsidR="0050602A" w:rsidRPr="0050602A">
          <w:rPr>
            <w:rStyle w:val="Hyperlink"/>
            <w:b w:val="0"/>
            <w:bCs/>
          </w:rPr>
          <w:t>2.4</w:t>
        </w:r>
        <w:r w:rsidR="0050602A" w:rsidRPr="0050602A">
          <w:rPr>
            <w:rFonts w:asciiTheme="minorHAnsi" w:eastAsiaTheme="minorEastAsia" w:hAnsiTheme="minorHAnsi" w:cstheme="minorBidi"/>
            <w:b w:val="0"/>
            <w:bCs/>
            <w:color w:val="auto"/>
            <w:sz w:val="22"/>
            <w:szCs w:val="22"/>
          </w:rPr>
          <w:tab/>
        </w:r>
        <w:r w:rsidR="0050602A" w:rsidRPr="0050602A">
          <w:rPr>
            <w:rStyle w:val="Hyperlink"/>
            <w:b w:val="0"/>
            <w:bCs/>
          </w:rPr>
          <w:t>Release dates, quantities and values</w:t>
        </w:r>
        <w:r w:rsidR="0050602A" w:rsidRPr="0050602A">
          <w:rPr>
            <w:b w:val="0"/>
            <w:bCs/>
            <w:webHidden/>
          </w:rPr>
          <w:tab/>
        </w:r>
        <w:r w:rsidR="0050602A" w:rsidRPr="0050602A">
          <w:rPr>
            <w:b w:val="0"/>
            <w:bCs/>
            <w:webHidden/>
          </w:rPr>
          <w:fldChar w:fldCharType="begin"/>
        </w:r>
        <w:r w:rsidR="0050602A" w:rsidRPr="00D042B3">
          <w:rPr>
            <w:b w:val="0"/>
            <w:bCs/>
            <w:webHidden/>
          </w:rPr>
          <w:instrText xml:space="preserve"> PAGEREF _Toc100306607 \h </w:instrText>
        </w:r>
        <w:r w:rsidR="0050602A" w:rsidRPr="0050602A">
          <w:rPr>
            <w:b w:val="0"/>
            <w:bCs/>
            <w:webHidden/>
          </w:rPr>
        </w:r>
        <w:r w:rsidR="0050602A" w:rsidRPr="0050602A">
          <w:rPr>
            <w:b w:val="0"/>
            <w:bCs/>
            <w:webHidden/>
          </w:rPr>
          <w:fldChar w:fldCharType="separate"/>
        </w:r>
        <w:r w:rsidR="00EF2268">
          <w:rPr>
            <w:b w:val="0"/>
            <w:bCs/>
            <w:webHidden/>
          </w:rPr>
          <w:t>7</w:t>
        </w:r>
        <w:r w:rsidR="0050602A" w:rsidRPr="0050602A">
          <w:rPr>
            <w:b w:val="0"/>
            <w:bCs/>
            <w:webHidden/>
          </w:rPr>
          <w:fldChar w:fldCharType="end"/>
        </w:r>
      </w:hyperlink>
    </w:p>
    <w:p w14:paraId="1B233B7A" w14:textId="0C340140"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08" w:history="1">
        <w:r w:rsidR="0050602A" w:rsidRPr="00AF21E0">
          <w:rPr>
            <w:rStyle w:val="Hyperlink"/>
            <w:b w:val="0"/>
            <w:bCs/>
          </w:rPr>
          <w:t>2.5</w:t>
        </w:r>
        <w:r w:rsidR="0050602A" w:rsidRPr="0050602A">
          <w:rPr>
            <w:rFonts w:asciiTheme="minorHAnsi" w:eastAsiaTheme="minorEastAsia" w:hAnsiTheme="minorHAnsi" w:cstheme="minorBidi"/>
            <w:b w:val="0"/>
            <w:bCs/>
            <w:color w:val="auto"/>
            <w:sz w:val="22"/>
            <w:szCs w:val="22"/>
          </w:rPr>
          <w:tab/>
        </w:r>
        <w:r w:rsidR="0050602A" w:rsidRPr="00AF21E0">
          <w:rPr>
            <w:rStyle w:val="Hyperlink"/>
            <w:b w:val="0"/>
            <w:bCs/>
          </w:rPr>
          <w:t>Eligibility</w:t>
        </w:r>
        <w:r w:rsidR="0050602A" w:rsidRPr="00AF21E0">
          <w:rPr>
            <w:b w:val="0"/>
            <w:bCs/>
            <w:webHidden/>
          </w:rPr>
          <w:tab/>
        </w:r>
        <w:r w:rsidR="0050602A" w:rsidRPr="0050602A">
          <w:rPr>
            <w:b w:val="0"/>
            <w:bCs/>
            <w:webHidden/>
          </w:rPr>
          <w:fldChar w:fldCharType="begin"/>
        </w:r>
        <w:r w:rsidR="0050602A" w:rsidRPr="00D042B3">
          <w:rPr>
            <w:b w:val="0"/>
            <w:bCs/>
            <w:webHidden/>
          </w:rPr>
          <w:instrText xml:space="preserve"> PAGEREF _Toc100306608 \h </w:instrText>
        </w:r>
        <w:r w:rsidR="0050602A" w:rsidRPr="0050602A">
          <w:rPr>
            <w:b w:val="0"/>
            <w:bCs/>
            <w:webHidden/>
          </w:rPr>
        </w:r>
        <w:r w:rsidR="0050602A" w:rsidRPr="0050602A">
          <w:rPr>
            <w:b w:val="0"/>
            <w:bCs/>
            <w:webHidden/>
          </w:rPr>
          <w:fldChar w:fldCharType="separate"/>
        </w:r>
        <w:r w:rsidR="00EF2268">
          <w:rPr>
            <w:b w:val="0"/>
            <w:bCs/>
            <w:webHidden/>
          </w:rPr>
          <w:t>8</w:t>
        </w:r>
        <w:r w:rsidR="0050602A" w:rsidRPr="0050602A">
          <w:rPr>
            <w:b w:val="0"/>
            <w:bCs/>
            <w:webHidden/>
          </w:rPr>
          <w:fldChar w:fldCharType="end"/>
        </w:r>
      </w:hyperlink>
    </w:p>
    <w:p w14:paraId="31AD89D1" w14:textId="1D5DE3B9"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09" w:history="1">
        <w:r w:rsidR="0050602A" w:rsidRPr="00AF21E0">
          <w:rPr>
            <w:rStyle w:val="Hyperlink"/>
            <w:b w:val="0"/>
            <w:bCs/>
          </w:rPr>
          <w:t>2.6</w:t>
        </w:r>
        <w:r w:rsidR="0050602A" w:rsidRPr="0050602A">
          <w:rPr>
            <w:rFonts w:asciiTheme="minorHAnsi" w:eastAsiaTheme="minorEastAsia" w:hAnsiTheme="minorHAnsi" w:cstheme="minorBidi"/>
            <w:b w:val="0"/>
            <w:bCs/>
            <w:color w:val="auto"/>
            <w:sz w:val="22"/>
            <w:szCs w:val="22"/>
          </w:rPr>
          <w:tab/>
        </w:r>
        <w:r w:rsidR="0050602A" w:rsidRPr="00AF21E0">
          <w:rPr>
            <w:rStyle w:val="Hyperlink"/>
            <w:b w:val="0"/>
            <w:bCs/>
          </w:rPr>
          <w:t xml:space="preserve">Loans </w:t>
        </w:r>
        <w:r w:rsidR="0050602A" w:rsidRPr="00AF21E0">
          <w:rPr>
            <w:b w:val="0"/>
            <w:bCs/>
            <w:webHidden/>
          </w:rPr>
          <w:tab/>
        </w:r>
        <w:r w:rsidR="0050602A" w:rsidRPr="0050602A">
          <w:rPr>
            <w:b w:val="0"/>
            <w:bCs/>
            <w:webHidden/>
          </w:rPr>
          <w:fldChar w:fldCharType="begin"/>
        </w:r>
        <w:r w:rsidR="0050602A" w:rsidRPr="00D042B3">
          <w:rPr>
            <w:b w:val="0"/>
            <w:bCs/>
            <w:webHidden/>
          </w:rPr>
          <w:instrText xml:space="preserve"> PAGEREF _Toc100306609 \h </w:instrText>
        </w:r>
        <w:r w:rsidR="0050602A" w:rsidRPr="0050602A">
          <w:rPr>
            <w:b w:val="0"/>
            <w:bCs/>
            <w:webHidden/>
          </w:rPr>
        </w:r>
        <w:r w:rsidR="0050602A" w:rsidRPr="0050602A">
          <w:rPr>
            <w:b w:val="0"/>
            <w:bCs/>
            <w:webHidden/>
          </w:rPr>
          <w:fldChar w:fldCharType="separate"/>
        </w:r>
        <w:r w:rsidR="00EF2268">
          <w:rPr>
            <w:b w:val="0"/>
            <w:bCs/>
            <w:webHidden/>
          </w:rPr>
          <w:t>8</w:t>
        </w:r>
        <w:r w:rsidR="0050602A" w:rsidRPr="0050602A">
          <w:rPr>
            <w:b w:val="0"/>
            <w:bCs/>
            <w:webHidden/>
          </w:rPr>
          <w:fldChar w:fldCharType="end"/>
        </w:r>
      </w:hyperlink>
    </w:p>
    <w:p w14:paraId="698CF03D" w14:textId="2E520432" w:rsidR="0050602A" w:rsidRDefault="007716A9">
      <w:pPr>
        <w:pStyle w:val="TOC1"/>
        <w:tabs>
          <w:tab w:val="left" w:pos="1000"/>
        </w:tabs>
        <w:rPr>
          <w:rFonts w:asciiTheme="minorHAnsi" w:eastAsiaTheme="minorEastAsia" w:hAnsiTheme="minorHAnsi" w:cstheme="minorBidi"/>
          <w:b w:val="0"/>
          <w:color w:val="auto"/>
          <w:sz w:val="22"/>
          <w:szCs w:val="22"/>
        </w:rPr>
      </w:pPr>
      <w:hyperlink w:anchor="_Toc100306610" w:history="1">
        <w:r w:rsidR="0050602A" w:rsidRPr="00B220B6">
          <w:rPr>
            <w:rStyle w:val="Hyperlink"/>
          </w:rPr>
          <w:t>3.</w:t>
        </w:r>
        <w:r w:rsidR="0050602A">
          <w:rPr>
            <w:rFonts w:asciiTheme="minorHAnsi" w:eastAsiaTheme="minorEastAsia" w:hAnsiTheme="minorHAnsi" w:cstheme="minorBidi"/>
            <w:b w:val="0"/>
            <w:color w:val="auto"/>
            <w:sz w:val="22"/>
            <w:szCs w:val="22"/>
          </w:rPr>
          <w:tab/>
        </w:r>
        <w:r w:rsidR="0050602A" w:rsidRPr="00B220B6">
          <w:rPr>
            <w:rStyle w:val="Hyperlink"/>
          </w:rPr>
          <w:t>Definitions – What do we mean by?</w:t>
        </w:r>
        <w:r w:rsidR="0050602A">
          <w:rPr>
            <w:webHidden/>
          </w:rPr>
          <w:tab/>
        </w:r>
        <w:r w:rsidR="0050602A">
          <w:rPr>
            <w:webHidden/>
          </w:rPr>
          <w:fldChar w:fldCharType="begin"/>
        </w:r>
        <w:r w:rsidR="0050602A">
          <w:rPr>
            <w:webHidden/>
          </w:rPr>
          <w:instrText xml:space="preserve"> PAGEREF _Toc100306610 \h </w:instrText>
        </w:r>
        <w:r w:rsidR="0050602A">
          <w:rPr>
            <w:webHidden/>
          </w:rPr>
        </w:r>
        <w:r w:rsidR="0050602A">
          <w:rPr>
            <w:webHidden/>
          </w:rPr>
          <w:fldChar w:fldCharType="separate"/>
        </w:r>
        <w:r w:rsidR="00EF2268">
          <w:rPr>
            <w:webHidden/>
          </w:rPr>
          <w:t>9</w:t>
        </w:r>
        <w:r w:rsidR="0050602A">
          <w:rPr>
            <w:webHidden/>
          </w:rPr>
          <w:fldChar w:fldCharType="end"/>
        </w:r>
      </w:hyperlink>
    </w:p>
    <w:p w14:paraId="5EE941C7" w14:textId="68F88124" w:rsidR="0050602A" w:rsidRDefault="007716A9">
      <w:pPr>
        <w:pStyle w:val="TOC1"/>
        <w:tabs>
          <w:tab w:val="left" w:pos="1000"/>
        </w:tabs>
        <w:rPr>
          <w:rFonts w:asciiTheme="minorHAnsi" w:eastAsiaTheme="minorEastAsia" w:hAnsiTheme="minorHAnsi" w:cstheme="minorBidi"/>
          <w:b w:val="0"/>
          <w:color w:val="auto"/>
          <w:sz w:val="22"/>
          <w:szCs w:val="22"/>
        </w:rPr>
      </w:pPr>
      <w:hyperlink w:anchor="_Toc100306611" w:history="1">
        <w:r w:rsidR="0050602A" w:rsidRPr="00B220B6">
          <w:rPr>
            <w:rStyle w:val="Hyperlink"/>
          </w:rPr>
          <w:t>4.</w:t>
        </w:r>
        <w:r w:rsidR="0050602A">
          <w:rPr>
            <w:rFonts w:asciiTheme="minorHAnsi" w:eastAsiaTheme="minorEastAsia" w:hAnsiTheme="minorHAnsi" w:cstheme="minorBidi"/>
            <w:b w:val="0"/>
            <w:color w:val="auto"/>
            <w:sz w:val="22"/>
            <w:szCs w:val="22"/>
          </w:rPr>
          <w:tab/>
        </w:r>
        <w:r w:rsidR="0050602A" w:rsidRPr="00B220B6">
          <w:rPr>
            <w:rStyle w:val="Hyperlink"/>
          </w:rPr>
          <w:t>How to access rebates</w:t>
        </w:r>
        <w:r w:rsidR="0050602A">
          <w:rPr>
            <w:webHidden/>
          </w:rPr>
          <w:tab/>
        </w:r>
        <w:r w:rsidR="0050602A">
          <w:rPr>
            <w:webHidden/>
          </w:rPr>
          <w:fldChar w:fldCharType="begin"/>
        </w:r>
        <w:r w:rsidR="0050602A">
          <w:rPr>
            <w:webHidden/>
          </w:rPr>
          <w:instrText xml:space="preserve"> PAGEREF _Toc100306611 \h </w:instrText>
        </w:r>
        <w:r w:rsidR="0050602A">
          <w:rPr>
            <w:webHidden/>
          </w:rPr>
        </w:r>
        <w:r w:rsidR="0050602A">
          <w:rPr>
            <w:webHidden/>
          </w:rPr>
          <w:fldChar w:fldCharType="separate"/>
        </w:r>
        <w:r w:rsidR="00EF2268">
          <w:rPr>
            <w:webHidden/>
          </w:rPr>
          <w:t>10</w:t>
        </w:r>
        <w:r w:rsidR="0050602A">
          <w:rPr>
            <w:webHidden/>
          </w:rPr>
          <w:fldChar w:fldCharType="end"/>
        </w:r>
      </w:hyperlink>
    </w:p>
    <w:p w14:paraId="358D6588" w14:textId="1661D6C5"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12" w:history="1">
        <w:r w:rsidR="0050602A" w:rsidRPr="00AF21E0">
          <w:rPr>
            <w:rStyle w:val="Hyperlink"/>
            <w:b w:val="0"/>
            <w:bCs/>
          </w:rPr>
          <w:t>4.1</w:t>
        </w:r>
        <w:r w:rsidR="0050602A" w:rsidRPr="0050602A">
          <w:rPr>
            <w:rFonts w:asciiTheme="minorHAnsi" w:eastAsiaTheme="minorEastAsia" w:hAnsiTheme="minorHAnsi" w:cstheme="minorBidi"/>
            <w:b w:val="0"/>
            <w:bCs/>
            <w:color w:val="auto"/>
            <w:sz w:val="22"/>
            <w:szCs w:val="22"/>
          </w:rPr>
          <w:tab/>
        </w:r>
        <w:r w:rsidR="0050602A" w:rsidRPr="00AF21E0">
          <w:rPr>
            <w:rStyle w:val="Hyperlink"/>
            <w:b w:val="0"/>
            <w:bCs/>
          </w:rPr>
          <w:t>Solar PV and battery rebates</w:t>
        </w:r>
        <w:r w:rsidR="0050602A" w:rsidRPr="00AF21E0">
          <w:rPr>
            <w:b w:val="0"/>
            <w:bCs/>
            <w:webHidden/>
          </w:rPr>
          <w:tab/>
        </w:r>
        <w:r w:rsidR="0050602A" w:rsidRPr="0050602A">
          <w:rPr>
            <w:b w:val="0"/>
            <w:bCs/>
            <w:webHidden/>
          </w:rPr>
          <w:fldChar w:fldCharType="begin"/>
        </w:r>
        <w:r w:rsidR="0050602A" w:rsidRPr="00D042B3">
          <w:rPr>
            <w:b w:val="0"/>
            <w:bCs/>
            <w:webHidden/>
          </w:rPr>
          <w:instrText xml:space="preserve"> PAGEREF _Toc100306612 \h </w:instrText>
        </w:r>
        <w:r w:rsidR="0050602A" w:rsidRPr="0050602A">
          <w:rPr>
            <w:b w:val="0"/>
            <w:bCs/>
            <w:webHidden/>
          </w:rPr>
        </w:r>
        <w:r w:rsidR="0050602A" w:rsidRPr="0050602A">
          <w:rPr>
            <w:b w:val="0"/>
            <w:bCs/>
            <w:webHidden/>
          </w:rPr>
          <w:fldChar w:fldCharType="separate"/>
        </w:r>
        <w:r w:rsidR="00EF2268">
          <w:rPr>
            <w:b w:val="0"/>
            <w:bCs/>
            <w:webHidden/>
          </w:rPr>
          <w:t>10</w:t>
        </w:r>
        <w:r w:rsidR="0050602A" w:rsidRPr="0050602A">
          <w:rPr>
            <w:b w:val="0"/>
            <w:bCs/>
            <w:webHidden/>
          </w:rPr>
          <w:fldChar w:fldCharType="end"/>
        </w:r>
      </w:hyperlink>
    </w:p>
    <w:p w14:paraId="0C7CDE03" w14:textId="6CFB1B57"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13" w:history="1">
        <w:r w:rsidR="0050602A" w:rsidRPr="00AF21E0">
          <w:rPr>
            <w:rStyle w:val="Hyperlink"/>
            <w:b w:val="0"/>
            <w:bCs/>
          </w:rPr>
          <w:t>4.2</w:t>
        </w:r>
        <w:r w:rsidR="0050602A" w:rsidRPr="0050602A">
          <w:rPr>
            <w:rFonts w:asciiTheme="minorHAnsi" w:eastAsiaTheme="minorEastAsia" w:hAnsiTheme="minorHAnsi" w:cstheme="minorBidi"/>
            <w:b w:val="0"/>
            <w:bCs/>
            <w:color w:val="auto"/>
            <w:sz w:val="22"/>
            <w:szCs w:val="22"/>
          </w:rPr>
          <w:tab/>
        </w:r>
        <w:r w:rsidR="0050602A" w:rsidRPr="00AF21E0">
          <w:rPr>
            <w:rStyle w:val="Hyperlink"/>
            <w:b w:val="0"/>
            <w:bCs/>
          </w:rPr>
          <w:t>Accessing other rebates</w:t>
        </w:r>
        <w:r w:rsidR="0050602A" w:rsidRPr="00AF21E0">
          <w:rPr>
            <w:b w:val="0"/>
            <w:bCs/>
            <w:webHidden/>
          </w:rPr>
          <w:tab/>
        </w:r>
        <w:r w:rsidR="0050602A" w:rsidRPr="00AF21E0">
          <w:rPr>
            <w:b w:val="0"/>
            <w:bCs/>
            <w:webHidden/>
          </w:rPr>
          <w:fldChar w:fldCharType="begin"/>
        </w:r>
        <w:r w:rsidR="0050602A" w:rsidRPr="00D042B3">
          <w:rPr>
            <w:b w:val="0"/>
            <w:bCs/>
            <w:webHidden/>
          </w:rPr>
          <w:instrText xml:space="preserve"> PAGEREF _Toc100306613 \h </w:instrText>
        </w:r>
        <w:r w:rsidR="0050602A" w:rsidRPr="00AF21E0">
          <w:rPr>
            <w:b w:val="0"/>
            <w:bCs/>
            <w:webHidden/>
          </w:rPr>
        </w:r>
        <w:r w:rsidR="0050602A" w:rsidRPr="00AF21E0">
          <w:rPr>
            <w:b w:val="0"/>
            <w:bCs/>
            <w:webHidden/>
          </w:rPr>
          <w:fldChar w:fldCharType="separate"/>
        </w:r>
        <w:r w:rsidR="00EF2268">
          <w:rPr>
            <w:b w:val="0"/>
            <w:bCs/>
            <w:webHidden/>
          </w:rPr>
          <w:t>11</w:t>
        </w:r>
        <w:r w:rsidR="0050602A" w:rsidRPr="00AF21E0">
          <w:rPr>
            <w:b w:val="0"/>
            <w:bCs/>
            <w:webHidden/>
          </w:rPr>
          <w:fldChar w:fldCharType="end"/>
        </w:r>
      </w:hyperlink>
    </w:p>
    <w:p w14:paraId="2D5DD722" w14:textId="3E67EC6F" w:rsidR="0050602A" w:rsidRDefault="007716A9">
      <w:pPr>
        <w:pStyle w:val="TOC1"/>
        <w:tabs>
          <w:tab w:val="left" w:pos="1000"/>
        </w:tabs>
        <w:rPr>
          <w:rFonts w:asciiTheme="minorHAnsi" w:eastAsiaTheme="minorEastAsia" w:hAnsiTheme="minorHAnsi" w:cstheme="minorBidi"/>
          <w:b w:val="0"/>
          <w:color w:val="auto"/>
          <w:sz w:val="22"/>
          <w:szCs w:val="22"/>
        </w:rPr>
      </w:pPr>
      <w:hyperlink w:anchor="_Toc100306614" w:history="1">
        <w:r w:rsidR="0050602A" w:rsidRPr="00B220B6">
          <w:rPr>
            <w:rStyle w:val="Hyperlink"/>
          </w:rPr>
          <w:t>5.</w:t>
        </w:r>
        <w:r w:rsidR="0050602A">
          <w:rPr>
            <w:rFonts w:asciiTheme="minorHAnsi" w:eastAsiaTheme="minorEastAsia" w:hAnsiTheme="minorHAnsi" w:cstheme="minorBidi"/>
            <w:b w:val="0"/>
            <w:color w:val="auto"/>
            <w:sz w:val="22"/>
            <w:szCs w:val="22"/>
          </w:rPr>
          <w:tab/>
        </w:r>
        <w:r w:rsidR="0050602A" w:rsidRPr="00B220B6">
          <w:rPr>
            <w:rStyle w:val="Hyperlink"/>
          </w:rPr>
          <w:t>Requirements for all solar PV rebates</w:t>
        </w:r>
        <w:r w:rsidR="0050602A">
          <w:rPr>
            <w:webHidden/>
          </w:rPr>
          <w:tab/>
        </w:r>
        <w:r w:rsidR="0050602A">
          <w:rPr>
            <w:webHidden/>
          </w:rPr>
          <w:fldChar w:fldCharType="begin"/>
        </w:r>
        <w:r w:rsidR="0050602A">
          <w:rPr>
            <w:webHidden/>
          </w:rPr>
          <w:instrText xml:space="preserve"> PAGEREF _Toc100306614 \h </w:instrText>
        </w:r>
        <w:r w:rsidR="0050602A">
          <w:rPr>
            <w:webHidden/>
          </w:rPr>
        </w:r>
        <w:r w:rsidR="0050602A">
          <w:rPr>
            <w:webHidden/>
          </w:rPr>
          <w:fldChar w:fldCharType="separate"/>
        </w:r>
        <w:r w:rsidR="00EF2268">
          <w:rPr>
            <w:webHidden/>
          </w:rPr>
          <w:t>12</w:t>
        </w:r>
        <w:r w:rsidR="0050602A">
          <w:rPr>
            <w:webHidden/>
          </w:rPr>
          <w:fldChar w:fldCharType="end"/>
        </w:r>
      </w:hyperlink>
    </w:p>
    <w:p w14:paraId="0412F61E" w14:textId="680F0D1C"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15" w:history="1">
        <w:r w:rsidR="0050602A" w:rsidRPr="00AF21E0">
          <w:rPr>
            <w:rStyle w:val="Hyperlink"/>
            <w:b w:val="0"/>
            <w:bCs/>
          </w:rPr>
          <w:t>5.1</w:t>
        </w:r>
        <w:r w:rsidR="0050602A" w:rsidRPr="0050602A">
          <w:rPr>
            <w:rFonts w:asciiTheme="minorHAnsi" w:eastAsiaTheme="minorEastAsia" w:hAnsiTheme="minorHAnsi" w:cstheme="minorBidi"/>
            <w:b w:val="0"/>
            <w:bCs/>
            <w:color w:val="auto"/>
            <w:sz w:val="22"/>
            <w:szCs w:val="22"/>
          </w:rPr>
          <w:tab/>
        </w:r>
        <w:r w:rsidR="0050602A" w:rsidRPr="00AF21E0">
          <w:rPr>
            <w:rStyle w:val="Hyperlink"/>
            <w:b w:val="0"/>
            <w:bCs/>
          </w:rPr>
          <w:t>Solar PV retail business and workforce requirements</w:t>
        </w:r>
        <w:r w:rsidR="0050602A" w:rsidRPr="00AF21E0">
          <w:rPr>
            <w:b w:val="0"/>
            <w:bCs/>
            <w:webHidden/>
          </w:rPr>
          <w:tab/>
        </w:r>
        <w:r w:rsidR="0050602A" w:rsidRPr="00AF21E0">
          <w:rPr>
            <w:b w:val="0"/>
            <w:bCs/>
            <w:webHidden/>
          </w:rPr>
          <w:fldChar w:fldCharType="begin"/>
        </w:r>
        <w:r w:rsidR="0050602A" w:rsidRPr="00D042B3">
          <w:rPr>
            <w:b w:val="0"/>
            <w:bCs/>
            <w:webHidden/>
          </w:rPr>
          <w:instrText xml:space="preserve"> PAGEREF _Toc100306615 \h </w:instrText>
        </w:r>
        <w:r w:rsidR="0050602A" w:rsidRPr="00AF21E0">
          <w:rPr>
            <w:b w:val="0"/>
            <w:bCs/>
            <w:webHidden/>
          </w:rPr>
        </w:r>
        <w:r w:rsidR="0050602A" w:rsidRPr="00AF21E0">
          <w:rPr>
            <w:b w:val="0"/>
            <w:bCs/>
            <w:webHidden/>
          </w:rPr>
          <w:fldChar w:fldCharType="separate"/>
        </w:r>
        <w:r w:rsidR="00EF2268">
          <w:rPr>
            <w:b w:val="0"/>
            <w:bCs/>
            <w:webHidden/>
          </w:rPr>
          <w:t>12</w:t>
        </w:r>
        <w:r w:rsidR="0050602A" w:rsidRPr="00AF21E0">
          <w:rPr>
            <w:b w:val="0"/>
            <w:bCs/>
            <w:webHidden/>
          </w:rPr>
          <w:fldChar w:fldCharType="end"/>
        </w:r>
      </w:hyperlink>
    </w:p>
    <w:p w14:paraId="66788A4E" w14:textId="3023E086"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16" w:history="1">
        <w:r w:rsidR="0050602A" w:rsidRPr="00AF21E0">
          <w:rPr>
            <w:rStyle w:val="Hyperlink"/>
            <w:b w:val="0"/>
            <w:bCs/>
          </w:rPr>
          <w:t>5.2</w:t>
        </w:r>
        <w:r w:rsidR="0050602A" w:rsidRPr="0050602A">
          <w:rPr>
            <w:rFonts w:asciiTheme="minorHAnsi" w:eastAsiaTheme="minorEastAsia" w:hAnsiTheme="minorHAnsi" w:cstheme="minorBidi"/>
            <w:b w:val="0"/>
            <w:bCs/>
            <w:color w:val="auto"/>
            <w:sz w:val="22"/>
            <w:szCs w:val="22"/>
          </w:rPr>
          <w:tab/>
        </w:r>
        <w:r w:rsidR="0050602A" w:rsidRPr="00AF21E0">
          <w:rPr>
            <w:rStyle w:val="Hyperlink"/>
            <w:b w:val="0"/>
            <w:bCs/>
          </w:rPr>
          <w:t>Solar PV system and product requirements</w:t>
        </w:r>
        <w:r w:rsidR="0050602A" w:rsidRPr="00AF21E0">
          <w:rPr>
            <w:b w:val="0"/>
            <w:bCs/>
            <w:webHidden/>
          </w:rPr>
          <w:tab/>
        </w:r>
        <w:r w:rsidR="0050602A" w:rsidRPr="0050602A">
          <w:rPr>
            <w:b w:val="0"/>
            <w:bCs/>
            <w:webHidden/>
          </w:rPr>
          <w:fldChar w:fldCharType="begin"/>
        </w:r>
        <w:r w:rsidR="0050602A" w:rsidRPr="00D042B3">
          <w:rPr>
            <w:b w:val="0"/>
            <w:bCs/>
            <w:webHidden/>
          </w:rPr>
          <w:instrText xml:space="preserve"> PAGEREF _Toc100306616 \h </w:instrText>
        </w:r>
        <w:r w:rsidR="0050602A" w:rsidRPr="0050602A">
          <w:rPr>
            <w:b w:val="0"/>
            <w:bCs/>
            <w:webHidden/>
          </w:rPr>
        </w:r>
        <w:r w:rsidR="0050602A" w:rsidRPr="0050602A">
          <w:rPr>
            <w:b w:val="0"/>
            <w:bCs/>
            <w:webHidden/>
          </w:rPr>
          <w:fldChar w:fldCharType="separate"/>
        </w:r>
        <w:r w:rsidR="00EF2268">
          <w:rPr>
            <w:b w:val="0"/>
            <w:bCs/>
            <w:webHidden/>
          </w:rPr>
          <w:t>18</w:t>
        </w:r>
        <w:r w:rsidR="0050602A" w:rsidRPr="0050602A">
          <w:rPr>
            <w:b w:val="0"/>
            <w:bCs/>
            <w:webHidden/>
          </w:rPr>
          <w:fldChar w:fldCharType="end"/>
        </w:r>
      </w:hyperlink>
    </w:p>
    <w:p w14:paraId="395EAF06" w14:textId="0EB77BB5" w:rsidR="0050602A" w:rsidRDefault="007716A9">
      <w:pPr>
        <w:pStyle w:val="TOC1"/>
        <w:tabs>
          <w:tab w:val="left" w:pos="1000"/>
        </w:tabs>
        <w:rPr>
          <w:rFonts w:asciiTheme="minorHAnsi" w:eastAsiaTheme="minorEastAsia" w:hAnsiTheme="minorHAnsi" w:cstheme="minorBidi"/>
          <w:b w:val="0"/>
          <w:color w:val="auto"/>
          <w:sz w:val="22"/>
          <w:szCs w:val="22"/>
        </w:rPr>
      </w:pPr>
      <w:hyperlink w:anchor="_Toc100306617" w:history="1">
        <w:r w:rsidR="0050602A" w:rsidRPr="00B220B6">
          <w:rPr>
            <w:rStyle w:val="Hyperlink"/>
          </w:rPr>
          <w:t>6.</w:t>
        </w:r>
        <w:r w:rsidR="0050602A">
          <w:rPr>
            <w:rFonts w:asciiTheme="minorHAnsi" w:eastAsiaTheme="minorEastAsia" w:hAnsiTheme="minorHAnsi" w:cstheme="minorBidi"/>
            <w:b w:val="0"/>
            <w:color w:val="auto"/>
            <w:sz w:val="22"/>
            <w:szCs w:val="22"/>
          </w:rPr>
          <w:tab/>
        </w:r>
        <w:r w:rsidR="0050602A" w:rsidRPr="00B220B6">
          <w:rPr>
            <w:rStyle w:val="Hyperlink"/>
          </w:rPr>
          <w:t>Requirements for solar battery rebates</w:t>
        </w:r>
        <w:r w:rsidR="0050602A">
          <w:rPr>
            <w:webHidden/>
          </w:rPr>
          <w:tab/>
        </w:r>
        <w:r w:rsidR="0050602A">
          <w:rPr>
            <w:webHidden/>
          </w:rPr>
          <w:fldChar w:fldCharType="begin"/>
        </w:r>
        <w:r w:rsidR="0050602A">
          <w:rPr>
            <w:webHidden/>
          </w:rPr>
          <w:instrText xml:space="preserve"> PAGEREF _Toc100306617 \h </w:instrText>
        </w:r>
        <w:r w:rsidR="0050602A">
          <w:rPr>
            <w:webHidden/>
          </w:rPr>
        </w:r>
        <w:r w:rsidR="0050602A">
          <w:rPr>
            <w:webHidden/>
          </w:rPr>
          <w:fldChar w:fldCharType="separate"/>
        </w:r>
        <w:r w:rsidR="00EF2268">
          <w:rPr>
            <w:webHidden/>
          </w:rPr>
          <w:t>22</w:t>
        </w:r>
        <w:r w:rsidR="0050602A">
          <w:rPr>
            <w:webHidden/>
          </w:rPr>
          <w:fldChar w:fldCharType="end"/>
        </w:r>
      </w:hyperlink>
    </w:p>
    <w:p w14:paraId="006D471C" w14:textId="6D76DB0D"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18" w:history="1">
        <w:r w:rsidR="0050602A" w:rsidRPr="00AF21E0">
          <w:rPr>
            <w:rStyle w:val="Hyperlink"/>
            <w:b w:val="0"/>
            <w:bCs/>
          </w:rPr>
          <w:t>6.1</w:t>
        </w:r>
        <w:r w:rsidR="0050602A" w:rsidRPr="0050602A">
          <w:rPr>
            <w:rFonts w:asciiTheme="minorHAnsi" w:eastAsiaTheme="minorEastAsia" w:hAnsiTheme="minorHAnsi" w:cstheme="minorBidi"/>
            <w:b w:val="0"/>
            <w:bCs/>
            <w:color w:val="auto"/>
            <w:sz w:val="22"/>
            <w:szCs w:val="22"/>
          </w:rPr>
          <w:tab/>
        </w:r>
        <w:r w:rsidR="0050602A" w:rsidRPr="0050602A">
          <w:rPr>
            <w:rStyle w:val="Hyperlink"/>
            <w:b w:val="0"/>
            <w:bCs/>
          </w:rPr>
          <w:t>Solar battery retail business and workforce requirements</w:t>
        </w:r>
        <w:r w:rsidR="0050602A" w:rsidRPr="0050602A">
          <w:rPr>
            <w:b w:val="0"/>
            <w:bCs/>
            <w:webHidden/>
          </w:rPr>
          <w:tab/>
        </w:r>
        <w:r w:rsidR="0050602A" w:rsidRPr="0050602A">
          <w:rPr>
            <w:b w:val="0"/>
            <w:bCs/>
            <w:webHidden/>
          </w:rPr>
          <w:fldChar w:fldCharType="begin"/>
        </w:r>
        <w:r w:rsidR="0050602A" w:rsidRPr="00D042B3">
          <w:rPr>
            <w:b w:val="0"/>
            <w:bCs/>
            <w:webHidden/>
          </w:rPr>
          <w:instrText xml:space="preserve"> PAGEREF _Toc100306618 \h </w:instrText>
        </w:r>
        <w:r w:rsidR="0050602A" w:rsidRPr="0050602A">
          <w:rPr>
            <w:b w:val="0"/>
            <w:bCs/>
            <w:webHidden/>
          </w:rPr>
        </w:r>
        <w:r w:rsidR="0050602A" w:rsidRPr="0050602A">
          <w:rPr>
            <w:b w:val="0"/>
            <w:bCs/>
            <w:webHidden/>
          </w:rPr>
          <w:fldChar w:fldCharType="separate"/>
        </w:r>
        <w:r w:rsidR="00EF2268">
          <w:rPr>
            <w:b w:val="0"/>
            <w:bCs/>
            <w:webHidden/>
          </w:rPr>
          <w:t>22</w:t>
        </w:r>
        <w:r w:rsidR="0050602A" w:rsidRPr="0050602A">
          <w:rPr>
            <w:b w:val="0"/>
            <w:bCs/>
            <w:webHidden/>
          </w:rPr>
          <w:fldChar w:fldCharType="end"/>
        </w:r>
      </w:hyperlink>
    </w:p>
    <w:p w14:paraId="7B4DAD0C" w14:textId="4FF68E13"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19" w:history="1">
        <w:r w:rsidR="0050602A" w:rsidRPr="0050602A">
          <w:rPr>
            <w:rStyle w:val="Hyperlink"/>
            <w:b w:val="0"/>
            <w:bCs/>
          </w:rPr>
          <w:t>6.2</w:t>
        </w:r>
        <w:r w:rsidR="0050602A" w:rsidRPr="0050602A">
          <w:rPr>
            <w:rFonts w:asciiTheme="minorHAnsi" w:eastAsiaTheme="minorEastAsia" w:hAnsiTheme="minorHAnsi" w:cstheme="minorBidi"/>
            <w:b w:val="0"/>
            <w:bCs/>
            <w:color w:val="auto"/>
            <w:sz w:val="22"/>
            <w:szCs w:val="22"/>
          </w:rPr>
          <w:tab/>
        </w:r>
        <w:r w:rsidR="0050602A" w:rsidRPr="0050602A">
          <w:rPr>
            <w:rStyle w:val="Hyperlink"/>
            <w:b w:val="0"/>
            <w:bCs/>
          </w:rPr>
          <w:t>Solar battery system and product requirements</w:t>
        </w:r>
        <w:r w:rsidR="0050602A" w:rsidRPr="0050602A">
          <w:rPr>
            <w:b w:val="0"/>
            <w:bCs/>
            <w:webHidden/>
          </w:rPr>
          <w:tab/>
        </w:r>
        <w:r w:rsidR="0050602A" w:rsidRPr="0050602A">
          <w:rPr>
            <w:b w:val="0"/>
            <w:bCs/>
            <w:webHidden/>
          </w:rPr>
          <w:fldChar w:fldCharType="begin"/>
        </w:r>
        <w:r w:rsidR="0050602A" w:rsidRPr="0050602A">
          <w:rPr>
            <w:b w:val="0"/>
            <w:bCs/>
            <w:webHidden/>
          </w:rPr>
          <w:instrText xml:space="preserve"> PAGEREF _Toc100306619 \h </w:instrText>
        </w:r>
        <w:r w:rsidR="0050602A" w:rsidRPr="0050602A">
          <w:rPr>
            <w:b w:val="0"/>
            <w:bCs/>
            <w:webHidden/>
          </w:rPr>
        </w:r>
        <w:r w:rsidR="0050602A" w:rsidRPr="0050602A">
          <w:rPr>
            <w:b w:val="0"/>
            <w:bCs/>
            <w:webHidden/>
          </w:rPr>
          <w:fldChar w:fldCharType="separate"/>
        </w:r>
        <w:r w:rsidR="00EF2268">
          <w:rPr>
            <w:b w:val="0"/>
            <w:bCs/>
            <w:webHidden/>
          </w:rPr>
          <w:t>27</w:t>
        </w:r>
        <w:r w:rsidR="0050602A" w:rsidRPr="0050602A">
          <w:rPr>
            <w:b w:val="0"/>
            <w:bCs/>
            <w:webHidden/>
          </w:rPr>
          <w:fldChar w:fldCharType="end"/>
        </w:r>
      </w:hyperlink>
    </w:p>
    <w:p w14:paraId="6DF4A82F" w14:textId="2BAE9547" w:rsidR="0050602A" w:rsidRDefault="007716A9">
      <w:pPr>
        <w:pStyle w:val="TOC1"/>
        <w:tabs>
          <w:tab w:val="left" w:pos="1000"/>
        </w:tabs>
        <w:rPr>
          <w:rFonts w:asciiTheme="minorHAnsi" w:eastAsiaTheme="minorEastAsia" w:hAnsiTheme="minorHAnsi" w:cstheme="minorBidi"/>
          <w:b w:val="0"/>
          <w:color w:val="auto"/>
          <w:sz w:val="22"/>
          <w:szCs w:val="22"/>
        </w:rPr>
      </w:pPr>
      <w:hyperlink w:anchor="_Toc100306620" w:history="1">
        <w:r w:rsidR="0050602A" w:rsidRPr="00B220B6">
          <w:rPr>
            <w:rStyle w:val="Hyperlink"/>
          </w:rPr>
          <w:t>7.</w:t>
        </w:r>
        <w:r w:rsidR="0050602A">
          <w:rPr>
            <w:rFonts w:asciiTheme="minorHAnsi" w:eastAsiaTheme="minorEastAsia" w:hAnsiTheme="minorHAnsi" w:cstheme="minorBidi"/>
            <w:b w:val="0"/>
            <w:color w:val="auto"/>
            <w:sz w:val="22"/>
            <w:szCs w:val="22"/>
          </w:rPr>
          <w:tab/>
        </w:r>
        <w:r w:rsidR="0050602A" w:rsidRPr="00B220B6">
          <w:rPr>
            <w:rStyle w:val="Hyperlink"/>
          </w:rPr>
          <w:t>Requirements for solar hot water rebates</w:t>
        </w:r>
        <w:r w:rsidR="0050602A">
          <w:rPr>
            <w:webHidden/>
          </w:rPr>
          <w:tab/>
        </w:r>
        <w:r w:rsidR="0050602A">
          <w:rPr>
            <w:webHidden/>
          </w:rPr>
          <w:fldChar w:fldCharType="begin"/>
        </w:r>
        <w:r w:rsidR="0050602A">
          <w:rPr>
            <w:webHidden/>
          </w:rPr>
          <w:instrText xml:space="preserve"> PAGEREF _Toc100306620 \h </w:instrText>
        </w:r>
        <w:r w:rsidR="0050602A">
          <w:rPr>
            <w:webHidden/>
          </w:rPr>
        </w:r>
        <w:r w:rsidR="0050602A">
          <w:rPr>
            <w:webHidden/>
          </w:rPr>
          <w:fldChar w:fldCharType="separate"/>
        </w:r>
        <w:r w:rsidR="00EF2268">
          <w:rPr>
            <w:webHidden/>
          </w:rPr>
          <w:t>31</w:t>
        </w:r>
        <w:r w:rsidR="0050602A">
          <w:rPr>
            <w:webHidden/>
          </w:rPr>
          <w:fldChar w:fldCharType="end"/>
        </w:r>
      </w:hyperlink>
    </w:p>
    <w:p w14:paraId="5DE4FDFF" w14:textId="1E84091B"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21" w:history="1">
        <w:r w:rsidR="0050602A" w:rsidRPr="00AF21E0">
          <w:rPr>
            <w:rStyle w:val="Hyperlink"/>
            <w:b w:val="0"/>
            <w:bCs/>
          </w:rPr>
          <w:t>7.1</w:t>
        </w:r>
        <w:r w:rsidR="0050602A" w:rsidRPr="0050602A">
          <w:rPr>
            <w:rFonts w:asciiTheme="minorHAnsi" w:eastAsiaTheme="minorEastAsia" w:hAnsiTheme="minorHAnsi" w:cstheme="minorBidi"/>
            <w:b w:val="0"/>
            <w:bCs/>
            <w:color w:val="auto"/>
            <w:sz w:val="22"/>
            <w:szCs w:val="22"/>
          </w:rPr>
          <w:tab/>
        </w:r>
        <w:r w:rsidR="0050602A" w:rsidRPr="00AF21E0">
          <w:rPr>
            <w:rStyle w:val="Hyperlink"/>
            <w:b w:val="0"/>
            <w:bCs/>
          </w:rPr>
          <w:t>Solar hot water retail business and workforce requirements</w:t>
        </w:r>
        <w:r w:rsidR="0050602A" w:rsidRPr="00AF21E0">
          <w:rPr>
            <w:b w:val="0"/>
            <w:bCs/>
            <w:webHidden/>
          </w:rPr>
          <w:tab/>
        </w:r>
        <w:r w:rsidR="0050602A" w:rsidRPr="0050602A">
          <w:rPr>
            <w:b w:val="0"/>
            <w:bCs/>
            <w:webHidden/>
          </w:rPr>
          <w:fldChar w:fldCharType="begin"/>
        </w:r>
        <w:r w:rsidR="0050602A" w:rsidRPr="00D042B3">
          <w:rPr>
            <w:b w:val="0"/>
            <w:bCs/>
            <w:webHidden/>
          </w:rPr>
          <w:instrText xml:space="preserve"> PAGEREF _Toc100306621 \h </w:instrText>
        </w:r>
        <w:r w:rsidR="0050602A" w:rsidRPr="0050602A">
          <w:rPr>
            <w:b w:val="0"/>
            <w:bCs/>
            <w:webHidden/>
          </w:rPr>
        </w:r>
        <w:r w:rsidR="0050602A" w:rsidRPr="0050602A">
          <w:rPr>
            <w:b w:val="0"/>
            <w:bCs/>
            <w:webHidden/>
          </w:rPr>
          <w:fldChar w:fldCharType="separate"/>
        </w:r>
        <w:r w:rsidR="00EF2268">
          <w:rPr>
            <w:b w:val="0"/>
            <w:bCs/>
            <w:webHidden/>
          </w:rPr>
          <w:t>31</w:t>
        </w:r>
        <w:r w:rsidR="0050602A" w:rsidRPr="0050602A">
          <w:rPr>
            <w:b w:val="0"/>
            <w:bCs/>
            <w:webHidden/>
          </w:rPr>
          <w:fldChar w:fldCharType="end"/>
        </w:r>
      </w:hyperlink>
    </w:p>
    <w:p w14:paraId="34F10145" w14:textId="47FB7B62"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22" w:history="1">
        <w:r w:rsidR="0050602A" w:rsidRPr="00AF21E0">
          <w:rPr>
            <w:rStyle w:val="Hyperlink"/>
            <w:b w:val="0"/>
            <w:bCs/>
          </w:rPr>
          <w:t>7.2</w:t>
        </w:r>
        <w:r w:rsidR="0050602A" w:rsidRPr="0050602A">
          <w:rPr>
            <w:rFonts w:asciiTheme="minorHAnsi" w:eastAsiaTheme="minorEastAsia" w:hAnsiTheme="minorHAnsi" w:cstheme="minorBidi"/>
            <w:b w:val="0"/>
            <w:bCs/>
            <w:color w:val="auto"/>
            <w:sz w:val="22"/>
            <w:szCs w:val="22"/>
          </w:rPr>
          <w:tab/>
        </w:r>
        <w:r w:rsidR="0050602A" w:rsidRPr="00AF21E0">
          <w:rPr>
            <w:rStyle w:val="Hyperlink"/>
            <w:b w:val="0"/>
            <w:bCs/>
          </w:rPr>
          <w:t>Solar hot water system and product requirements</w:t>
        </w:r>
        <w:r w:rsidR="0050602A" w:rsidRPr="00AF21E0">
          <w:rPr>
            <w:b w:val="0"/>
            <w:bCs/>
            <w:webHidden/>
          </w:rPr>
          <w:tab/>
        </w:r>
        <w:r w:rsidR="0050602A" w:rsidRPr="0050602A">
          <w:rPr>
            <w:b w:val="0"/>
            <w:bCs/>
            <w:webHidden/>
          </w:rPr>
          <w:fldChar w:fldCharType="begin"/>
        </w:r>
        <w:r w:rsidR="0050602A" w:rsidRPr="00D042B3">
          <w:rPr>
            <w:b w:val="0"/>
            <w:bCs/>
            <w:webHidden/>
          </w:rPr>
          <w:instrText xml:space="preserve"> PAGEREF _Toc100306622 \h </w:instrText>
        </w:r>
        <w:r w:rsidR="0050602A" w:rsidRPr="0050602A">
          <w:rPr>
            <w:b w:val="0"/>
            <w:bCs/>
            <w:webHidden/>
          </w:rPr>
        </w:r>
        <w:r w:rsidR="0050602A" w:rsidRPr="0050602A">
          <w:rPr>
            <w:b w:val="0"/>
            <w:bCs/>
            <w:webHidden/>
          </w:rPr>
          <w:fldChar w:fldCharType="separate"/>
        </w:r>
        <w:r w:rsidR="00EF2268">
          <w:rPr>
            <w:b w:val="0"/>
            <w:bCs/>
            <w:webHidden/>
          </w:rPr>
          <w:t>35</w:t>
        </w:r>
        <w:r w:rsidR="0050602A" w:rsidRPr="0050602A">
          <w:rPr>
            <w:b w:val="0"/>
            <w:bCs/>
            <w:webHidden/>
          </w:rPr>
          <w:fldChar w:fldCharType="end"/>
        </w:r>
      </w:hyperlink>
    </w:p>
    <w:p w14:paraId="1CCA818B" w14:textId="3F4DC27C" w:rsidR="0050602A" w:rsidRDefault="007716A9">
      <w:pPr>
        <w:pStyle w:val="TOC1"/>
        <w:tabs>
          <w:tab w:val="left" w:pos="1000"/>
        </w:tabs>
        <w:rPr>
          <w:rFonts w:asciiTheme="minorHAnsi" w:eastAsiaTheme="minorEastAsia" w:hAnsiTheme="minorHAnsi" w:cstheme="minorBidi"/>
          <w:b w:val="0"/>
          <w:color w:val="auto"/>
          <w:sz w:val="22"/>
          <w:szCs w:val="22"/>
        </w:rPr>
      </w:pPr>
      <w:hyperlink w:anchor="_Toc100306623" w:history="1">
        <w:r w:rsidR="0050602A" w:rsidRPr="00B220B6">
          <w:rPr>
            <w:rStyle w:val="Hyperlink"/>
          </w:rPr>
          <w:t>8.</w:t>
        </w:r>
        <w:r w:rsidR="0050602A">
          <w:rPr>
            <w:rFonts w:asciiTheme="minorHAnsi" w:eastAsiaTheme="minorEastAsia" w:hAnsiTheme="minorHAnsi" w:cstheme="minorBidi"/>
            <w:b w:val="0"/>
            <w:color w:val="auto"/>
            <w:sz w:val="22"/>
            <w:szCs w:val="22"/>
          </w:rPr>
          <w:tab/>
        </w:r>
        <w:r w:rsidR="0050602A" w:rsidRPr="00B220B6">
          <w:rPr>
            <w:rStyle w:val="Hyperlink"/>
          </w:rPr>
          <w:t>Supporting the solar industry</w:t>
        </w:r>
        <w:r w:rsidR="0050602A">
          <w:rPr>
            <w:webHidden/>
          </w:rPr>
          <w:tab/>
        </w:r>
        <w:r w:rsidR="0050602A">
          <w:rPr>
            <w:webHidden/>
          </w:rPr>
          <w:fldChar w:fldCharType="begin"/>
        </w:r>
        <w:r w:rsidR="0050602A">
          <w:rPr>
            <w:webHidden/>
          </w:rPr>
          <w:instrText xml:space="preserve"> PAGEREF _Toc100306623 \h </w:instrText>
        </w:r>
        <w:r w:rsidR="0050602A">
          <w:rPr>
            <w:webHidden/>
          </w:rPr>
        </w:r>
        <w:r w:rsidR="0050602A">
          <w:rPr>
            <w:webHidden/>
          </w:rPr>
          <w:fldChar w:fldCharType="separate"/>
        </w:r>
        <w:r w:rsidR="00EF2268">
          <w:rPr>
            <w:webHidden/>
          </w:rPr>
          <w:t>37</w:t>
        </w:r>
        <w:r w:rsidR="0050602A">
          <w:rPr>
            <w:webHidden/>
          </w:rPr>
          <w:fldChar w:fldCharType="end"/>
        </w:r>
      </w:hyperlink>
    </w:p>
    <w:p w14:paraId="1FD8844B" w14:textId="7EE7D447"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24" w:history="1">
        <w:r w:rsidR="0050602A" w:rsidRPr="00AF21E0">
          <w:rPr>
            <w:rStyle w:val="Hyperlink"/>
            <w:b w:val="0"/>
            <w:bCs/>
          </w:rPr>
          <w:t>8.1</w:t>
        </w:r>
        <w:r w:rsidR="0050602A" w:rsidRPr="0050602A">
          <w:rPr>
            <w:rFonts w:asciiTheme="minorHAnsi" w:eastAsiaTheme="minorEastAsia" w:hAnsiTheme="minorHAnsi" w:cstheme="minorBidi"/>
            <w:b w:val="0"/>
            <w:bCs/>
            <w:color w:val="auto"/>
            <w:sz w:val="22"/>
            <w:szCs w:val="22"/>
          </w:rPr>
          <w:tab/>
        </w:r>
        <w:r w:rsidR="0050602A" w:rsidRPr="00AF21E0">
          <w:rPr>
            <w:rStyle w:val="Hyperlink"/>
            <w:b w:val="0"/>
            <w:bCs/>
          </w:rPr>
          <w:t>Technology Guidelines</w:t>
        </w:r>
        <w:r w:rsidR="0050602A" w:rsidRPr="00AF21E0">
          <w:rPr>
            <w:b w:val="0"/>
            <w:bCs/>
            <w:webHidden/>
          </w:rPr>
          <w:tab/>
        </w:r>
        <w:r w:rsidR="0050602A" w:rsidRPr="00AF21E0">
          <w:rPr>
            <w:b w:val="0"/>
            <w:bCs/>
            <w:webHidden/>
          </w:rPr>
          <w:fldChar w:fldCharType="begin"/>
        </w:r>
        <w:r w:rsidR="0050602A" w:rsidRPr="00D042B3">
          <w:rPr>
            <w:b w:val="0"/>
            <w:bCs/>
            <w:webHidden/>
          </w:rPr>
          <w:instrText xml:space="preserve"> PAGEREF _Toc100306624 \h </w:instrText>
        </w:r>
        <w:r w:rsidR="0050602A" w:rsidRPr="00AF21E0">
          <w:rPr>
            <w:b w:val="0"/>
            <w:bCs/>
            <w:webHidden/>
          </w:rPr>
        </w:r>
        <w:r w:rsidR="0050602A" w:rsidRPr="00AF21E0">
          <w:rPr>
            <w:b w:val="0"/>
            <w:bCs/>
            <w:webHidden/>
          </w:rPr>
          <w:fldChar w:fldCharType="separate"/>
        </w:r>
        <w:r w:rsidR="00EF2268">
          <w:rPr>
            <w:b w:val="0"/>
            <w:bCs/>
            <w:webHidden/>
          </w:rPr>
          <w:t>37</w:t>
        </w:r>
        <w:r w:rsidR="0050602A" w:rsidRPr="00AF21E0">
          <w:rPr>
            <w:b w:val="0"/>
            <w:bCs/>
            <w:webHidden/>
          </w:rPr>
          <w:fldChar w:fldCharType="end"/>
        </w:r>
      </w:hyperlink>
    </w:p>
    <w:p w14:paraId="50580012" w14:textId="166F6ABE" w:rsidR="0050602A" w:rsidRPr="0050602A" w:rsidRDefault="007716A9">
      <w:pPr>
        <w:pStyle w:val="TOC2"/>
        <w:tabs>
          <w:tab w:val="left" w:pos="1000"/>
        </w:tabs>
        <w:rPr>
          <w:rFonts w:asciiTheme="minorHAnsi" w:eastAsiaTheme="minorEastAsia" w:hAnsiTheme="minorHAnsi" w:cstheme="minorBidi"/>
          <w:b w:val="0"/>
          <w:bCs/>
          <w:color w:val="auto"/>
          <w:sz w:val="22"/>
          <w:szCs w:val="22"/>
        </w:rPr>
      </w:pPr>
      <w:hyperlink w:anchor="_Toc100306625" w:history="1">
        <w:r w:rsidR="0050602A" w:rsidRPr="0050602A">
          <w:rPr>
            <w:rStyle w:val="Hyperlink"/>
            <w:b w:val="0"/>
            <w:bCs/>
          </w:rPr>
          <w:t>8.2</w:t>
        </w:r>
        <w:r w:rsidR="0050602A" w:rsidRPr="0050602A">
          <w:rPr>
            <w:rFonts w:asciiTheme="minorHAnsi" w:eastAsiaTheme="minorEastAsia" w:hAnsiTheme="minorHAnsi" w:cstheme="minorBidi"/>
            <w:b w:val="0"/>
            <w:bCs/>
            <w:color w:val="auto"/>
            <w:sz w:val="22"/>
            <w:szCs w:val="22"/>
          </w:rPr>
          <w:tab/>
        </w:r>
        <w:r w:rsidR="0050602A" w:rsidRPr="0050602A">
          <w:rPr>
            <w:rStyle w:val="Hyperlink"/>
            <w:b w:val="0"/>
            <w:bCs/>
          </w:rPr>
          <w:t>Training and workforce development</w:t>
        </w:r>
        <w:r w:rsidR="0050602A" w:rsidRPr="0050602A">
          <w:rPr>
            <w:b w:val="0"/>
            <w:bCs/>
            <w:webHidden/>
          </w:rPr>
          <w:tab/>
        </w:r>
        <w:r w:rsidR="0050602A" w:rsidRPr="0050602A">
          <w:rPr>
            <w:b w:val="0"/>
            <w:bCs/>
            <w:webHidden/>
          </w:rPr>
          <w:fldChar w:fldCharType="begin"/>
        </w:r>
        <w:r w:rsidR="0050602A" w:rsidRPr="00D042B3">
          <w:rPr>
            <w:b w:val="0"/>
            <w:bCs/>
            <w:webHidden/>
          </w:rPr>
          <w:instrText xml:space="preserve"> PAGEREF _Toc100306625 \h </w:instrText>
        </w:r>
        <w:r w:rsidR="0050602A" w:rsidRPr="0050602A">
          <w:rPr>
            <w:b w:val="0"/>
            <w:bCs/>
            <w:webHidden/>
          </w:rPr>
        </w:r>
        <w:r w:rsidR="0050602A" w:rsidRPr="0050602A">
          <w:rPr>
            <w:b w:val="0"/>
            <w:bCs/>
            <w:webHidden/>
          </w:rPr>
          <w:fldChar w:fldCharType="separate"/>
        </w:r>
        <w:r w:rsidR="00EF2268">
          <w:rPr>
            <w:b w:val="0"/>
            <w:bCs/>
            <w:webHidden/>
          </w:rPr>
          <w:t>37</w:t>
        </w:r>
        <w:r w:rsidR="0050602A" w:rsidRPr="0050602A">
          <w:rPr>
            <w:b w:val="0"/>
            <w:bCs/>
            <w:webHidden/>
          </w:rPr>
          <w:fldChar w:fldCharType="end"/>
        </w:r>
      </w:hyperlink>
    </w:p>
    <w:p w14:paraId="358CE9D0" w14:textId="77777777" w:rsidR="00436277" w:rsidRDefault="00AD760B" w:rsidP="00162B86">
      <w:pPr>
        <w:sectPr w:rsidR="00436277" w:rsidSect="00A071EA">
          <w:headerReference w:type="even" r:id="rId48"/>
          <w:headerReference w:type="default" r:id="rId49"/>
          <w:footerReference w:type="even" r:id="rId50"/>
          <w:footerReference w:type="default" r:id="rId51"/>
          <w:pgSz w:w="11907" w:h="16840" w:code="9"/>
          <w:pgMar w:top="2268" w:right="1134" w:bottom="1134" w:left="1134" w:header="284" w:footer="284" w:gutter="0"/>
          <w:pgNumType w:start="1"/>
          <w:cols w:space="708"/>
          <w:docGrid w:linePitch="360"/>
        </w:sectPr>
      </w:pPr>
      <w:r w:rsidRPr="002E3790">
        <w:rPr>
          <w:noProof/>
          <w:color w:val="FFE15A"/>
          <w:sz w:val="24"/>
          <w:szCs w:val="24"/>
        </w:rPr>
        <w:fldChar w:fldCharType="end"/>
      </w:r>
    </w:p>
    <w:p w14:paraId="358CE9D1" w14:textId="50AE73E3" w:rsidR="00B83743" w:rsidRPr="009A4534" w:rsidRDefault="00E4569B" w:rsidP="00AF3F5E">
      <w:pPr>
        <w:pStyle w:val="Heading1"/>
        <w:framePr w:wrap="around"/>
        <w:numPr>
          <w:ilvl w:val="0"/>
          <w:numId w:val="0"/>
        </w:numPr>
        <w:ind w:left="1134"/>
      </w:pPr>
      <w:bookmarkStart w:id="4" w:name="_Toc46413383"/>
      <w:bookmarkStart w:id="5" w:name="_Toc46760882"/>
      <w:bookmarkStart w:id="6" w:name="_Toc100306599"/>
      <w:r w:rsidRPr="009A4534">
        <w:lastRenderedPageBreak/>
        <w:t xml:space="preserve">Minister’s </w:t>
      </w:r>
      <w:bookmarkEnd w:id="4"/>
      <w:bookmarkEnd w:id="5"/>
      <w:r w:rsidRPr="009A4534">
        <w:t>For</w:t>
      </w:r>
      <w:r w:rsidR="00C10B38">
        <w:t>e</w:t>
      </w:r>
      <w:r w:rsidRPr="009A4534">
        <w:t>w</w:t>
      </w:r>
      <w:r w:rsidR="00C10B38">
        <w:t>o</w:t>
      </w:r>
      <w:r w:rsidRPr="009A4534">
        <w:t>rd</w:t>
      </w:r>
      <w:bookmarkEnd w:id="6"/>
    </w:p>
    <w:p w14:paraId="67292E87" w14:textId="7B8E72A1" w:rsidR="0035447B" w:rsidRDefault="0035447B" w:rsidP="0035447B">
      <w:pPr>
        <w:pStyle w:val="IntroFeatureText"/>
        <w:rPr>
          <w:color w:val="DB6015"/>
        </w:rPr>
      </w:pPr>
      <w:r>
        <w:rPr>
          <w:color w:val="DB6015"/>
        </w:rPr>
        <w:t xml:space="preserve">Victoria is powering towards a clean energy future and, as Minister for Solar Homes, I am particularly proud of this program </w:t>
      </w:r>
      <w:r w:rsidR="00860BC5">
        <w:rPr>
          <w:color w:val="DB6015"/>
        </w:rPr>
        <w:t>that</w:t>
      </w:r>
      <w:r>
        <w:rPr>
          <w:color w:val="DB6015"/>
        </w:rPr>
        <w:t xml:space="preserve"> makes playing a part in our renewable revolution accessible to all Victorians. </w:t>
      </w:r>
    </w:p>
    <w:p w14:paraId="31EAEE40" w14:textId="73FC68BF" w:rsidR="0035447B" w:rsidRDefault="0035447B" w:rsidP="0035447B">
      <w:pPr>
        <w:pStyle w:val="BodyText"/>
      </w:pPr>
      <w:r>
        <w:t>Despite the impacts of the C</w:t>
      </w:r>
      <w:r w:rsidR="00286B34">
        <w:t>OVID</w:t>
      </w:r>
      <w:r>
        <w:t>-19 pandemic in 2021, Victoria’s transition to clean energy continued at pace. Thanks to our nation-leading Solar Homes Program, Victorians have enthusiastically embraced solar, making our households the envy of all other jurisdictions.</w:t>
      </w:r>
    </w:p>
    <w:p w14:paraId="1CC2D4BC" w14:textId="674B5DA7" w:rsidR="0035447B" w:rsidRDefault="005A0532" w:rsidP="0035447B">
      <w:pPr>
        <w:pStyle w:val="BodyText"/>
      </w:pPr>
      <w:r>
        <w:t>In l</w:t>
      </w:r>
      <w:r w:rsidR="0035447B">
        <w:t xml:space="preserve">ate </w:t>
      </w:r>
      <w:r>
        <w:t xml:space="preserve">2021, </w:t>
      </w:r>
      <w:r w:rsidR="0035447B">
        <w:t>we reached</w:t>
      </w:r>
      <w:r w:rsidR="0035447B" w:rsidRPr="4AFA8DEB">
        <w:rPr>
          <w:rStyle w:val="normaltextrun"/>
          <w:color w:val="000000" w:themeColor="text1"/>
        </w:rPr>
        <w:t xml:space="preserve"> the milestone of our solar systems producing 1GW of energy, </w:t>
      </w:r>
      <w:r w:rsidR="006D5881">
        <w:rPr>
          <w:rStyle w:val="normaltextrun"/>
          <w:color w:val="000000" w:themeColor="text1"/>
        </w:rPr>
        <w:t>through</w:t>
      </w:r>
      <w:r w:rsidR="0035447B" w:rsidRPr="4AFA8DEB">
        <w:rPr>
          <w:rStyle w:val="normaltextrun"/>
          <w:color w:val="000000" w:themeColor="text1"/>
        </w:rPr>
        <w:t> more than three million panels powering more than 180,000 homes.</w:t>
      </w:r>
      <w:r w:rsidR="0035447B">
        <w:t xml:space="preserve"> </w:t>
      </w:r>
      <w:r w:rsidR="00BD574A">
        <w:t xml:space="preserve">In 2021 </w:t>
      </w:r>
      <w:r w:rsidR="0035447B">
        <w:t xml:space="preserve">we also saw a huge surge in home battery installations and zero emission vehicle (ZEV) purchases, as Victorians increasingly seek to maximise the energy produced by this </w:t>
      </w:r>
      <w:r w:rsidR="64E2666E">
        <w:t>technology.</w:t>
      </w:r>
    </w:p>
    <w:p w14:paraId="7967EEB5" w14:textId="70F6BDDF" w:rsidR="0035447B" w:rsidRDefault="0035447B" w:rsidP="0035447B">
      <w:pPr>
        <w:pStyle w:val="BodyText"/>
      </w:pPr>
      <w:r>
        <w:t xml:space="preserve">The Solar Homes Program </w:t>
      </w:r>
      <w:r w:rsidR="00F217CF">
        <w:t>was launched by the Victorian Government in</w:t>
      </w:r>
      <w:r>
        <w:t xml:space="preserve"> to help households reduce energy costs through the installation of solar photovoltaic (PV), hot water and battery systems</w:t>
      </w:r>
      <w:r w:rsidR="00687B3C">
        <w:t xml:space="preserve">. The Solar for </w:t>
      </w:r>
      <w:r w:rsidR="0058491F">
        <w:t xml:space="preserve">Business Program then joined Solar Victoria’s offerings in May 2021, followed by </w:t>
      </w:r>
      <w:r w:rsidR="00CA2F31">
        <w:t xml:space="preserve">the </w:t>
      </w:r>
      <w:r>
        <w:t xml:space="preserve">Home Heating and Cooling Upgrades and ZEV </w:t>
      </w:r>
      <w:r w:rsidR="00CA2F31">
        <w:t>S</w:t>
      </w:r>
      <w:r>
        <w:t>ubsidy</w:t>
      </w:r>
      <w:r w:rsidR="64E2666E">
        <w:t xml:space="preserve"> </w:t>
      </w:r>
      <w:r w:rsidR="00E54D7C">
        <w:t>p</w:t>
      </w:r>
      <w:r w:rsidR="00CA2F31">
        <w:t>rogram</w:t>
      </w:r>
      <w:r w:rsidR="00E54D7C">
        <w:t>s</w:t>
      </w:r>
      <w:r>
        <w:t xml:space="preserve">. </w:t>
      </w:r>
    </w:p>
    <w:p w14:paraId="233DA1B9" w14:textId="397CB080" w:rsidR="0035447B" w:rsidRDefault="0035447B" w:rsidP="0035447B">
      <w:pPr>
        <w:pStyle w:val="BodyText"/>
      </w:pPr>
      <w:r>
        <w:t xml:space="preserve">With the expansion of these programs, the Victorian Government has now provided approximately $365 million in rebates to more than 200,000 Victorians, reducing both fossil fuel consumption and household energy bills, </w:t>
      </w:r>
      <w:r w:rsidR="64E2666E">
        <w:t>as well as</w:t>
      </w:r>
      <w:r>
        <w:t xml:space="preserve"> supporting </w:t>
      </w:r>
      <w:r w:rsidR="64E2666E">
        <w:t>growth for Victoria’s</w:t>
      </w:r>
      <w:r>
        <w:t xml:space="preserve"> solar industry.</w:t>
      </w:r>
    </w:p>
    <w:p w14:paraId="0E71F560" w14:textId="44DF0800" w:rsidR="0035447B" w:rsidRDefault="0035447B" w:rsidP="0035447B">
      <w:pPr>
        <w:pStyle w:val="BodyText"/>
      </w:pPr>
      <w:r>
        <w:t xml:space="preserve">Solar Victoria’s initiatives have helped build a reputable, safe solar industry that is undoubtedly Australia’s best. The Victorian </w:t>
      </w:r>
      <w:r w:rsidR="00B578F2">
        <w:t xml:space="preserve">Government has worked in close partnership with the </w:t>
      </w:r>
      <w:r>
        <w:t xml:space="preserve">solar industry </w:t>
      </w:r>
      <w:r w:rsidR="00AA6E04">
        <w:t xml:space="preserve">and representative organisations and regulators to </w:t>
      </w:r>
      <w:r>
        <w:t>set the benchmark</w:t>
      </w:r>
      <w:r w:rsidR="005315D9">
        <w:t xml:space="preserve"> for safety. S</w:t>
      </w:r>
      <w:r>
        <w:t xml:space="preserve">tandards </w:t>
      </w:r>
      <w:r w:rsidR="005315D9">
        <w:t xml:space="preserve">implemented </w:t>
      </w:r>
      <w:r w:rsidR="0041118B">
        <w:t>through</w:t>
      </w:r>
      <w:r>
        <w:t xml:space="preserve"> our Solar Homes Program </w:t>
      </w:r>
      <w:r w:rsidR="0041118B">
        <w:t xml:space="preserve">have become </w:t>
      </w:r>
      <w:r>
        <w:t xml:space="preserve">the national industry standard. This reputation benefits customers, energy users and industry members across Victoria, and, importantly, has gained the trust of Victorians in our programs. </w:t>
      </w:r>
    </w:p>
    <w:p w14:paraId="44DF1C12" w14:textId="2B9247BE" w:rsidR="0035447B" w:rsidRDefault="0035447B" w:rsidP="0035447B">
      <w:pPr>
        <w:pStyle w:val="BodyText"/>
      </w:pPr>
      <w:r>
        <w:t xml:space="preserve">To maintain this enviable record of safe, quality solar installations, Solar Victoria works closely with industry stakeholders including peak bodies </w:t>
      </w:r>
      <w:r w:rsidR="64E2666E">
        <w:t xml:space="preserve">to </w:t>
      </w:r>
      <w:r>
        <w:t xml:space="preserve">maximise the benefits of clean energy </w:t>
      </w:r>
      <w:r w:rsidR="64E2666E">
        <w:t>for all Victorians</w:t>
      </w:r>
      <w:r>
        <w:t>.</w:t>
      </w:r>
    </w:p>
    <w:p w14:paraId="3E44C138" w14:textId="3B42C8BC" w:rsidR="0035447B" w:rsidRDefault="009D1798" w:rsidP="0035447B">
      <w:pPr>
        <w:pStyle w:val="BodyText"/>
      </w:pPr>
      <w:r>
        <w:t>E</w:t>
      </w:r>
      <w:r w:rsidR="0035447B">
        <w:t>nsur</w:t>
      </w:r>
      <w:r>
        <w:t>ing</w:t>
      </w:r>
      <w:r w:rsidR="0035447B">
        <w:t xml:space="preserve"> Victorians </w:t>
      </w:r>
      <w:r w:rsidR="001F7D73">
        <w:t xml:space="preserve">benefit from our aim </w:t>
      </w:r>
      <w:r w:rsidR="0035447B">
        <w:t>to set the highest standards for safety</w:t>
      </w:r>
      <w:r w:rsidR="00AB2091">
        <w:t xml:space="preserve"> and quality</w:t>
      </w:r>
      <w:r w:rsidR="0035447B">
        <w:t xml:space="preserve">, </w:t>
      </w:r>
      <w:r w:rsidR="0025420F">
        <w:t xml:space="preserve">in </w:t>
      </w:r>
      <w:r w:rsidR="00C64F0E">
        <w:t xml:space="preserve">March </w:t>
      </w:r>
      <w:r w:rsidR="002E5C73">
        <w:t>2022</w:t>
      </w:r>
      <w:r w:rsidR="00C64F0E">
        <w:t xml:space="preserve"> </w:t>
      </w:r>
      <w:r w:rsidR="0035447B">
        <w:t>I</w:t>
      </w:r>
      <w:r w:rsidR="0035447B" w:rsidRPr="00AE2BE5">
        <w:t xml:space="preserve"> </w:t>
      </w:r>
      <w:r w:rsidR="0035447B" w:rsidRPr="00251B07">
        <w:t>announced</w:t>
      </w:r>
      <w:r w:rsidR="0035447B">
        <w:t xml:space="preserve"> </w:t>
      </w:r>
      <w:r w:rsidR="00CA2F31">
        <w:t xml:space="preserve">a </w:t>
      </w:r>
      <w:r w:rsidR="00D434E5">
        <w:t xml:space="preserve">new </w:t>
      </w:r>
      <w:r w:rsidR="00CA2F31">
        <w:t>suite of new training and workforce development in</w:t>
      </w:r>
      <w:r w:rsidR="009D4102">
        <w:t>i</w:t>
      </w:r>
      <w:r w:rsidR="00CA2F31">
        <w:t>tia</w:t>
      </w:r>
      <w:r w:rsidR="009D4102">
        <w:t xml:space="preserve">tives </w:t>
      </w:r>
      <w:r w:rsidR="00CA2F31">
        <w:t xml:space="preserve">as part of the Victorian Government’s </w:t>
      </w:r>
      <w:r w:rsidR="0035447B">
        <w:t xml:space="preserve">$11 million </w:t>
      </w:r>
      <w:r w:rsidR="00CA2F31">
        <w:t xml:space="preserve">investment in </w:t>
      </w:r>
      <w:r w:rsidR="0035447B">
        <w:t>upskilling existing solar workers and creating pathways for new jobs. Safety is at the heart of this training and will always be our number one priority.</w:t>
      </w:r>
    </w:p>
    <w:p w14:paraId="6EB563A6" w14:textId="215FE22C" w:rsidR="0035447B" w:rsidRDefault="0035447B" w:rsidP="0035447B">
      <w:pPr>
        <w:pStyle w:val="BodyText"/>
      </w:pPr>
      <w:r>
        <w:t xml:space="preserve">Finally, I know it has been a tough year for many in the solar industry and there remains ongoing impacts due to the pandemic. Solar Victoria will continue to consult with all facets of industry to determine how </w:t>
      </w:r>
      <w:r w:rsidR="00666D1A">
        <w:t xml:space="preserve">best to provide </w:t>
      </w:r>
      <w:r>
        <w:t xml:space="preserve">support to reduce impacts on businesses and customers. Your feedback is always welcome. </w:t>
      </w:r>
    </w:p>
    <w:p w14:paraId="3FBCBD22" w14:textId="7674757E" w:rsidR="0035447B" w:rsidRDefault="0035447B" w:rsidP="0035447B">
      <w:pPr>
        <w:pStyle w:val="BodyText"/>
      </w:pPr>
      <w:r>
        <w:t xml:space="preserve">Thank you for playing such a crucial role in helping our government create jobs and sustainable, </w:t>
      </w:r>
      <w:r w:rsidR="008F65D9">
        <w:t>affordable,</w:t>
      </w:r>
      <w:r>
        <w:t xml:space="preserve"> and energy-efficient solutions that are helping lead Victoria’s renewable revolution. </w:t>
      </w:r>
    </w:p>
    <w:p w14:paraId="46B0957F" w14:textId="77777777" w:rsidR="0035447B" w:rsidRDefault="0035447B" w:rsidP="0035447B">
      <w:pPr>
        <w:pStyle w:val="BodyText"/>
      </w:pPr>
      <w:r>
        <w:t>—</w:t>
      </w:r>
    </w:p>
    <w:p w14:paraId="7F64024C" w14:textId="77777777" w:rsidR="0035447B" w:rsidRDefault="0035447B" w:rsidP="0035447B">
      <w:pPr>
        <w:pStyle w:val="BodyText"/>
        <w:rPr>
          <w:b/>
          <w:bCs/>
        </w:rPr>
      </w:pPr>
      <w:r>
        <w:rPr>
          <w:b/>
          <w:bCs/>
        </w:rPr>
        <w:t>Hon Lily D’Ambrosio MP</w:t>
      </w:r>
    </w:p>
    <w:p w14:paraId="3AB923A8" w14:textId="77777777" w:rsidR="0035447B" w:rsidRDefault="0035447B" w:rsidP="0035447B">
      <w:pPr>
        <w:pStyle w:val="BodyText"/>
      </w:pPr>
      <w:r>
        <w:t>Minister for Energy, Environment and Climate Change</w:t>
      </w:r>
      <w:r>
        <w:br/>
        <w:t>Minister for Solar Homes</w:t>
      </w:r>
    </w:p>
    <w:p w14:paraId="358CE9DD" w14:textId="77777777" w:rsidR="00E4569B" w:rsidRDefault="00E4569B" w:rsidP="00E4569B">
      <w:pPr>
        <w:pStyle w:val="BodyText"/>
      </w:pPr>
    </w:p>
    <w:p w14:paraId="358CE9DE" w14:textId="77777777" w:rsidR="00E4569B" w:rsidRDefault="00E4569B" w:rsidP="00E4569B">
      <w:pPr>
        <w:pStyle w:val="BodyText"/>
        <w:sectPr w:rsidR="00E4569B" w:rsidSect="00A071EA">
          <w:pgSz w:w="11907" w:h="16840" w:code="9"/>
          <w:pgMar w:top="2268" w:right="1134" w:bottom="1134" w:left="1134" w:header="284" w:footer="284" w:gutter="0"/>
          <w:cols w:space="720"/>
          <w:docGrid w:linePitch="360"/>
        </w:sectPr>
      </w:pPr>
    </w:p>
    <w:p w14:paraId="358CE9DF" w14:textId="77777777" w:rsidR="00E4569B" w:rsidRPr="00E4569B" w:rsidRDefault="0054432A" w:rsidP="00045B73">
      <w:pPr>
        <w:pStyle w:val="Heading1"/>
        <w:framePr w:wrap="around"/>
        <w:ind w:left="1491" w:hanging="357"/>
      </w:pPr>
      <w:bookmarkStart w:id="7" w:name="_Toc46760883"/>
      <w:r>
        <w:lastRenderedPageBreak/>
        <w:t xml:space="preserve"> </w:t>
      </w:r>
      <w:bookmarkStart w:id="8" w:name="_Toc100306600"/>
      <w:r w:rsidR="00E4569B" w:rsidRPr="00E4569B">
        <w:t>Overview</w:t>
      </w:r>
      <w:bookmarkEnd w:id="7"/>
      <w:bookmarkEnd w:id="8"/>
    </w:p>
    <w:p w14:paraId="358CE9E0" w14:textId="4F56A07A" w:rsidR="00E4569B" w:rsidRPr="002E3790" w:rsidRDefault="00934F4D" w:rsidP="00661587">
      <w:pPr>
        <w:pStyle w:val="IntroFeatureText"/>
        <w:rPr>
          <w:color w:val="DB6015"/>
        </w:rPr>
      </w:pPr>
      <w:r w:rsidRPr="002E3790">
        <w:rPr>
          <w:color w:val="DB6015"/>
        </w:rPr>
        <w:t xml:space="preserve">This </w:t>
      </w:r>
      <w:r w:rsidR="00E4569B" w:rsidRPr="002E3790">
        <w:rPr>
          <w:color w:val="DB6015"/>
        </w:rPr>
        <w:t xml:space="preserve">Notice to Market provides industry with a clear overview of all </w:t>
      </w:r>
      <w:r w:rsidR="00F610E8" w:rsidRPr="002E3790">
        <w:rPr>
          <w:color w:val="DB6015"/>
        </w:rPr>
        <w:t>r</w:t>
      </w:r>
      <w:r w:rsidR="00E4569B" w:rsidRPr="002E3790">
        <w:rPr>
          <w:color w:val="DB6015"/>
        </w:rPr>
        <w:t xml:space="preserve">ules and expectations for participation in </w:t>
      </w:r>
      <w:r w:rsidR="000104A3" w:rsidRPr="002E3790">
        <w:rPr>
          <w:color w:val="DB6015"/>
        </w:rPr>
        <w:t xml:space="preserve">the Solar Homes </w:t>
      </w:r>
      <w:r w:rsidR="00185F7A">
        <w:rPr>
          <w:color w:val="DB6015"/>
        </w:rPr>
        <w:t xml:space="preserve">and Solar for Business </w:t>
      </w:r>
      <w:r w:rsidR="00B70260">
        <w:rPr>
          <w:color w:val="DB6015"/>
        </w:rPr>
        <w:t>p</w:t>
      </w:r>
      <w:r w:rsidR="004C69C9" w:rsidRPr="002E3790">
        <w:rPr>
          <w:color w:val="DB6015"/>
        </w:rPr>
        <w:t>rogram</w:t>
      </w:r>
      <w:r w:rsidR="00185F7A">
        <w:rPr>
          <w:color w:val="DB6015"/>
        </w:rPr>
        <w:t>s</w:t>
      </w:r>
      <w:r w:rsidR="004C69C9" w:rsidRPr="002E3790">
        <w:rPr>
          <w:color w:val="DB6015"/>
        </w:rPr>
        <w:t xml:space="preserve"> from 1 July </w:t>
      </w:r>
      <w:r w:rsidR="00185F7A">
        <w:rPr>
          <w:color w:val="DB6015"/>
        </w:rPr>
        <w:t>2022</w:t>
      </w:r>
      <w:r w:rsidR="00E4569B" w:rsidRPr="002E3790">
        <w:rPr>
          <w:color w:val="DB6015"/>
        </w:rPr>
        <w:t>.</w:t>
      </w:r>
    </w:p>
    <w:p w14:paraId="358CE9E1" w14:textId="77777777" w:rsidR="00E4569B" w:rsidRPr="00596B86" w:rsidRDefault="00B808C5" w:rsidP="00D42B3E">
      <w:pPr>
        <w:pStyle w:val="Heading2"/>
      </w:pPr>
      <w:bookmarkStart w:id="9" w:name="_Toc46760884"/>
      <w:bookmarkStart w:id="10" w:name="_Toc62217791"/>
      <w:bookmarkStart w:id="11" w:name="_Toc62219149"/>
      <w:bookmarkStart w:id="12" w:name="_Toc62225951"/>
      <w:bookmarkStart w:id="13" w:name="_Toc62229175"/>
      <w:bookmarkStart w:id="14" w:name="_Toc62229275"/>
      <w:bookmarkStart w:id="15" w:name="_Toc62231423"/>
      <w:bookmarkStart w:id="16" w:name="_Toc62231536"/>
      <w:bookmarkStart w:id="17" w:name="_Toc62232217"/>
      <w:bookmarkStart w:id="18" w:name="_Toc62233038"/>
      <w:bookmarkStart w:id="19" w:name="_Toc62234218"/>
      <w:bookmarkStart w:id="20" w:name="_Toc62815814"/>
      <w:bookmarkStart w:id="21" w:name="_Toc100306601"/>
      <w:r>
        <w:t>1.1</w:t>
      </w:r>
      <w:r>
        <w:tab/>
      </w:r>
      <w:r w:rsidR="00124F37">
        <w:t>About the Notice to Market</w:t>
      </w:r>
      <w:bookmarkEnd w:id="9"/>
      <w:bookmarkEnd w:id="10"/>
      <w:bookmarkEnd w:id="11"/>
      <w:bookmarkEnd w:id="12"/>
      <w:bookmarkEnd w:id="13"/>
      <w:bookmarkEnd w:id="14"/>
      <w:bookmarkEnd w:id="15"/>
      <w:bookmarkEnd w:id="16"/>
      <w:bookmarkEnd w:id="17"/>
      <w:bookmarkEnd w:id="18"/>
      <w:bookmarkEnd w:id="19"/>
      <w:bookmarkEnd w:id="20"/>
      <w:bookmarkEnd w:id="21"/>
    </w:p>
    <w:p w14:paraId="358CE9E2" w14:textId="77DDB653" w:rsidR="003E6F46" w:rsidRPr="005C7F72" w:rsidRDefault="006D2049" w:rsidP="003E6F46">
      <w:pPr>
        <w:pStyle w:val="BodyText"/>
      </w:pPr>
      <w:r w:rsidRPr="005C7F72">
        <w:t xml:space="preserve">The </w:t>
      </w:r>
      <w:r w:rsidR="00702F2F" w:rsidRPr="005C7F72">
        <w:t>requirements</w:t>
      </w:r>
      <w:r w:rsidR="00702F2F">
        <w:t xml:space="preserve"> for</w:t>
      </w:r>
      <w:r w:rsidR="00702F2F" w:rsidRPr="00E337F0">
        <w:t xml:space="preserve"> </w:t>
      </w:r>
      <w:r w:rsidR="00E337F0" w:rsidRPr="00E337F0">
        <w:t>participant</w:t>
      </w:r>
      <w:r w:rsidR="00702F2F">
        <w:t>s</w:t>
      </w:r>
      <w:r w:rsidR="00B639AB">
        <w:t xml:space="preserve">, </w:t>
      </w:r>
      <w:r w:rsidR="00E337F0" w:rsidRPr="00E337F0">
        <w:t>system</w:t>
      </w:r>
      <w:r w:rsidR="00702F2F">
        <w:t>s</w:t>
      </w:r>
      <w:r w:rsidR="00E337F0" w:rsidRPr="00E337F0">
        <w:t xml:space="preserve"> and product</w:t>
      </w:r>
      <w:r w:rsidR="00702F2F">
        <w:t>s</w:t>
      </w:r>
      <w:r w:rsidR="00B639AB">
        <w:t xml:space="preserve"> </w:t>
      </w:r>
      <w:r w:rsidRPr="005C7F72">
        <w:t xml:space="preserve">outlined in this </w:t>
      </w:r>
      <w:r w:rsidR="00CE56C8">
        <w:t>Notice to M</w:t>
      </w:r>
      <w:r w:rsidR="00A845C5">
        <w:t xml:space="preserve">arket </w:t>
      </w:r>
      <w:r w:rsidRPr="005C7F72">
        <w:t xml:space="preserve">will </w:t>
      </w:r>
      <w:r w:rsidR="005F7264">
        <w:t xml:space="preserve">help </w:t>
      </w:r>
      <w:r w:rsidRPr="005C7F72">
        <w:t xml:space="preserve">ensure </w:t>
      </w:r>
      <w:r w:rsidR="005F7264">
        <w:t xml:space="preserve">the ongoing </w:t>
      </w:r>
      <w:r w:rsidRPr="005C7F72">
        <w:t xml:space="preserve">improvement of </w:t>
      </w:r>
      <w:r w:rsidR="003F1D8F">
        <w:t xml:space="preserve">the </w:t>
      </w:r>
      <w:r w:rsidR="008E4713">
        <w:t xml:space="preserve">solar </w:t>
      </w:r>
      <w:r w:rsidRPr="005C7F72">
        <w:t>industry</w:t>
      </w:r>
      <w:r w:rsidR="00E337F0">
        <w:t xml:space="preserve">. </w:t>
      </w:r>
      <w:r w:rsidR="003E6F46">
        <w:t>They focus on worker and customer safety, fit for purpose and future-proofed product installations and ensuring all Victorians benefit from clean and affordable solar energy.</w:t>
      </w:r>
    </w:p>
    <w:p w14:paraId="358CE9E3" w14:textId="495759B0" w:rsidR="003E6F46" w:rsidRPr="005C7F72" w:rsidRDefault="003E6F46" w:rsidP="003E6F46">
      <w:pPr>
        <w:pStyle w:val="BodyText"/>
      </w:pPr>
      <w:r>
        <w:t xml:space="preserve">Participation in Solar Victoria’s Solar Homes and Solar for Business </w:t>
      </w:r>
      <w:r w:rsidR="00D35849">
        <w:t>p</w:t>
      </w:r>
      <w:r>
        <w:t>rograms is governed by the requirements set out in this Notice to Market, as well as Solar Victoria’s terms and conditions. Participants must comply with the requirements in this notice for rebates to apply to solar PV, solar battery and solar hot water systems.</w:t>
      </w:r>
    </w:p>
    <w:p w14:paraId="358CE9E4" w14:textId="371887F5" w:rsidR="003E6F46" w:rsidRDefault="003E6F46" w:rsidP="003E6F46">
      <w:pPr>
        <w:pStyle w:val="BodyText"/>
      </w:pPr>
      <w:r>
        <w:t xml:space="preserve">This Notice to Market replaces and builds on all previous versions. Solar Victoria periodically reviews program requirements in consultation with industry and publish updates to this notice from time to time. </w:t>
      </w:r>
    </w:p>
    <w:p w14:paraId="358CE9E5" w14:textId="4696F783" w:rsidR="00E4569B" w:rsidRPr="00661587" w:rsidRDefault="4E641144" w:rsidP="00661587">
      <w:pPr>
        <w:pStyle w:val="Heading2"/>
      </w:pPr>
      <w:bookmarkStart w:id="22" w:name="_Toc46760885"/>
      <w:bookmarkStart w:id="23" w:name="_Toc62217792"/>
      <w:bookmarkStart w:id="24" w:name="_Toc62219150"/>
      <w:bookmarkStart w:id="25" w:name="_Toc62225952"/>
      <w:bookmarkStart w:id="26" w:name="_Toc62229176"/>
      <w:bookmarkStart w:id="27" w:name="_Toc62229276"/>
      <w:bookmarkStart w:id="28" w:name="_Toc62231424"/>
      <w:bookmarkStart w:id="29" w:name="_Toc62231537"/>
      <w:bookmarkStart w:id="30" w:name="_Toc62232218"/>
      <w:bookmarkStart w:id="31" w:name="_Toc62233039"/>
      <w:bookmarkStart w:id="32" w:name="_Toc62234219"/>
      <w:bookmarkStart w:id="33" w:name="_Toc62815815"/>
      <w:bookmarkStart w:id="34" w:name="_Toc100306602"/>
      <w:r>
        <w:t>1.2</w:t>
      </w:r>
      <w:r w:rsidR="00B808C5">
        <w:tab/>
      </w:r>
      <w:r w:rsidR="1CFCDE7C">
        <w:t xml:space="preserve">About Solar </w:t>
      </w:r>
      <w:r w:rsidR="500C3CE2">
        <w:t>Victoria</w:t>
      </w:r>
      <w:r w:rsidR="4AADAC62">
        <w:t>’s programs</w:t>
      </w:r>
      <w:r w:rsidR="1CFCDE7C">
        <w:t xml:space="preserve"> </w:t>
      </w:r>
      <w:bookmarkEnd w:id="22"/>
      <w:bookmarkEnd w:id="23"/>
      <w:bookmarkEnd w:id="24"/>
      <w:bookmarkEnd w:id="25"/>
      <w:bookmarkEnd w:id="26"/>
      <w:bookmarkEnd w:id="27"/>
      <w:bookmarkEnd w:id="28"/>
      <w:bookmarkEnd w:id="29"/>
      <w:bookmarkEnd w:id="30"/>
      <w:bookmarkEnd w:id="31"/>
      <w:bookmarkEnd w:id="32"/>
      <w:bookmarkEnd w:id="33"/>
      <w:bookmarkEnd w:id="34"/>
    </w:p>
    <w:p w14:paraId="358CE9E6" w14:textId="77777777" w:rsidR="00963EA3" w:rsidRDefault="00276FA7" w:rsidP="00276FA7">
      <w:pPr>
        <w:pStyle w:val="BodyText"/>
      </w:pPr>
      <w:r>
        <w:t xml:space="preserve">The Solar Homes Program is one of several Victorian Government initiatives aimed at </w:t>
      </w:r>
      <w:r w:rsidR="009F2475">
        <w:t xml:space="preserve">supporting Victorians to reduce their </w:t>
      </w:r>
      <w:r>
        <w:t xml:space="preserve">energy </w:t>
      </w:r>
      <w:r w:rsidR="009F2475">
        <w:t xml:space="preserve">costs </w:t>
      </w:r>
      <w:r>
        <w:t xml:space="preserve">and decreasing Victoria’s reliance on non-renewable sources of electricity. </w:t>
      </w:r>
    </w:p>
    <w:p w14:paraId="5D3F3260" w14:textId="77D9DB45" w:rsidR="009712F8" w:rsidRDefault="008F34BA" w:rsidP="00033584">
      <w:pPr>
        <w:pStyle w:val="BodyText"/>
      </w:pPr>
      <w:r>
        <w:t xml:space="preserve">The 10-year, $1.3 billion program </w:t>
      </w:r>
      <w:r w:rsidR="00CC57E5">
        <w:t xml:space="preserve">will support up to 778,500 Victorian households to install solar PV, solar hot water or solar battery systems at home, </w:t>
      </w:r>
      <w:r w:rsidR="00C10DF6">
        <w:t xml:space="preserve">saving on their energy </w:t>
      </w:r>
      <w:r w:rsidR="00AF2CC5">
        <w:t>costs</w:t>
      </w:r>
      <w:r w:rsidR="00C10DF6">
        <w:t xml:space="preserve"> and reducing emissions. </w:t>
      </w:r>
      <w:r w:rsidR="00276FA7">
        <w:t>The program contributes to the Victorian Renewable Energy Target</w:t>
      </w:r>
      <w:r w:rsidR="002A4177">
        <w:t>s</w:t>
      </w:r>
      <w:r w:rsidR="00276FA7">
        <w:t xml:space="preserve"> </w:t>
      </w:r>
      <w:r w:rsidR="00276FA7" w:rsidDel="006F22A0">
        <w:t xml:space="preserve">of </w:t>
      </w:r>
      <w:r w:rsidR="009F651F" w:rsidDel="006F22A0">
        <w:t>40 per cent renewable energy by 2025 and</w:t>
      </w:r>
      <w:r w:rsidR="00276FA7" w:rsidDel="006F22A0">
        <w:t xml:space="preserve"> 50 per cent by 2030, </w:t>
      </w:r>
      <w:r w:rsidR="00276FA7">
        <w:t>and the long-term Emissions Reduction Target of net zero greenhouse gas emissions by 2050.</w:t>
      </w:r>
      <w:r w:rsidR="008676C0">
        <w:rPr>
          <w:rStyle w:val="FootnoteReference"/>
        </w:rPr>
        <w:footnoteReference w:id="2"/>
      </w:r>
      <w:r w:rsidR="00276FA7">
        <w:t xml:space="preserve"> </w:t>
      </w:r>
    </w:p>
    <w:p w14:paraId="358CE9E7" w14:textId="23A607F6" w:rsidR="00276FA7" w:rsidRDefault="002F68AB" w:rsidP="00033584">
      <w:pPr>
        <w:pStyle w:val="BodyText"/>
      </w:pPr>
      <w:r>
        <w:t xml:space="preserve">The Solar Homes </w:t>
      </w:r>
      <w:r w:rsidR="009712F8">
        <w:t>P</w:t>
      </w:r>
      <w:r>
        <w:t>rogram is expected to generate 15 per cent of Victoria’s 40 per cent renewable energy target by 2025 and 20 per cent of Victoria’s 50 per cent renewable energy target by 2030.</w:t>
      </w:r>
      <w:r w:rsidR="00033584">
        <w:t xml:space="preserve"> By 2027</w:t>
      </w:r>
      <w:r w:rsidR="005E4866">
        <w:t>–</w:t>
      </w:r>
      <w:r w:rsidR="00033584">
        <w:t xml:space="preserve">28, the Solar Homes </w:t>
      </w:r>
      <w:r w:rsidR="005E4866">
        <w:t>P</w:t>
      </w:r>
      <w:r w:rsidR="00033584">
        <w:t>rogram is expected to reduce Victoria</w:t>
      </w:r>
      <w:r w:rsidR="000411CA">
        <w:t>’s</w:t>
      </w:r>
      <w:r w:rsidR="00033584">
        <w:t xml:space="preserve"> electricity sector emissions by around 1.8 million tonnes of carbon dioxide equivalent per </w:t>
      </w:r>
      <w:r w:rsidR="002B7374">
        <w:t>year</w:t>
      </w:r>
      <w:r w:rsidR="00033584">
        <w:t xml:space="preserve"> and reduce National Electricity Market emissions by around 3.0 million tonnes of carbon dioxide equivalent per </w:t>
      </w:r>
      <w:r w:rsidR="00357AD6">
        <w:t>year</w:t>
      </w:r>
      <w:r w:rsidR="00CE197C">
        <w:t>,</w:t>
      </w:r>
      <w:r w:rsidR="00033584">
        <w:t xml:space="preserve"> below what they would otherwise have been.</w:t>
      </w:r>
      <w:r w:rsidR="00F16319">
        <w:rPr>
          <w:rStyle w:val="FootnoteReference"/>
        </w:rPr>
        <w:footnoteReference w:id="3"/>
      </w:r>
    </w:p>
    <w:p w14:paraId="378F97E8" w14:textId="21B2E052" w:rsidR="00E2447C" w:rsidRDefault="00276FA7" w:rsidP="009B5135">
      <w:pPr>
        <w:pStyle w:val="BodyText"/>
      </w:pPr>
      <w:r>
        <w:t>Since it</w:t>
      </w:r>
      <w:r w:rsidR="00EC5021">
        <w:t>s</w:t>
      </w:r>
      <w:r>
        <w:t xml:space="preserve"> </w:t>
      </w:r>
      <w:r w:rsidR="00EC5021">
        <w:t>launch</w:t>
      </w:r>
      <w:r>
        <w:t xml:space="preserve"> in August 2018, the</w:t>
      </w:r>
      <w:r w:rsidR="00033584">
        <w:t xml:space="preserve"> Solar Homes</w:t>
      </w:r>
      <w:r>
        <w:t xml:space="preserve"> </w:t>
      </w:r>
      <w:r w:rsidR="00033584">
        <w:t>P</w:t>
      </w:r>
      <w:r>
        <w:t>rogram has driv</w:t>
      </w:r>
      <w:r w:rsidR="00CE197C">
        <w:t>en</w:t>
      </w:r>
      <w:r>
        <w:t xml:space="preserve"> a </w:t>
      </w:r>
      <w:r w:rsidR="00C22BC7">
        <w:t xml:space="preserve">significant </w:t>
      </w:r>
      <w:r>
        <w:t>increase in residential PV installations</w:t>
      </w:r>
      <w:r w:rsidR="00C22BC7">
        <w:t xml:space="preserve"> </w:t>
      </w:r>
      <w:r w:rsidR="00994CBA">
        <w:t>i</w:t>
      </w:r>
      <w:r w:rsidR="00C22BC7">
        <w:t>n Victoria</w:t>
      </w:r>
      <w:r>
        <w:t xml:space="preserve">. </w:t>
      </w:r>
      <w:r w:rsidR="00EF3303">
        <w:t>In the 2020</w:t>
      </w:r>
      <w:r w:rsidR="00C11B38">
        <w:t>–</w:t>
      </w:r>
      <w:r w:rsidR="00EF3303">
        <w:t xml:space="preserve">21 financial year, Victoria recorded a 127 per cent increase in residential PV installations </w:t>
      </w:r>
      <w:r w:rsidR="00560B5B">
        <w:t xml:space="preserve">on </w:t>
      </w:r>
      <w:r w:rsidR="00EF3303">
        <w:t xml:space="preserve">2017–18, before the </w:t>
      </w:r>
      <w:r w:rsidR="00C11B38">
        <w:t>p</w:t>
      </w:r>
      <w:r w:rsidR="00EF3303">
        <w:t>rogram</w:t>
      </w:r>
      <w:r w:rsidR="00560B5B">
        <w:t xml:space="preserve"> launched</w:t>
      </w:r>
      <w:r w:rsidR="00EF3303">
        <w:t xml:space="preserve">. </w:t>
      </w:r>
      <w:r w:rsidR="001B0B71">
        <w:t>In 2021, a</w:t>
      </w:r>
      <w:r w:rsidR="00275544">
        <w:t>pproximately</w:t>
      </w:r>
      <w:r w:rsidR="005E5D38">
        <w:t xml:space="preserve"> </w:t>
      </w:r>
      <w:r w:rsidR="00547E77">
        <w:t>8</w:t>
      </w:r>
      <w:r w:rsidR="001B0B71">
        <w:t>0</w:t>
      </w:r>
      <w:r w:rsidR="00547E77">
        <w:t xml:space="preserve"> </w:t>
      </w:r>
      <w:r w:rsidR="005E5D38">
        <w:t xml:space="preserve">per cent of all </w:t>
      </w:r>
      <w:r w:rsidR="001B0B71">
        <w:t xml:space="preserve">small-scale </w:t>
      </w:r>
      <w:r w:rsidR="005E5D38">
        <w:t xml:space="preserve">solar PV systems installed in Victoria </w:t>
      </w:r>
      <w:r w:rsidR="00FD7057">
        <w:t xml:space="preserve">are </w:t>
      </w:r>
      <w:r w:rsidR="005E5D38">
        <w:t xml:space="preserve">installed under the Solar Homes Program. </w:t>
      </w:r>
      <w:r w:rsidR="00731881">
        <w:t>As of April 2022, more than 1.2 gigawatts</w:t>
      </w:r>
      <w:r w:rsidR="005351A3" w:rsidRPr="005351A3">
        <w:t xml:space="preserve"> of energy capacity coming from solar panels ha</w:t>
      </w:r>
      <w:r w:rsidR="000766C0">
        <w:t>ve</w:t>
      </w:r>
      <w:r w:rsidR="005351A3" w:rsidRPr="005351A3">
        <w:t xml:space="preserve"> been installed through the Solar Homes Program</w:t>
      </w:r>
      <w:r w:rsidR="00B6793E">
        <w:t>.</w:t>
      </w:r>
      <w:r w:rsidR="005351A3" w:rsidRPr="005351A3">
        <w:t xml:space="preserve"> </w:t>
      </w:r>
    </w:p>
    <w:p w14:paraId="76A91C0C" w14:textId="74169544" w:rsidR="009B5135" w:rsidRDefault="00CF116B" w:rsidP="009B5135">
      <w:pPr>
        <w:pStyle w:val="BodyText"/>
      </w:pPr>
      <w:r>
        <w:t>O</w:t>
      </w:r>
      <w:r w:rsidR="005B7952">
        <w:t xml:space="preserve">ver </w:t>
      </w:r>
      <w:r w:rsidR="006C4036">
        <w:t>19</w:t>
      </w:r>
      <w:r w:rsidR="00D37937">
        <w:t>0,000</w:t>
      </w:r>
      <w:r w:rsidR="005B7952">
        <w:t xml:space="preserve"> households have taken up rebates</w:t>
      </w:r>
      <w:r w:rsidR="000854C1">
        <w:t xml:space="preserve"> </w:t>
      </w:r>
      <w:r w:rsidR="005B7952">
        <w:t>to install solar PV, batteries and solar hot water systems</w:t>
      </w:r>
      <w:r w:rsidRPr="00CF116B">
        <w:t xml:space="preserve"> </w:t>
      </w:r>
      <w:r>
        <w:t>under the Solar Homes Program since 2018</w:t>
      </w:r>
      <w:r w:rsidR="005B7952">
        <w:t xml:space="preserve">. </w:t>
      </w:r>
      <w:r w:rsidR="009B5135">
        <w:t>As well as contributing to renewable energy targets</w:t>
      </w:r>
      <w:r w:rsidR="004141B8">
        <w:t xml:space="preserve">, </w:t>
      </w:r>
      <w:r w:rsidR="00CA26B9">
        <w:t>these</w:t>
      </w:r>
      <w:r w:rsidR="009B5135">
        <w:t xml:space="preserve"> systems have a direct financial benefit</w:t>
      </w:r>
      <w:r w:rsidR="009807B5">
        <w:t xml:space="preserve"> to householders</w:t>
      </w:r>
      <w:r w:rsidR="009B5135">
        <w:t xml:space="preserve">. </w:t>
      </w:r>
    </w:p>
    <w:p w14:paraId="621D5205" w14:textId="21694CBD" w:rsidR="006F22A0" w:rsidRDefault="00012D49" w:rsidP="00276FA7">
      <w:pPr>
        <w:pStyle w:val="BodyText"/>
      </w:pPr>
      <w:r>
        <w:t xml:space="preserve">From </w:t>
      </w:r>
      <w:r w:rsidR="00784CD7">
        <w:t>December</w:t>
      </w:r>
      <w:r>
        <w:t xml:space="preserve"> 202</w:t>
      </w:r>
      <w:r w:rsidR="00784CD7">
        <w:t>1</w:t>
      </w:r>
      <w:r>
        <w:t xml:space="preserve">, up to 2,000 eligible households </w:t>
      </w:r>
      <w:r w:rsidR="006E03A5">
        <w:t>have been able to</w:t>
      </w:r>
      <w:r>
        <w:t xml:space="preserve"> </w:t>
      </w:r>
      <w:r w:rsidR="00B74E63">
        <w:t>sign up to</w:t>
      </w:r>
      <w:r>
        <w:t xml:space="preserve"> the </w:t>
      </w:r>
      <w:r w:rsidR="00B74E63">
        <w:t xml:space="preserve">two-year </w:t>
      </w:r>
      <w:r>
        <w:t xml:space="preserve">Solar Victoria Virtual Power Plant </w:t>
      </w:r>
      <w:r w:rsidR="004A6E2B">
        <w:t>p</w:t>
      </w:r>
      <w:r>
        <w:t xml:space="preserve">ilot </w:t>
      </w:r>
      <w:r w:rsidR="004A6E2B">
        <w:t>p</w:t>
      </w:r>
      <w:r>
        <w:t>rogram,</w:t>
      </w:r>
      <w:r w:rsidR="00B74E63">
        <w:t xml:space="preserve"> which has been designed to </w:t>
      </w:r>
      <w:r w:rsidR="009437EB">
        <w:t>optimise</w:t>
      </w:r>
      <w:r w:rsidR="00B74E63">
        <w:t xml:space="preserve"> </w:t>
      </w:r>
      <w:r w:rsidR="00B74E63" w:rsidRPr="00B74E63">
        <w:t>Victoria’s booming household solar network</w:t>
      </w:r>
      <w:r w:rsidR="00B74E63">
        <w:t xml:space="preserve">. </w:t>
      </w:r>
      <w:r w:rsidR="00B74E63" w:rsidRPr="00B74E63">
        <w:t>Virtual power plants enable households with solar batteries to share their unused, clean energy with fellow Victorians, while saving on their own power bills.</w:t>
      </w:r>
      <w:r w:rsidR="00DA295A">
        <w:t xml:space="preserve"> </w:t>
      </w:r>
    </w:p>
    <w:p w14:paraId="358CE9EA" w14:textId="4365ABD1" w:rsidR="00B24B82" w:rsidRDefault="00985B85" w:rsidP="00276FA7">
      <w:pPr>
        <w:pStyle w:val="BodyText"/>
      </w:pPr>
      <w:r>
        <w:t>Since</w:t>
      </w:r>
      <w:r w:rsidR="00827A5F">
        <w:t xml:space="preserve"> May 2021, </w:t>
      </w:r>
      <w:r w:rsidR="00C556B8">
        <w:t xml:space="preserve">eligible </w:t>
      </w:r>
      <w:r w:rsidR="00827A5F">
        <w:t xml:space="preserve">Victorian small businesses </w:t>
      </w:r>
      <w:r w:rsidR="002F461C">
        <w:t xml:space="preserve">have </w:t>
      </w:r>
      <w:r w:rsidR="00827A5F">
        <w:t>be</w:t>
      </w:r>
      <w:r w:rsidR="002F461C">
        <w:t>en</w:t>
      </w:r>
      <w:r w:rsidR="00827A5F">
        <w:t xml:space="preserve"> able to apply for a </w:t>
      </w:r>
      <w:r w:rsidR="00C556B8">
        <w:t xml:space="preserve">rebate to install solar PV at their work premises through </w:t>
      </w:r>
      <w:r w:rsidR="00980702">
        <w:t>the</w:t>
      </w:r>
      <w:r w:rsidR="00C556B8">
        <w:t xml:space="preserve"> </w:t>
      </w:r>
      <w:r w:rsidR="00F45C0D">
        <w:t>three</w:t>
      </w:r>
      <w:r w:rsidR="005740BF">
        <w:t xml:space="preserve">-year </w:t>
      </w:r>
      <w:r w:rsidR="00C556B8">
        <w:t xml:space="preserve">Solar for Business Program. This program will support </w:t>
      </w:r>
      <w:r w:rsidR="007F2D6B">
        <w:t xml:space="preserve">up to </w:t>
      </w:r>
      <w:r w:rsidR="00C556B8">
        <w:lastRenderedPageBreak/>
        <w:t xml:space="preserve">15,000 </w:t>
      </w:r>
      <w:r w:rsidR="00B44D99">
        <w:t>small businesses to reduce their energy costs as the Victorian economy recovers from the impact of COVID-19.</w:t>
      </w:r>
    </w:p>
    <w:p w14:paraId="358CE9EB" w14:textId="66545E3D" w:rsidR="00F50C6F" w:rsidRDefault="00F50C6F" w:rsidP="00F50C6F">
      <w:pPr>
        <w:pStyle w:val="BodyText"/>
      </w:pPr>
      <w:r>
        <w:t xml:space="preserve">We’re committed to ensuring customers are treated fairly and receive the highest standards of consumer protection when purchasing solar. We are setting nation-leading standards to protect customers who purchase a solar system under the Solar Homes </w:t>
      </w:r>
      <w:r w:rsidR="007259E2">
        <w:t xml:space="preserve">and Solar for Business </w:t>
      </w:r>
      <w:r w:rsidR="00AD04BD">
        <w:t>p</w:t>
      </w:r>
      <w:r>
        <w:t>rogram</w:t>
      </w:r>
      <w:r w:rsidR="007259E2">
        <w:t>s</w:t>
      </w:r>
      <w:r>
        <w:t xml:space="preserve">. </w:t>
      </w:r>
    </w:p>
    <w:p w14:paraId="358CE9ED" w14:textId="3123CB63" w:rsidR="0052799D" w:rsidRPr="005C7F72" w:rsidRDefault="00F50C6F" w:rsidP="00276FA7">
      <w:pPr>
        <w:pStyle w:val="BodyText"/>
      </w:pPr>
      <w:r>
        <w:t xml:space="preserve">From 1 September 2021, consumer rights </w:t>
      </w:r>
      <w:r w:rsidR="00980702">
        <w:t>have been</w:t>
      </w:r>
      <w:r>
        <w:t xml:space="preserve"> further protected through the introduction of a ban on unsolicited door-to-door sales </w:t>
      </w:r>
      <w:r w:rsidR="007259E2">
        <w:t xml:space="preserve">for </w:t>
      </w:r>
      <w:r>
        <w:t xml:space="preserve">the Solar Homes </w:t>
      </w:r>
      <w:r w:rsidR="007259E2">
        <w:t xml:space="preserve">and Solar for Business </w:t>
      </w:r>
      <w:r w:rsidR="00AD04BD">
        <w:t>p</w:t>
      </w:r>
      <w:r>
        <w:t>rogram</w:t>
      </w:r>
      <w:r w:rsidR="007259E2">
        <w:t>s</w:t>
      </w:r>
      <w:r>
        <w:t xml:space="preserve">.  </w:t>
      </w:r>
    </w:p>
    <w:p w14:paraId="358CE9EE" w14:textId="77777777" w:rsidR="003A37E4" w:rsidRPr="005C7F72" w:rsidRDefault="003A37E4" w:rsidP="00276FA7">
      <w:pPr>
        <w:pStyle w:val="BodyText"/>
      </w:pP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056B72" w:rsidRPr="002E3790" w14:paraId="358CE9F1" w14:textId="77777777" w:rsidTr="002E3790">
        <w:trPr>
          <w:jc w:val="center"/>
        </w:trPr>
        <w:tc>
          <w:tcPr>
            <w:tcW w:w="1666" w:type="dxa"/>
            <w:shd w:val="clear" w:color="auto" w:fill="FFFCEE"/>
            <w:vAlign w:val="center"/>
          </w:tcPr>
          <w:p w14:paraId="358CE9EF" w14:textId="77777777" w:rsidR="00056B72"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7F" wp14:editId="358CEE80">
                  <wp:extent cx="914400" cy="914400"/>
                  <wp:effectExtent l="0" t="0" r="0" b="0"/>
                  <wp:docPr id="55" name="Graphic 53"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3"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973" w:type="dxa"/>
            <w:shd w:val="clear" w:color="auto" w:fill="FFFCEE"/>
            <w:vAlign w:val="center"/>
          </w:tcPr>
          <w:p w14:paraId="358CE9F0" w14:textId="77777777" w:rsidR="00056B72" w:rsidRPr="002E3790" w:rsidRDefault="00056B72" w:rsidP="002E3790">
            <w:pPr>
              <w:pStyle w:val="BodyText"/>
              <w:spacing w:line="220" w:lineRule="atLeast"/>
              <w:ind w:left="113" w:right="113"/>
            </w:pPr>
            <w:r w:rsidRPr="002E3790">
              <w:t>For more information</w:t>
            </w:r>
            <w:r w:rsidR="00CD77F4" w:rsidRPr="002E3790">
              <w:t xml:space="preserve">, </w:t>
            </w:r>
            <w:r w:rsidRPr="002E3790">
              <w:t xml:space="preserve">see </w:t>
            </w:r>
            <w:hyperlink r:id="rId53" w:history="1">
              <w:hyperlink r:id="rId54" w:history="1">
                <w:r w:rsidR="00202E7F" w:rsidRPr="002E3790">
                  <w:rPr>
                    <w:rStyle w:val="Hyperlink"/>
                  </w:rPr>
                  <w:t>solar.vic.gov.au</w:t>
                </w:r>
              </w:hyperlink>
            </w:hyperlink>
            <w:r w:rsidRPr="002E3790">
              <w:t xml:space="preserve"> </w:t>
            </w:r>
            <w:r w:rsidR="005065BB" w:rsidRPr="002E3790">
              <w:t xml:space="preserve">or </w:t>
            </w:r>
            <w:r w:rsidR="003A3FEA" w:rsidRPr="002E3790">
              <w:t>contact us</w:t>
            </w:r>
            <w:r w:rsidR="004B5E97" w:rsidRPr="002E3790">
              <w:t>:</w:t>
            </w:r>
            <w:r w:rsidR="00A86F8B" w:rsidRPr="002E3790">
              <w:t xml:space="preserve"> </w:t>
            </w:r>
            <w:hyperlink r:id="rId55" w:history="1">
              <w:r w:rsidR="00A86F8B" w:rsidRPr="002E3790">
                <w:rPr>
                  <w:rStyle w:val="Hyperlink"/>
                </w:rPr>
                <w:t>solar.vic.gov.au/contact</w:t>
              </w:r>
            </w:hyperlink>
            <w:r w:rsidR="0064225D" w:rsidRPr="002E3790">
              <w:t xml:space="preserve"> </w:t>
            </w:r>
          </w:p>
        </w:tc>
      </w:tr>
    </w:tbl>
    <w:p w14:paraId="358CE9F2" w14:textId="77777777" w:rsidR="00BC4D1B" w:rsidRDefault="00BC4D1B" w:rsidP="00E4569B">
      <w:pPr>
        <w:pStyle w:val="BodyText"/>
      </w:pPr>
    </w:p>
    <w:p w14:paraId="358CE9F3" w14:textId="28114032" w:rsidR="00D54CA6" w:rsidRPr="009D4ACE" w:rsidRDefault="096C8697" w:rsidP="00910946">
      <w:pPr>
        <w:pStyle w:val="Heading1"/>
        <w:framePr w:wrap="around"/>
        <w:ind w:left="1491" w:hanging="357"/>
      </w:pPr>
      <w:bookmarkStart w:id="35" w:name="_Toc46760888"/>
      <w:bookmarkStart w:id="36" w:name="_Toc65658857"/>
      <w:r>
        <w:lastRenderedPageBreak/>
        <w:t xml:space="preserve"> </w:t>
      </w:r>
      <w:bookmarkStart w:id="37" w:name="_Toc100306603"/>
      <w:r w:rsidR="00BC4AD8" w:rsidRPr="009D4ACE">
        <w:t>About rebates</w:t>
      </w:r>
      <w:bookmarkEnd w:id="35"/>
      <w:bookmarkEnd w:id="36"/>
      <w:bookmarkEnd w:id="37"/>
    </w:p>
    <w:p w14:paraId="358CE9F4" w14:textId="773EA002" w:rsidR="00D54CA6" w:rsidRPr="002E3790" w:rsidRDefault="00AA596C" w:rsidP="00D54CA6">
      <w:pPr>
        <w:pStyle w:val="IntroFeatureText"/>
        <w:rPr>
          <w:color w:val="DB6015"/>
        </w:rPr>
      </w:pPr>
      <w:r w:rsidRPr="002E3790">
        <w:rPr>
          <w:color w:val="DB6015"/>
        </w:rPr>
        <w:t xml:space="preserve">This section </w:t>
      </w:r>
      <w:r w:rsidR="00143372" w:rsidRPr="002E3790">
        <w:rPr>
          <w:color w:val="DB6015"/>
        </w:rPr>
        <w:t xml:space="preserve">provides a brief overview of </w:t>
      </w:r>
      <w:r w:rsidR="00C45F75" w:rsidRPr="002E3790">
        <w:rPr>
          <w:color w:val="DB6015"/>
        </w:rPr>
        <w:t xml:space="preserve">all </w:t>
      </w:r>
      <w:r w:rsidR="00143372" w:rsidRPr="002E3790">
        <w:rPr>
          <w:color w:val="DB6015"/>
        </w:rPr>
        <w:t>rebate</w:t>
      </w:r>
      <w:r w:rsidR="00D62B8B" w:rsidRPr="002E3790">
        <w:rPr>
          <w:color w:val="DB6015"/>
        </w:rPr>
        <w:t xml:space="preserve"> </w:t>
      </w:r>
      <w:r w:rsidR="00143372" w:rsidRPr="002E3790">
        <w:rPr>
          <w:color w:val="DB6015"/>
        </w:rPr>
        <w:t>s</w:t>
      </w:r>
      <w:r w:rsidR="00D62B8B" w:rsidRPr="002E3790">
        <w:rPr>
          <w:color w:val="DB6015"/>
        </w:rPr>
        <w:t>treams</w:t>
      </w:r>
      <w:r w:rsidR="00143372" w:rsidRPr="002E3790">
        <w:rPr>
          <w:color w:val="DB6015"/>
        </w:rPr>
        <w:t xml:space="preserve"> available</w:t>
      </w:r>
      <w:r w:rsidR="00BC40C0" w:rsidRPr="002E3790">
        <w:rPr>
          <w:color w:val="DB6015"/>
        </w:rPr>
        <w:t xml:space="preserve"> under the Solar Homes and Solar for Business </w:t>
      </w:r>
      <w:r w:rsidR="00B70260">
        <w:rPr>
          <w:color w:val="DB6015"/>
        </w:rPr>
        <w:t>p</w:t>
      </w:r>
      <w:r w:rsidR="00BC40C0" w:rsidRPr="002E3790">
        <w:rPr>
          <w:color w:val="DB6015"/>
        </w:rPr>
        <w:t>rograms</w:t>
      </w:r>
      <w:r w:rsidR="00143372" w:rsidRPr="002E3790">
        <w:rPr>
          <w:color w:val="DB6015"/>
        </w:rPr>
        <w:t>.</w:t>
      </w:r>
      <w:r w:rsidR="002C30BB" w:rsidRPr="002E3790">
        <w:rPr>
          <w:color w:val="DB6015"/>
        </w:rPr>
        <w:t xml:space="preserve"> </w:t>
      </w:r>
    </w:p>
    <w:p w14:paraId="358CE9F5" w14:textId="77777777" w:rsidR="00E00D09" w:rsidRPr="00BB7EF9" w:rsidRDefault="00E00D09" w:rsidP="00E00D09">
      <w:pPr>
        <w:pStyle w:val="BodyText"/>
        <w:rPr>
          <w:lang w:eastAsia="en-AU"/>
        </w:rPr>
      </w:pPr>
    </w:p>
    <w:p w14:paraId="358CE9F6" w14:textId="77777777" w:rsidR="00BE29DC" w:rsidRDefault="00F0665D" w:rsidP="006F1D32">
      <w:pPr>
        <w:pStyle w:val="Heading2"/>
      </w:pPr>
      <w:bookmarkStart w:id="38" w:name="_Toc100306604"/>
      <w:bookmarkStart w:id="39" w:name="_Toc62207478"/>
      <w:bookmarkStart w:id="40" w:name="_Toc62212809"/>
      <w:bookmarkStart w:id="41" w:name="_Toc62217796"/>
      <w:bookmarkStart w:id="42" w:name="_Toc62219154"/>
      <w:bookmarkStart w:id="43" w:name="_Toc62225956"/>
      <w:bookmarkStart w:id="44" w:name="_Toc62229180"/>
      <w:bookmarkStart w:id="45" w:name="_Toc62229280"/>
      <w:bookmarkStart w:id="46" w:name="_Toc62231428"/>
      <w:bookmarkStart w:id="47" w:name="_Toc62231541"/>
      <w:bookmarkStart w:id="48" w:name="_Toc62232221"/>
      <w:bookmarkStart w:id="49" w:name="_Toc62233042"/>
      <w:bookmarkStart w:id="50" w:name="_Toc62234222"/>
      <w:bookmarkStart w:id="51" w:name="_Toc62815818"/>
      <w:bookmarkStart w:id="52" w:name="_Toc65658858"/>
      <w:r>
        <w:t>2.1</w:t>
      </w:r>
      <w:r>
        <w:tab/>
      </w:r>
      <w:r w:rsidR="00994ADD">
        <w:t xml:space="preserve">All </w:t>
      </w:r>
      <w:r w:rsidR="00712EB0">
        <w:t>s</w:t>
      </w:r>
      <w:r w:rsidR="005D755E" w:rsidRPr="005D755E">
        <w:t xml:space="preserve">olar </w:t>
      </w:r>
      <w:r w:rsidR="00F64183">
        <w:t xml:space="preserve">PV </w:t>
      </w:r>
      <w:r w:rsidR="0011529E">
        <w:t>r</w:t>
      </w:r>
      <w:r w:rsidR="003539AD">
        <w:t>ebate</w:t>
      </w:r>
      <w:r w:rsidR="0011529E">
        <w:t xml:space="preserve"> </w:t>
      </w:r>
      <w:r w:rsidR="003539AD">
        <w:t>s</w:t>
      </w:r>
      <w:r w:rsidR="0011529E">
        <w:t>tream</w:t>
      </w:r>
      <w:r w:rsidR="004C1D34">
        <w:t>s</w:t>
      </w:r>
      <w:bookmarkEnd w:id="38"/>
      <w:r w:rsidR="005D755E" w:rsidRPr="005D755E">
        <w:t xml:space="preserve"> </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58CE9F7" w14:textId="77777777" w:rsidR="002E2524" w:rsidRDefault="002E2524" w:rsidP="007A35EC">
      <w:pPr>
        <w:pStyle w:val="Heading3"/>
      </w:pPr>
      <w:r>
        <w:t>2.1.1</w:t>
      </w:r>
      <w:r w:rsidR="009A53A6">
        <w:tab/>
      </w:r>
      <w:r w:rsidR="00F93C2D" w:rsidRPr="005D755E">
        <w:t>Solar for owner-occupiers</w:t>
      </w:r>
    </w:p>
    <w:p w14:paraId="358CE9F8" w14:textId="23BE420A" w:rsidR="00FB4C34" w:rsidRPr="00452F33" w:rsidRDefault="00FB4C34" w:rsidP="00FB4C34">
      <w:pPr>
        <w:pStyle w:val="BodyText"/>
      </w:pPr>
      <w:r w:rsidRPr="00452F33">
        <w:t xml:space="preserve">The </w:t>
      </w:r>
      <w:r w:rsidRPr="00124265">
        <w:t>Solar Homes Program provides a rebate on the cost of a</w:t>
      </w:r>
      <w:r w:rsidR="00E4194A" w:rsidRPr="00124265">
        <w:t>n eligible</w:t>
      </w:r>
      <w:r w:rsidRPr="00124265">
        <w:t xml:space="preserve"> solar </w:t>
      </w:r>
      <w:r w:rsidR="00C15288" w:rsidRPr="00124265">
        <w:t>panel</w:t>
      </w:r>
      <w:r w:rsidRPr="00124265">
        <w:t xml:space="preserve"> </w:t>
      </w:r>
      <w:r w:rsidR="00F84C2E" w:rsidRPr="00124265">
        <w:t xml:space="preserve">(PV) </w:t>
      </w:r>
      <w:r w:rsidRPr="00124265">
        <w:t xml:space="preserve">system, up to a maximum </w:t>
      </w:r>
      <w:r w:rsidR="5A78D3FA">
        <w:t xml:space="preserve">amount as </w:t>
      </w:r>
      <w:r w:rsidR="00F3154B" w:rsidRPr="00124265">
        <w:t>listed</w:t>
      </w:r>
      <w:r w:rsidR="00D069E3">
        <w:t xml:space="preserve"> on our website</w:t>
      </w:r>
      <w:r w:rsidRPr="00124265">
        <w:t>. To further reduce the upfront cost of</w:t>
      </w:r>
      <w:r w:rsidR="00FF676B" w:rsidRPr="00124265">
        <w:t xml:space="preserve"> </w:t>
      </w:r>
      <w:r w:rsidRPr="00124265">
        <w:t>solar PV, eligible Victorian property owners can apply for an</w:t>
      </w:r>
      <w:r w:rsidRPr="00452F33">
        <w:t xml:space="preserve"> interest-free loan equal to the rebate amount at the same time as they apply for the rebate</w:t>
      </w:r>
      <w:r w:rsidR="00244633">
        <w:t xml:space="preserve"> (see </w:t>
      </w:r>
      <w:r w:rsidR="26288280">
        <w:t xml:space="preserve">section </w:t>
      </w:r>
      <w:r w:rsidR="00244633">
        <w:t>2.</w:t>
      </w:r>
      <w:r w:rsidR="002C337B">
        <w:t>6</w:t>
      </w:r>
      <w:r w:rsidR="00244633">
        <w:t>)</w:t>
      </w:r>
      <w:r w:rsidRPr="00452F33">
        <w:t>.</w:t>
      </w:r>
    </w:p>
    <w:p w14:paraId="358CE9F9" w14:textId="68D8F474" w:rsidR="00FB4C34" w:rsidRDefault="00FB4C34" w:rsidP="00C10B38">
      <w:pPr>
        <w:pStyle w:val="BodyText"/>
      </w:pPr>
      <w:r w:rsidRPr="005C7F72">
        <w:t xml:space="preserve">Over the </w:t>
      </w:r>
      <w:r w:rsidR="00D21D06">
        <w:t>10</w:t>
      </w:r>
      <w:r w:rsidRPr="005C7F72">
        <w:t xml:space="preserve">-year program, Solar Homes will support </w:t>
      </w:r>
      <w:r w:rsidR="00BE5C16">
        <w:t>650,000 owner-occupier</w:t>
      </w:r>
      <w:r w:rsidRPr="005C7F72">
        <w:t xml:space="preserve"> households to install solar PV systems, helping </w:t>
      </w:r>
      <w:r w:rsidR="009B1607">
        <w:t xml:space="preserve">households </w:t>
      </w:r>
      <w:r w:rsidRPr="005C7F72">
        <w:t>to reduce their energy costs, generate clean, renewable energy and reduce their household emissions.</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A75141" w:rsidRPr="002E3790" w14:paraId="358CE9FC" w14:textId="77777777" w:rsidTr="002E3790">
        <w:trPr>
          <w:jc w:val="center"/>
        </w:trPr>
        <w:tc>
          <w:tcPr>
            <w:tcW w:w="1560" w:type="dxa"/>
            <w:shd w:val="clear" w:color="auto" w:fill="FFFCEE"/>
            <w:vAlign w:val="center"/>
          </w:tcPr>
          <w:p w14:paraId="358CE9FA" w14:textId="77777777" w:rsidR="00A75141"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81" wp14:editId="358CEE82">
                  <wp:extent cx="914400" cy="914400"/>
                  <wp:effectExtent l="0" t="0" r="0" b="0"/>
                  <wp:docPr id="54" name="Graphic 5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9FB" w14:textId="77777777" w:rsidR="00A75141" w:rsidRPr="002E3790" w:rsidRDefault="00A75141" w:rsidP="002E3790">
            <w:pPr>
              <w:pStyle w:val="BodyText"/>
              <w:spacing w:before="120" w:line="220" w:lineRule="atLeast"/>
              <w:ind w:left="113" w:right="113"/>
              <w:rPr>
                <w:sz w:val="18"/>
              </w:rPr>
            </w:pPr>
            <w:r w:rsidRPr="002E3790">
              <w:t xml:space="preserve">For more information, including eligibility criteria, see </w:t>
            </w:r>
            <w:hyperlink r:id="rId56" w:history="1">
              <w:r w:rsidR="00202E7F" w:rsidRPr="002E3790">
                <w:rPr>
                  <w:rStyle w:val="Hyperlink"/>
                </w:rPr>
                <w:t>solar.vic.gov.au/solar-panel-rebate</w:t>
              </w:r>
            </w:hyperlink>
          </w:p>
        </w:tc>
      </w:tr>
    </w:tbl>
    <w:p w14:paraId="358CE9FD" w14:textId="77777777" w:rsidR="00A35DFA" w:rsidRPr="00F90D2D" w:rsidRDefault="00A35DFA" w:rsidP="00C10B38">
      <w:pPr>
        <w:pStyle w:val="BodyText"/>
      </w:pPr>
    </w:p>
    <w:p w14:paraId="358CE9FE" w14:textId="2B0ABD17" w:rsidR="009A53A6" w:rsidRDefault="009A53A6" w:rsidP="007A35EC">
      <w:pPr>
        <w:pStyle w:val="Heading3"/>
      </w:pPr>
      <w:r>
        <w:t>2.1.2</w:t>
      </w:r>
      <w:r w:rsidR="00F93C2D">
        <w:tab/>
        <w:t>Solar for rentals</w:t>
      </w:r>
    </w:p>
    <w:p w14:paraId="358CE9FF" w14:textId="180742A9" w:rsidR="00B57BB7" w:rsidRPr="005C7F72" w:rsidRDefault="001B2AD1" w:rsidP="00B57BB7">
      <w:pPr>
        <w:pStyle w:val="BodyText"/>
      </w:pPr>
      <w:r>
        <w:t xml:space="preserve">The Solar Homes solar for </w:t>
      </w:r>
      <w:r w:rsidR="00BC7DE3" w:rsidRPr="00124265">
        <w:t xml:space="preserve">rentals </w:t>
      </w:r>
      <w:r w:rsidRPr="00124265">
        <w:t xml:space="preserve">rebate stream offers eligible </w:t>
      </w:r>
      <w:r w:rsidR="00BF4060">
        <w:t>rental providers</w:t>
      </w:r>
      <w:r w:rsidRPr="00124265">
        <w:t xml:space="preserve"> a</w:t>
      </w:r>
      <w:r w:rsidR="00B57BB7" w:rsidRPr="00124265">
        <w:t xml:space="preserve"> rebate up to </w:t>
      </w:r>
      <w:r w:rsidRPr="00124265">
        <w:t xml:space="preserve">a maximum </w:t>
      </w:r>
      <w:r w:rsidR="7D375440">
        <w:t xml:space="preserve">amount as </w:t>
      </w:r>
      <w:r w:rsidR="006F415D" w:rsidRPr="00124265">
        <w:t xml:space="preserve">listed </w:t>
      </w:r>
      <w:r w:rsidR="002657C8">
        <w:t>on our website</w:t>
      </w:r>
      <w:r w:rsidR="00064984">
        <w:t xml:space="preserve"> </w:t>
      </w:r>
      <w:r w:rsidR="00B57BB7" w:rsidRPr="00124265">
        <w:t>for the installation</w:t>
      </w:r>
      <w:r w:rsidR="00B57BB7" w:rsidRPr="005C7F72">
        <w:t xml:space="preserve"> of an eligible solar PV system</w:t>
      </w:r>
      <w:r w:rsidR="0026259F">
        <w:t xml:space="preserve"> </w:t>
      </w:r>
      <w:r w:rsidR="00F5164A">
        <w:t xml:space="preserve">for </w:t>
      </w:r>
      <w:r w:rsidR="00D7319B">
        <w:t xml:space="preserve">up to two </w:t>
      </w:r>
      <w:r w:rsidR="00C5219E">
        <w:t xml:space="preserve">eligible </w:t>
      </w:r>
      <w:r w:rsidR="0026259F">
        <w:t>rental propert</w:t>
      </w:r>
      <w:r w:rsidR="00D7319B">
        <w:t>ies per financial year</w:t>
      </w:r>
      <w:r w:rsidR="00B57BB7" w:rsidRPr="005C7F72">
        <w:t>.</w:t>
      </w:r>
    </w:p>
    <w:p w14:paraId="358CEA00" w14:textId="77777777" w:rsidR="00B57BB7" w:rsidRPr="005C7F72" w:rsidRDefault="00B57BB7" w:rsidP="00B57BB7">
      <w:pPr>
        <w:pStyle w:val="BodyText"/>
      </w:pPr>
      <w:r w:rsidRPr="005C7F72">
        <w:t xml:space="preserve">Eligible </w:t>
      </w:r>
      <w:r w:rsidR="004514F9">
        <w:t>rental providers</w:t>
      </w:r>
      <w:r w:rsidR="004514F9" w:rsidRPr="005C7F72">
        <w:t xml:space="preserve"> </w:t>
      </w:r>
      <w:r w:rsidRPr="005C7F72">
        <w:t xml:space="preserve">can </w:t>
      </w:r>
      <w:r w:rsidR="0026259F">
        <w:t xml:space="preserve">also </w:t>
      </w:r>
      <w:r w:rsidRPr="005C7F72">
        <w:t>opt to take up an interest-free loan equal to the value of their rebate</w:t>
      </w:r>
      <w:r w:rsidR="00427844">
        <w:t>,</w:t>
      </w:r>
      <w:r w:rsidRPr="005C7F72">
        <w:t xml:space="preserve"> to </w:t>
      </w:r>
      <w:r w:rsidR="00427844">
        <w:t xml:space="preserve">further </w:t>
      </w:r>
      <w:r w:rsidRPr="005C7F72">
        <w:t xml:space="preserve">decrease the upfront </w:t>
      </w:r>
      <w:r w:rsidR="00427844">
        <w:t xml:space="preserve">cost of </w:t>
      </w:r>
      <w:r w:rsidRPr="005C7F72">
        <w:t>installation.</w:t>
      </w:r>
      <w:r w:rsidR="00945119">
        <w:t xml:space="preserve"> </w:t>
      </w:r>
      <w:r w:rsidR="004514F9">
        <w:t>Rental providers</w:t>
      </w:r>
      <w:r w:rsidR="00AB0649">
        <w:t xml:space="preserve"> </w:t>
      </w:r>
      <w:r w:rsidRPr="005C7F72">
        <w:t>can choose to repay the loan themselves or seek a contribution of up to</w:t>
      </w:r>
      <w:r>
        <w:t xml:space="preserve"> </w:t>
      </w:r>
      <w:r w:rsidRPr="005C7F72">
        <w:t xml:space="preserve">50 per cent of the cost of the loan repayment from the </w:t>
      </w:r>
      <w:r w:rsidR="004C4E7F">
        <w:t>renter</w:t>
      </w:r>
      <w:r w:rsidRPr="005C7F72">
        <w:t>, over a four</w:t>
      </w:r>
      <w:r>
        <w:t>-</w:t>
      </w:r>
      <w:r w:rsidRPr="005C7F72">
        <w:t>year period.</w:t>
      </w:r>
    </w:p>
    <w:p w14:paraId="358CEA01" w14:textId="1CF84277" w:rsidR="00B57BB7" w:rsidRDefault="004C4E7F" w:rsidP="00B57BB7">
      <w:pPr>
        <w:pStyle w:val="BodyText"/>
      </w:pPr>
      <w:r>
        <w:t>Renter</w:t>
      </w:r>
      <w:r w:rsidRPr="005C7F72">
        <w:t xml:space="preserve"> </w:t>
      </w:r>
      <w:r w:rsidR="00B57BB7" w:rsidRPr="005C7F72">
        <w:t xml:space="preserve">contributions can only occur with the </w:t>
      </w:r>
      <w:r>
        <w:t>renter’</w:t>
      </w:r>
      <w:r w:rsidRPr="005C7F72">
        <w:t xml:space="preserve">s </w:t>
      </w:r>
      <w:r w:rsidR="00B57BB7" w:rsidRPr="005C7F72">
        <w:t xml:space="preserve">consent and the arrangement </w:t>
      </w:r>
      <w:r w:rsidR="0DAB84CF">
        <w:t>is</w:t>
      </w:r>
      <w:r w:rsidR="00B57BB7" w:rsidRPr="005C7F72">
        <w:t xml:space="preserve"> confirmed in a</w:t>
      </w:r>
      <w:r w:rsidR="00D9224D">
        <w:t>n</w:t>
      </w:r>
      <w:r w:rsidR="00B57BB7" w:rsidRPr="005C7F72">
        <w:t xml:space="preserve"> </w:t>
      </w:r>
      <w:r w:rsidR="00D9224D" w:rsidRPr="00D9224D">
        <w:t xml:space="preserve">Agreement between </w:t>
      </w:r>
      <w:r w:rsidR="00D44ABA">
        <w:t>the</w:t>
      </w:r>
      <w:r w:rsidR="00D9224D" w:rsidRPr="00D9224D">
        <w:t xml:space="preserve"> </w:t>
      </w:r>
      <w:r w:rsidR="00552438">
        <w:t>r</w:t>
      </w:r>
      <w:r w:rsidR="00D9224D" w:rsidRPr="00D9224D">
        <w:t xml:space="preserve">ental </w:t>
      </w:r>
      <w:r w:rsidR="00552438">
        <w:t>p</w:t>
      </w:r>
      <w:r w:rsidR="00D9224D" w:rsidRPr="00D9224D">
        <w:t xml:space="preserve">rovider and </w:t>
      </w:r>
      <w:r w:rsidR="00552438">
        <w:t>r</w:t>
      </w:r>
      <w:r w:rsidR="00D9224D" w:rsidRPr="00D9224D">
        <w:t>enter</w:t>
      </w:r>
      <w:r w:rsidR="00B57BB7" w:rsidRPr="005C7F72">
        <w:t>.</w:t>
      </w:r>
    </w:p>
    <w:p w14:paraId="358CEA02" w14:textId="77777777" w:rsidR="009F30E8" w:rsidRDefault="009F30E8" w:rsidP="00B57BB7">
      <w:pPr>
        <w:pStyle w:val="BodyText"/>
      </w:pPr>
      <w:r>
        <w:t xml:space="preserve">The </w:t>
      </w:r>
      <w:r w:rsidR="00B70FB8">
        <w:t xml:space="preserve">solar for rentals rebate stream </w:t>
      </w:r>
      <w:r>
        <w:t>will support 50,000 ren</w:t>
      </w:r>
      <w:r w:rsidR="0055644B">
        <w:t xml:space="preserve">ter households </w:t>
      </w:r>
      <w:r w:rsidR="008A44F4">
        <w:t xml:space="preserve">over the </w:t>
      </w:r>
      <w:r w:rsidR="00D21D06">
        <w:t>10</w:t>
      </w:r>
      <w:r w:rsidR="008A44F4">
        <w:t xml:space="preserve">-year </w:t>
      </w:r>
      <w:r w:rsidR="00EE22BE">
        <w:t xml:space="preserve">Solar Homes </w:t>
      </w:r>
      <w:r w:rsidR="00D21D06">
        <w:t>P</w:t>
      </w:r>
      <w:r w:rsidR="008A44F4">
        <w:t>rogram.</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A75141" w:rsidRPr="002E3790" w14:paraId="358CEA05" w14:textId="77777777" w:rsidTr="002E3790">
        <w:trPr>
          <w:jc w:val="center"/>
        </w:trPr>
        <w:tc>
          <w:tcPr>
            <w:tcW w:w="1560" w:type="dxa"/>
            <w:shd w:val="clear" w:color="auto" w:fill="FFFCEE"/>
            <w:vAlign w:val="center"/>
          </w:tcPr>
          <w:p w14:paraId="358CEA03" w14:textId="77777777" w:rsidR="00A75141"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83" wp14:editId="358CEE84">
                  <wp:extent cx="914400" cy="914400"/>
                  <wp:effectExtent l="0" t="0" r="0" b="0"/>
                  <wp:docPr id="53" name="Graphic 5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8"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A04" w14:textId="77777777" w:rsidR="00A75141" w:rsidRPr="002E3790" w:rsidRDefault="00A75141" w:rsidP="002E3790">
            <w:pPr>
              <w:pStyle w:val="BodyText"/>
              <w:spacing w:before="120" w:line="220" w:lineRule="atLeast"/>
              <w:ind w:left="113" w:right="113"/>
              <w:rPr>
                <w:sz w:val="18"/>
              </w:rPr>
            </w:pPr>
            <w:r w:rsidRPr="002E3790">
              <w:t xml:space="preserve">For more information, including eligibility criteria, see </w:t>
            </w:r>
            <w:hyperlink r:id="rId57" w:history="1">
              <w:hyperlink r:id="rId58" w:history="1">
                <w:r w:rsidR="00202E7F" w:rsidRPr="002E3790">
                  <w:rPr>
                    <w:rStyle w:val="Hyperlink"/>
                  </w:rPr>
                  <w:t>solar.vic.gov.au/solar-rental-properties</w:t>
                </w:r>
              </w:hyperlink>
            </w:hyperlink>
            <w:r w:rsidRPr="002E3790">
              <w:t xml:space="preserve"> </w:t>
            </w:r>
          </w:p>
        </w:tc>
      </w:tr>
    </w:tbl>
    <w:p w14:paraId="358CEA06" w14:textId="77777777" w:rsidR="00FB4C34" w:rsidRPr="00F90D2D" w:rsidRDefault="00FB4C34" w:rsidP="00C10B38">
      <w:pPr>
        <w:pStyle w:val="BodyText"/>
      </w:pPr>
    </w:p>
    <w:p w14:paraId="358CEA07" w14:textId="77777777" w:rsidR="009A53A6" w:rsidRDefault="009A53A6" w:rsidP="007A35EC">
      <w:pPr>
        <w:pStyle w:val="Heading3"/>
      </w:pPr>
      <w:r>
        <w:lastRenderedPageBreak/>
        <w:t>2.1.3</w:t>
      </w:r>
      <w:r>
        <w:tab/>
      </w:r>
      <w:r w:rsidR="00F93C2D">
        <w:t>Solar for community housing</w:t>
      </w:r>
    </w:p>
    <w:p w14:paraId="358CEA08" w14:textId="6C2CCF00" w:rsidR="005607B2" w:rsidRDefault="00354CF1" w:rsidP="00B97AFE">
      <w:pPr>
        <w:pStyle w:val="BodyText"/>
      </w:pPr>
      <w:r>
        <w:t xml:space="preserve">The </w:t>
      </w:r>
      <w:r w:rsidR="00FF7837">
        <w:t>s</w:t>
      </w:r>
      <w:r w:rsidR="00B97AFE">
        <w:t xml:space="preserve">olar for </w:t>
      </w:r>
      <w:r>
        <w:t>c</w:t>
      </w:r>
      <w:r w:rsidR="00B97AFE">
        <w:t xml:space="preserve">ommunity </w:t>
      </w:r>
      <w:r w:rsidR="107F13FF">
        <w:t>h</w:t>
      </w:r>
      <w:r w:rsidR="578FEF4B">
        <w:t>ousing</w:t>
      </w:r>
      <w:r w:rsidR="00EF6157">
        <w:t xml:space="preserve"> </w:t>
      </w:r>
      <w:r w:rsidR="107F13FF">
        <w:t>rebate</w:t>
      </w:r>
      <w:r>
        <w:t xml:space="preserve"> stream </w:t>
      </w:r>
      <w:r w:rsidR="00B97AFE">
        <w:t>boosts access to affordable energy for those who need it most</w:t>
      </w:r>
      <w:r w:rsidR="005607B2">
        <w:t>,</w:t>
      </w:r>
      <w:r w:rsidR="00B97AFE">
        <w:t xml:space="preserve"> </w:t>
      </w:r>
      <w:r w:rsidR="578FEF4B">
        <w:t>by</w:t>
      </w:r>
      <w:r w:rsidR="00EF6157">
        <w:t xml:space="preserve"> </w:t>
      </w:r>
      <w:r w:rsidR="578FEF4B">
        <w:t>supporting</w:t>
      </w:r>
      <w:r w:rsidR="00B97AFE">
        <w:t xml:space="preserve"> </w:t>
      </w:r>
      <w:r w:rsidR="0002054C">
        <w:t xml:space="preserve">community housing providers to </w:t>
      </w:r>
      <w:r w:rsidR="00B97AFE">
        <w:t>install solar panels</w:t>
      </w:r>
      <w:r w:rsidR="0067516D">
        <w:t xml:space="preserve"> – </w:t>
      </w:r>
      <w:r w:rsidR="578FEF4B">
        <w:t>reduc</w:t>
      </w:r>
      <w:r w:rsidR="0067516D">
        <w:t xml:space="preserve">ing </w:t>
      </w:r>
      <w:r w:rsidR="00B97AFE">
        <w:t xml:space="preserve">the cost of energy for </w:t>
      </w:r>
      <w:r w:rsidR="0002054C">
        <w:t xml:space="preserve">their </w:t>
      </w:r>
      <w:r w:rsidR="00837B6B">
        <w:t>renters</w:t>
      </w:r>
      <w:r w:rsidR="00B97AFE">
        <w:t xml:space="preserve">. </w:t>
      </w:r>
    </w:p>
    <w:p w14:paraId="358CEA09" w14:textId="6073C348" w:rsidR="003E4BD8" w:rsidRDefault="39844ADD" w:rsidP="00B57BB7">
      <w:pPr>
        <w:pStyle w:val="BodyText"/>
      </w:pPr>
      <w:r>
        <w:t>N</w:t>
      </w:r>
      <w:r w:rsidR="5DE48FA2">
        <w:t>ot-for-profit housing providers that</w:t>
      </w:r>
      <w:r w:rsidR="0AEBB80F">
        <w:t xml:space="preserve"> own or</w:t>
      </w:r>
      <w:r w:rsidR="5DE48FA2">
        <w:t xml:space="preserve"> manage housing assets owned by third</w:t>
      </w:r>
      <w:r w:rsidR="00EF6157">
        <w:t xml:space="preserve"> </w:t>
      </w:r>
      <w:r w:rsidR="5DE48FA2">
        <w:t>parties</w:t>
      </w:r>
      <w:r w:rsidR="00EF6157">
        <w:t xml:space="preserve"> </w:t>
      </w:r>
      <w:r>
        <w:t xml:space="preserve">can </w:t>
      </w:r>
      <w:r w:rsidR="5DE48FA2">
        <w:t>apply</w:t>
      </w:r>
      <w:r w:rsidR="00EF6157">
        <w:t xml:space="preserve"> </w:t>
      </w:r>
      <w:r w:rsidR="5DE48FA2">
        <w:t xml:space="preserve">for </w:t>
      </w:r>
      <w:r w:rsidR="51FD14A3">
        <w:t xml:space="preserve">a </w:t>
      </w:r>
      <w:r w:rsidR="5DE48FA2">
        <w:t>solar</w:t>
      </w:r>
      <w:r w:rsidR="00EF6157">
        <w:t xml:space="preserve"> </w:t>
      </w:r>
      <w:r w:rsidR="1E061030">
        <w:t xml:space="preserve">PV rebate </w:t>
      </w:r>
      <w:r w:rsidR="3C6416A0">
        <w:t xml:space="preserve">of </w:t>
      </w:r>
      <w:r w:rsidR="5DE48FA2">
        <w:t xml:space="preserve">up to </w:t>
      </w:r>
      <w:r w:rsidR="76704EB8">
        <w:t xml:space="preserve">a maximum </w:t>
      </w:r>
      <w:r w:rsidR="7B7FBADE">
        <w:t>amount</w:t>
      </w:r>
      <w:r w:rsidR="00F27105">
        <w:t>,</w:t>
      </w:r>
      <w:r w:rsidR="7B7FBADE">
        <w:t xml:space="preserve"> as </w:t>
      </w:r>
      <w:r w:rsidR="39AF9FC7">
        <w:t xml:space="preserve">listed </w:t>
      </w:r>
      <w:r w:rsidR="00AE2AEB">
        <w:t>on our website</w:t>
      </w:r>
      <w:r w:rsidR="18409120">
        <w:t>,</w:t>
      </w:r>
      <w:r w:rsidR="2E9D3D10">
        <w:t xml:space="preserve"> </w:t>
      </w:r>
      <w:r w:rsidR="2DA0E2AB">
        <w:t>for each</w:t>
      </w:r>
      <w:r w:rsidR="5DE48FA2">
        <w:t xml:space="preserve"> tenancy</w:t>
      </w:r>
      <w:r w:rsidR="6312453D">
        <w:t>.</w:t>
      </w:r>
    </w:p>
    <w:p w14:paraId="358CEA0A" w14:textId="1346FC18" w:rsidR="00B57BB7" w:rsidRDefault="66D5DD68" w:rsidP="00B57BB7">
      <w:pPr>
        <w:pStyle w:val="BodyText"/>
      </w:pPr>
      <w:r>
        <w:t xml:space="preserve">By </w:t>
      </w:r>
      <w:r w:rsidR="5F0FCFFA">
        <w:t>Ju</w:t>
      </w:r>
      <w:r w:rsidR="37CDF159">
        <w:t>ly</w:t>
      </w:r>
      <w:r w:rsidR="79EB43B7">
        <w:t xml:space="preserve"> 2021</w:t>
      </w:r>
      <w:r>
        <w:t>,</w:t>
      </w:r>
      <w:r w:rsidR="79EB43B7">
        <w:t xml:space="preserve"> </w:t>
      </w:r>
      <w:r w:rsidR="581A3259">
        <w:t xml:space="preserve">the Solar Homes Program </w:t>
      </w:r>
      <w:r w:rsidR="2F817F4E">
        <w:t xml:space="preserve">had </w:t>
      </w:r>
      <w:r w:rsidR="241C30B8">
        <w:t>supported</w:t>
      </w:r>
      <w:r w:rsidR="581A3259">
        <w:t xml:space="preserve"> </w:t>
      </w:r>
      <w:r w:rsidR="45B2C02C">
        <w:t xml:space="preserve">the installation of solar panels in </w:t>
      </w:r>
      <w:r w:rsidR="581A3259">
        <w:t xml:space="preserve">over </w:t>
      </w:r>
      <w:r w:rsidR="2608D03E">
        <w:t>1091</w:t>
      </w:r>
      <w:r w:rsidR="581A3259">
        <w:t xml:space="preserve"> community housing properties</w:t>
      </w:r>
      <w:r w:rsidR="6D0ED31E">
        <w:t>.</w:t>
      </w:r>
      <w:r w:rsidR="581A3259">
        <w:t xml:space="preserve"> </w:t>
      </w:r>
      <w:r w:rsidR="3ABB20E9">
        <w:t xml:space="preserve">Solar Victoria has seen </w:t>
      </w:r>
      <w:r w:rsidR="008D2704">
        <w:t xml:space="preserve">interest from housing providers </w:t>
      </w:r>
      <w:r w:rsidR="3ABB20E9">
        <w:t>increase with the Victorian Government $2.7</w:t>
      </w:r>
      <w:r w:rsidR="1CB7ABF2">
        <w:t xml:space="preserve"> bi</w:t>
      </w:r>
      <w:r w:rsidR="3ABB20E9">
        <w:t>llion</w:t>
      </w:r>
      <w:r w:rsidR="00EF6157">
        <w:t xml:space="preserve"> </w:t>
      </w:r>
      <w:r w:rsidR="3ABB20E9">
        <w:t>Building Works</w:t>
      </w:r>
      <w:r w:rsidR="00EF6157">
        <w:t xml:space="preserve"> </w:t>
      </w:r>
      <w:r w:rsidR="3ABB20E9">
        <w:t>package</w:t>
      </w:r>
      <w:r w:rsidR="001463FC">
        <w:t>,</w:t>
      </w:r>
      <w:r w:rsidR="00EF6157">
        <w:t xml:space="preserve"> </w:t>
      </w:r>
      <w:r w:rsidR="003E37B1">
        <w:t xml:space="preserve">first </w:t>
      </w:r>
      <w:r w:rsidR="001463FC">
        <w:t xml:space="preserve">announced in May 2020, </w:t>
      </w:r>
      <w:r w:rsidR="3ABB20E9">
        <w:t>to</w:t>
      </w:r>
      <w:r w:rsidR="00EF6157">
        <w:t xml:space="preserve"> </w:t>
      </w:r>
      <w:r w:rsidR="3ABB20E9">
        <w:t>support</w:t>
      </w:r>
      <w:r w:rsidR="00EF6157">
        <w:t xml:space="preserve"> </w:t>
      </w:r>
      <w:r w:rsidR="3ABB20E9">
        <w:t>maintenance and upgrades of social housing</w:t>
      </w:r>
      <w:r w:rsidR="00EF6157">
        <w:t xml:space="preserve"> </w:t>
      </w:r>
      <w:r w:rsidR="3ABB20E9">
        <w:t xml:space="preserve">properties, including energy efficiency. </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A75141" w:rsidRPr="002E3790" w14:paraId="358CEA0D" w14:textId="77777777" w:rsidTr="52B95C48">
        <w:trPr>
          <w:jc w:val="center"/>
        </w:trPr>
        <w:tc>
          <w:tcPr>
            <w:tcW w:w="1560" w:type="dxa"/>
            <w:shd w:val="clear" w:color="auto" w:fill="FFFCEE"/>
            <w:vAlign w:val="center"/>
          </w:tcPr>
          <w:p w14:paraId="358CEA0B" w14:textId="77777777" w:rsidR="00A75141"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85" wp14:editId="358CEE86">
                  <wp:extent cx="914400" cy="914400"/>
                  <wp:effectExtent l="0" t="0" r="0" b="0"/>
                  <wp:docPr id="5" name="Graphic 6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6"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A0C" w14:textId="090C5932" w:rsidR="00A75141" w:rsidRPr="002E3790" w:rsidRDefault="4B93D28D">
            <w:pPr>
              <w:pStyle w:val="BodyText"/>
              <w:spacing w:before="120" w:line="220" w:lineRule="atLeast"/>
              <w:ind w:left="113" w:right="113"/>
              <w:rPr>
                <w:lang w:val="en-US"/>
              </w:rPr>
            </w:pPr>
            <w:r>
              <w:t xml:space="preserve">For more information, including eligibility criteria, see </w:t>
            </w:r>
            <w:hyperlink r:id="rId59" w:history="1">
              <w:r w:rsidR="00A75141" w:rsidRPr="52B95C48">
                <w:rPr>
                  <w:u w:val="single"/>
                </w:rPr>
                <w:t>solar.vic.gov.au/solar-community-housing</w:t>
              </w:r>
            </w:hyperlink>
            <w:r w:rsidR="00A75141" w:rsidRPr="52B95C48">
              <w:rPr>
                <w:sz w:val="18"/>
                <w:szCs w:val="18"/>
                <w:u w:val="single"/>
              </w:rPr>
              <w:t xml:space="preserve"> </w:t>
            </w:r>
            <w:r w:rsidR="00A75141" w:rsidRPr="002E3790">
              <w:rPr>
                <w:sz w:val="18"/>
                <w:u w:val="single"/>
              </w:rPr>
              <w:t xml:space="preserve"> </w:t>
            </w:r>
          </w:p>
        </w:tc>
      </w:tr>
    </w:tbl>
    <w:p w14:paraId="358CEA0E" w14:textId="77777777" w:rsidR="009A7830" w:rsidRPr="004E5509" w:rsidRDefault="009A7830" w:rsidP="008D3E69">
      <w:pPr>
        <w:pStyle w:val="BodyText"/>
        <w:rPr>
          <w:lang w:eastAsia="en-AU"/>
        </w:rPr>
      </w:pPr>
    </w:p>
    <w:p w14:paraId="358CEA0F" w14:textId="4F3046C2" w:rsidR="009A53A6" w:rsidRDefault="009A53A6" w:rsidP="007A35EC">
      <w:pPr>
        <w:pStyle w:val="Heading3"/>
      </w:pPr>
      <w:r>
        <w:t>2.1.4</w:t>
      </w:r>
      <w:r w:rsidR="003539AD">
        <w:tab/>
      </w:r>
      <w:r w:rsidR="00D558FC">
        <w:t>Solar for Business</w:t>
      </w:r>
      <w:r w:rsidR="003B4AA6">
        <w:t xml:space="preserve"> rebates</w:t>
      </w:r>
    </w:p>
    <w:p w14:paraId="358CEA10" w14:textId="5E50D7AF" w:rsidR="00B57BB7" w:rsidRDefault="0022077A" w:rsidP="00B57BB7">
      <w:pPr>
        <w:pStyle w:val="BodyText"/>
      </w:pPr>
      <w:r>
        <w:t xml:space="preserve">The Solar for Business </w:t>
      </w:r>
      <w:r w:rsidR="004934C8">
        <w:t>P</w:t>
      </w:r>
      <w:r>
        <w:t>rogram supports Victorian</w:t>
      </w:r>
      <w:r w:rsidR="00D558FC">
        <w:t xml:space="preserve"> businesses </w:t>
      </w:r>
      <w:r w:rsidR="0064252D">
        <w:t>to reduce their operating costs by enabling them to access the benefits of renewable energy.</w:t>
      </w:r>
    </w:p>
    <w:p w14:paraId="358CEA11" w14:textId="0F025215" w:rsidR="003F3616" w:rsidRPr="009D642D" w:rsidRDefault="004C2F55" w:rsidP="003F3616">
      <w:pPr>
        <w:pStyle w:val="BodyText"/>
      </w:pPr>
      <w:r>
        <w:t xml:space="preserve">Since May 2021, </w:t>
      </w:r>
      <w:r w:rsidR="00A800B1">
        <w:t>e</w:t>
      </w:r>
      <w:r w:rsidR="003F3616">
        <w:t xml:space="preserve">ligible businesses </w:t>
      </w:r>
      <w:r w:rsidR="00963CDF">
        <w:t xml:space="preserve">have been able to </w:t>
      </w:r>
      <w:r w:rsidR="003F3616">
        <w:t xml:space="preserve">apply for a rebate of up to </w:t>
      </w:r>
      <w:r w:rsidR="004B0F6D">
        <w:t xml:space="preserve">a maximum </w:t>
      </w:r>
      <w:r w:rsidR="15E9011D">
        <w:t xml:space="preserve">amount as </w:t>
      </w:r>
      <w:r w:rsidR="004B0F6D">
        <w:t xml:space="preserve">listed </w:t>
      </w:r>
      <w:r w:rsidR="006D323E">
        <w:t>on our website</w:t>
      </w:r>
      <w:r w:rsidR="003F3616">
        <w:t xml:space="preserve">, reducing the upfront cost of installing solar on their business premises. </w:t>
      </w:r>
    </w:p>
    <w:p w14:paraId="358CEA12" w14:textId="434AEA7C" w:rsidR="006C4F7E" w:rsidRDefault="00B57BB7" w:rsidP="00BE29DC">
      <w:pPr>
        <w:pStyle w:val="BodyText"/>
      </w:pPr>
      <w:r w:rsidRPr="009D642D">
        <w:t>Th</w:t>
      </w:r>
      <w:r w:rsidR="006C07F8">
        <w:t>e</w:t>
      </w:r>
      <w:r w:rsidRPr="009D642D">
        <w:t xml:space="preserve"> program </w:t>
      </w:r>
      <w:r w:rsidR="007656BB">
        <w:t xml:space="preserve">seeks to </w:t>
      </w:r>
      <w:r w:rsidRPr="009D642D">
        <w:t xml:space="preserve">support up to 15,000 </w:t>
      </w:r>
      <w:r w:rsidR="00725923">
        <w:t xml:space="preserve">eligible </w:t>
      </w:r>
      <w:r w:rsidRPr="009D642D">
        <w:t>businesses over the next</w:t>
      </w:r>
      <w:r w:rsidR="00725923">
        <w:t xml:space="preserve"> two</w:t>
      </w:r>
      <w:r w:rsidRPr="009D642D">
        <w:t xml:space="preserve"> years. </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A75141" w:rsidRPr="002E3790" w14:paraId="358CEA15" w14:textId="77777777" w:rsidTr="002E3790">
        <w:trPr>
          <w:jc w:val="center"/>
        </w:trPr>
        <w:tc>
          <w:tcPr>
            <w:tcW w:w="1560" w:type="dxa"/>
            <w:shd w:val="clear" w:color="auto" w:fill="FFFCEE"/>
            <w:vAlign w:val="center"/>
          </w:tcPr>
          <w:p w14:paraId="358CEA13" w14:textId="77777777" w:rsidR="00A75141"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87" wp14:editId="358CEE88">
                  <wp:extent cx="914400" cy="914400"/>
                  <wp:effectExtent l="0" t="0" r="0" b="0"/>
                  <wp:docPr id="4" name="Graphic 7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2"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A14" w14:textId="77777777" w:rsidR="00A75141" w:rsidRPr="002E3790" w:rsidRDefault="00A75141" w:rsidP="002E3790">
            <w:pPr>
              <w:pStyle w:val="BodyText"/>
              <w:spacing w:before="120" w:line="220" w:lineRule="atLeast"/>
              <w:ind w:left="113" w:right="113"/>
              <w:rPr>
                <w:sz w:val="18"/>
              </w:rPr>
            </w:pPr>
            <w:r w:rsidRPr="002E3790">
              <w:t xml:space="preserve">For more information, including eligibility criteria, see </w:t>
            </w:r>
            <w:hyperlink r:id="rId60" w:history="1">
              <w:hyperlink r:id="rId61" w:history="1">
                <w:r w:rsidR="00202E7F" w:rsidRPr="002E3790">
                  <w:rPr>
                    <w:rStyle w:val="Hyperlink"/>
                  </w:rPr>
                  <w:t>solar.vic.gov.au/solar-small-business</w:t>
                </w:r>
              </w:hyperlink>
            </w:hyperlink>
            <w:r w:rsidRPr="002E3790">
              <w:t xml:space="preserve"> </w:t>
            </w:r>
          </w:p>
        </w:tc>
      </w:tr>
    </w:tbl>
    <w:p w14:paraId="358CEA16" w14:textId="77777777" w:rsidR="000E708A" w:rsidRPr="00FC04F7" w:rsidRDefault="000E708A" w:rsidP="00FC04F7">
      <w:pPr>
        <w:pStyle w:val="BodyText"/>
        <w:rPr>
          <w:lang w:eastAsia="en-AU"/>
        </w:rPr>
      </w:pPr>
    </w:p>
    <w:p w14:paraId="358CEA17" w14:textId="77777777" w:rsidR="00BE29DC" w:rsidRDefault="00BE29DC" w:rsidP="006F1D32">
      <w:pPr>
        <w:pStyle w:val="Heading2"/>
      </w:pPr>
      <w:bookmarkStart w:id="53" w:name="_Toc62207481"/>
      <w:bookmarkStart w:id="54" w:name="_Toc62212812"/>
      <w:bookmarkStart w:id="55" w:name="_Toc62217799"/>
      <w:bookmarkStart w:id="56" w:name="_Toc62219157"/>
      <w:bookmarkStart w:id="57" w:name="_Toc62225959"/>
      <w:bookmarkStart w:id="58" w:name="_Toc62229183"/>
      <w:bookmarkStart w:id="59" w:name="_Toc62229283"/>
      <w:bookmarkStart w:id="60" w:name="_Toc62231431"/>
      <w:bookmarkStart w:id="61" w:name="_Toc62231544"/>
      <w:bookmarkStart w:id="62" w:name="_Toc62232224"/>
      <w:bookmarkStart w:id="63" w:name="_Toc62233045"/>
      <w:bookmarkStart w:id="64" w:name="_Toc62234225"/>
      <w:bookmarkStart w:id="65" w:name="_Toc62815821"/>
      <w:bookmarkStart w:id="66" w:name="_Toc65658859"/>
      <w:bookmarkStart w:id="67" w:name="_Toc100306605"/>
      <w:r>
        <w:t>2.</w:t>
      </w:r>
      <w:r w:rsidR="00691913">
        <w:t>2</w:t>
      </w:r>
      <w:r w:rsidR="00F0665D">
        <w:tab/>
      </w:r>
      <w:r>
        <w:t xml:space="preserve">Solar </w:t>
      </w:r>
      <w:bookmarkEnd w:id="53"/>
      <w:bookmarkEnd w:id="54"/>
      <w:bookmarkEnd w:id="55"/>
      <w:bookmarkEnd w:id="56"/>
      <w:bookmarkEnd w:id="57"/>
      <w:bookmarkEnd w:id="58"/>
      <w:bookmarkEnd w:id="59"/>
      <w:bookmarkEnd w:id="60"/>
      <w:bookmarkEnd w:id="61"/>
      <w:bookmarkEnd w:id="62"/>
      <w:bookmarkEnd w:id="63"/>
      <w:bookmarkEnd w:id="64"/>
      <w:r w:rsidR="00F11CB3">
        <w:t>b</w:t>
      </w:r>
      <w:r>
        <w:t xml:space="preserve">attery </w:t>
      </w:r>
      <w:r w:rsidR="00F11CB3">
        <w:t>r</w:t>
      </w:r>
      <w:r>
        <w:t>ebate</w:t>
      </w:r>
      <w:bookmarkEnd w:id="65"/>
      <w:r w:rsidR="00ED62DF">
        <w:t xml:space="preserve"> </w:t>
      </w:r>
      <w:r w:rsidR="00EF2916">
        <w:t>s</w:t>
      </w:r>
      <w:bookmarkEnd w:id="66"/>
      <w:r w:rsidR="00ED62DF">
        <w:t>tream</w:t>
      </w:r>
      <w:bookmarkEnd w:id="67"/>
    </w:p>
    <w:p w14:paraId="358CEA18" w14:textId="08EF0877" w:rsidR="007822EA" w:rsidRPr="00124265" w:rsidRDefault="007822EA" w:rsidP="00215D53">
      <w:pPr>
        <w:pStyle w:val="BodyText"/>
      </w:pPr>
      <w:r>
        <w:t xml:space="preserve">The </w:t>
      </w:r>
      <w:r w:rsidRPr="00124265">
        <w:t xml:space="preserve">Solar Homes battery rebate stream offers eligible households a rebate of up to </w:t>
      </w:r>
      <w:r w:rsidR="00440C05" w:rsidRPr="00124265">
        <w:t xml:space="preserve">a maximum </w:t>
      </w:r>
      <w:r w:rsidR="304BF53B">
        <w:t>amount</w:t>
      </w:r>
      <w:r w:rsidR="00CF4037">
        <w:t>,</w:t>
      </w:r>
      <w:r w:rsidR="304BF53B">
        <w:t xml:space="preserve"> as </w:t>
      </w:r>
      <w:r w:rsidR="00440C05" w:rsidRPr="00124265">
        <w:t xml:space="preserve">listed on </w:t>
      </w:r>
      <w:r w:rsidR="00803496">
        <w:t>our website</w:t>
      </w:r>
      <w:r w:rsidR="00CF4037">
        <w:t xml:space="preserve">, </w:t>
      </w:r>
      <w:r w:rsidR="00E23DB7" w:rsidRPr="00124265">
        <w:t>on the cost of an eligible solar battery.</w:t>
      </w:r>
      <w:r w:rsidR="00283C25" w:rsidRPr="00124265">
        <w:t xml:space="preserve"> </w:t>
      </w:r>
    </w:p>
    <w:p w14:paraId="358CEA19" w14:textId="77777777" w:rsidR="00215D53" w:rsidRPr="005C7F72" w:rsidRDefault="00BE1277" w:rsidP="00215D53">
      <w:pPr>
        <w:pStyle w:val="BodyText"/>
      </w:pPr>
      <w:r w:rsidRPr="00124265">
        <w:t>H</w:t>
      </w:r>
      <w:r w:rsidR="00862DD8" w:rsidRPr="00124265">
        <w:t>ouseholds can save hundreds of dollars a year on their energy bills</w:t>
      </w:r>
      <w:r w:rsidR="00D95F9B" w:rsidRPr="00124265">
        <w:t xml:space="preserve"> by </w:t>
      </w:r>
      <w:r w:rsidR="00EA67DE" w:rsidRPr="00124265">
        <w:t xml:space="preserve">installing </w:t>
      </w:r>
      <w:r w:rsidR="00D95F9B" w:rsidRPr="00124265">
        <w:t>a solar battery</w:t>
      </w:r>
      <w:r w:rsidR="00862DD8" w:rsidRPr="00124265">
        <w:t>, in addition to savings made</w:t>
      </w:r>
      <w:r w:rsidR="00862DD8" w:rsidRPr="005C7F72">
        <w:t xml:space="preserve"> with solar PV</w:t>
      </w:r>
      <w:r w:rsidR="00D95F9B">
        <w:t>.</w:t>
      </w:r>
      <w:r>
        <w:t xml:space="preserve"> </w:t>
      </w:r>
    </w:p>
    <w:p w14:paraId="358CEA1A" w14:textId="5524611F" w:rsidR="00215D53" w:rsidRPr="005C7F72" w:rsidRDefault="00BE1277" w:rsidP="00215D53">
      <w:pPr>
        <w:pStyle w:val="BodyText"/>
      </w:pPr>
      <w:bookmarkStart w:id="68" w:name="_Toc46760894"/>
      <w:r>
        <w:t xml:space="preserve">We are also </w:t>
      </w:r>
      <w:bookmarkEnd w:id="68"/>
      <w:r w:rsidR="00215D53" w:rsidRPr="4CB23372">
        <w:rPr>
          <w:lang w:val="en-GB"/>
        </w:rPr>
        <w:t xml:space="preserve">encouraging the aggregation of batteries to further enhance the benefits of home battery storage. </w:t>
      </w:r>
      <w:r w:rsidR="00215D53">
        <w:t>Aggregation is the process of combining small-scale distributed energy technologies like household solar or storage to increase the overall capacity and impact of technology for the individual household and the wider Victorian community.</w:t>
      </w:r>
    </w:p>
    <w:p w14:paraId="358CEA1B" w14:textId="77777777" w:rsidR="003E1A8F" w:rsidRPr="005C7F72" w:rsidRDefault="003E1A8F" w:rsidP="003E1A8F">
      <w:pPr>
        <w:pStyle w:val="BodyText"/>
      </w:pPr>
      <w:bookmarkStart w:id="69" w:name="_Toc46760895"/>
      <w:r w:rsidRPr="005C7F72">
        <w:t xml:space="preserve">Aggregation </w:t>
      </w:r>
      <w:r>
        <w:t xml:space="preserve">is </w:t>
      </w:r>
      <w:r w:rsidRPr="005C7F72">
        <w:t>becom</w:t>
      </w:r>
      <w:r>
        <w:t>ing</w:t>
      </w:r>
      <w:r w:rsidRPr="005C7F72">
        <w:t xml:space="preserve"> a vital tool</w:t>
      </w:r>
      <w:r>
        <w:t xml:space="preserve">. It </w:t>
      </w:r>
      <w:r w:rsidRPr="005C7F72">
        <w:t>enable</w:t>
      </w:r>
      <w:r>
        <w:t>s</w:t>
      </w:r>
      <w:r w:rsidRPr="005C7F72">
        <w:t xml:space="preserve"> increased</w:t>
      </w:r>
      <w:r>
        <w:t xml:space="preserve"> </w:t>
      </w:r>
      <w:r w:rsidRPr="005C7F72">
        <w:t>visibility of energy usage across the grid</w:t>
      </w:r>
      <w:r w:rsidR="00CA7DBD">
        <w:t>,</w:t>
      </w:r>
      <w:r>
        <w:t xml:space="preserve"> so that </w:t>
      </w:r>
      <w:r w:rsidRPr="005C7F72">
        <w:t xml:space="preserve">technology </w:t>
      </w:r>
      <w:r>
        <w:t xml:space="preserve">can be </w:t>
      </w:r>
      <w:r w:rsidRPr="005C7F72">
        <w:t xml:space="preserve">deployed in areas where there may be already high penetration of solar </w:t>
      </w:r>
      <w:r w:rsidR="007B32CF" w:rsidRPr="005C7F72">
        <w:t>PV and</w:t>
      </w:r>
      <w:r w:rsidRPr="005C7F72">
        <w:t xml:space="preserve"> </w:t>
      </w:r>
      <w:r w:rsidR="00305C6D">
        <w:t>can</w:t>
      </w:r>
      <w:r w:rsidRPr="005C7F72">
        <w:t xml:space="preserve"> result in increased reliability and security of the grid.</w:t>
      </w:r>
    </w:p>
    <w:bookmarkEnd w:id="69"/>
    <w:p w14:paraId="358CEA1C" w14:textId="77777777" w:rsidR="00584875" w:rsidRDefault="00471642" w:rsidP="00FF02F6">
      <w:pPr>
        <w:pStyle w:val="BodyText"/>
      </w:pPr>
      <w:r>
        <w:t xml:space="preserve">In </w:t>
      </w:r>
      <w:r w:rsidR="00215D53" w:rsidRPr="005C7F72">
        <w:t>encouraging aggregation programs</w:t>
      </w:r>
      <w:r>
        <w:t xml:space="preserve"> to develop, </w:t>
      </w:r>
      <w:r w:rsidR="00BA5C8F">
        <w:t xml:space="preserve">we </w:t>
      </w:r>
      <w:r w:rsidR="005B4009">
        <w:t xml:space="preserve">hope to see </w:t>
      </w:r>
      <w:r w:rsidR="00215D53" w:rsidRPr="005C7F72">
        <w:t xml:space="preserve">a reduction in the cost of </w:t>
      </w:r>
      <w:r w:rsidR="00845D8B">
        <w:t>electricity network upgrades</w:t>
      </w:r>
      <w:r w:rsidR="00215D53" w:rsidRPr="005C7F72">
        <w:t xml:space="preserve"> </w:t>
      </w:r>
      <w:r w:rsidR="005B4009">
        <w:t xml:space="preserve">– </w:t>
      </w:r>
      <w:r w:rsidR="00215D53" w:rsidRPr="005C7F72">
        <w:t>so c</w:t>
      </w:r>
      <w:r w:rsidR="001201F6">
        <w:t>ustomers</w:t>
      </w:r>
      <w:r w:rsidR="00215D53" w:rsidRPr="005C7F72">
        <w:t xml:space="preserve"> aren</w:t>
      </w:r>
      <w:r w:rsidR="00215D53">
        <w:t>’</w:t>
      </w:r>
      <w:r w:rsidR="00215D53" w:rsidRPr="005C7F72">
        <w:t>t landed with unnecessary costs.</w:t>
      </w:r>
    </w:p>
    <w:p w14:paraId="358CEA1D" w14:textId="77777777" w:rsidR="00EE5C84" w:rsidRDefault="00EE5C84" w:rsidP="00FF02F6">
      <w:pPr>
        <w:pStyle w:val="BodyText"/>
      </w:pPr>
      <w:r>
        <w:lastRenderedPageBreak/>
        <w:t xml:space="preserve">The Solar Homes battery rebate stream will support 18,500 households </w:t>
      </w:r>
      <w:r w:rsidR="008C7B9E">
        <w:t>to install a battery over four years to June 2023.</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0E708A" w:rsidRPr="002E3790" w14:paraId="358CEA20" w14:textId="77777777" w:rsidTr="002E3790">
        <w:trPr>
          <w:jc w:val="center"/>
        </w:trPr>
        <w:tc>
          <w:tcPr>
            <w:tcW w:w="1560" w:type="dxa"/>
            <w:shd w:val="clear" w:color="auto" w:fill="FFFCEE"/>
            <w:vAlign w:val="center"/>
          </w:tcPr>
          <w:p w14:paraId="358CEA1E" w14:textId="77777777" w:rsidR="000E708A"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89" wp14:editId="358CEE8A">
                  <wp:extent cx="914400" cy="914400"/>
                  <wp:effectExtent l="0" t="0" r="0" b="0"/>
                  <wp:docPr id="3" name="Graphic 73"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3"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A1F" w14:textId="77777777" w:rsidR="000E708A" w:rsidRPr="002E3790" w:rsidRDefault="000E708A" w:rsidP="002E3790">
            <w:pPr>
              <w:pStyle w:val="BodyText"/>
              <w:spacing w:before="120" w:line="220" w:lineRule="atLeast"/>
              <w:ind w:left="113" w:right="113"/>
              <w:rPr>
                <w:sz w:val="18"/>
              </w:rPr>
            </w:pPr>
            <w:r w:rsidRPr="002E3790">
              <w:t xml:space="preserve">For more information, including eligibility criteria, see </w:t>
            </w:r>
            <w:hyperlink r:id="rId62" w:history="1">
              <w:hyperlink r:id="rId63" w:history="1">
                <w:r w:rsidR="00202E7F" w:rsidRPr="002E3790">
                  <w:rPr>
                    <w:rStyle w:val="Hyperlink"/>
                  </w:rPr>
                  <w:t>solar.vic.gov.au/solar-battery-rebate</w:t>
                </w:r>
              </w:hyperlink>
            </w:hyperlink>
            <w:r w:rsidRPr="002E3790">
              <w:t xml:space="preserve"> </w:t>
            </w:r>
          </w:p>
        </w:tc>
      </w:tr>
    </w:tbl>
    <w:p w14:paraId="358CEA21" w14:textId="77777777" w:rsidR="000E708A" w:rsidRDefault="000E708A" w:rsidP="00FF02F6">
      <w:pPr>
        <w:pStyle w:val="BodyText"/>
      </w:pPr>
    </w:p>
    <w:p w14:paraId="358CEA22" w14:textId="77777777" w:rsidR="00BE29DC" w:rsidRDefault="00BE29DC" w:rsidP="00FF02F6">
      <w:pPr>
        <w:pStyle w:val="Heading2"/>
      </w:pPr>
      <w:bookmarkStart w:id="70" w:name="_Toc62207482"/>
      <w:bookmarkStart w:id="71" w:name="_Toc62212813"/>
      <w:bookmarkStart w:id="72" w:name="_Toc62217800"/>
      <w:bookmarkStart w:id="73" w:name="_Toc62219158"/>
      <w:bookmarkStart w:id="74" w:name="_Toc62225960"/>
      <w:bookmarkStart w:id="75" w:name="_Toc62229184"/>
      <w:bookmarkStart w:id="76" w:name="_Toc62229284"/>
      <w:bookmarkStart w:id="77" w:name="_Toc62231432"/>
      <w:bookmarkStart w:id="78" w:name="_Toc62231545"/>
      <w:bookmarkStart w:id="79" w:name="_Toc62232225"/>
      <w:bookmarkStart w:id="80" w:name="_Toc62233046"/>
      <w:bookmarkStart w:id="81" w:name="_Toc62234226"/>
      <w:bookmarkStart w:id="82" w:name="_Toc62815822"/>
      <w:bookmarkStart w:id="83" w:name="_Toc65658860"/>
      <w:bookmarkStart w:id="84" w:name="_Toc100306606"/>
      <w:r>
        <w:t>2.</w:t>
      </w:r>
      <w:r w:rsidR="005B1E88">
        <w:t>3</w:t>
      </w:r>
      <w:r w:rsidR="00F0665D">
        <w:tab/>
      </w:r>
      <w:r>
        <w:t xml:space="preserve">Solar </w:t>
      </w:r>
      <w:bookmarkEnd w:id="70"/>
      <w:bookmarkEnd w:id="71"/>
      <w:bookmarkEnd w:id="72"/>
      <w:bookmarkEnd w:id="73"/>
      <w:bookmarkEnd w:id="74"/>
      <w:bookmarkEnd w:id="75"/>
      <w:bookmarkEnd w:id="76"/>
      <w:bookmarkEnd w:id="77"/>
      <w:bookmarkEnd w:id="78"/>
      <w:bookmarkEnd w:id="79"/>
      <w:bookmarkEnd w:id="80"/>
      <w:bookmarkEnd w:id="81"/>
      <w:r w:rsidR="00F11CB3">
        <w:t>h</w:t>
      </w:r>
      <w:r>
        <w:t xml:space="preserve">ot </w:t>
      </w:r>
      <w:r w:rsidR="00F11CB3">
        <w:t>w</w:t>
      </w:r>
      <w:r>
        <w:t xml:space="preserve">ater </w:t>
      </w:r>
      <w:bookmarkEnd w:id="82"/>
      <w:r w:rsidR="00F11CB3">
        <w:t>r</w:t>
      </w:r>
      <w:r>
        <w:t>ebate</w:t>
      </w:r>
      <w:r w:rsidR="008269EF">
        <w:t xml:space="preserve"> </w:t>
      </w:r>
      <w:r w:rsidR="00816A6F">
        <w:t>s</w:t>
      </w:r>
      <w:bookmarkEnd w:id="83"/>
      <w:r w:rsidR="008269EF">
        <w:t>tream</w:t>
      </w:r>
      <w:bookmarkEnd w:id="84"/>
    </w:p>
    <w:p w14:paraId="137D0FAA" w14:textId="1935D5CF" w:rsidR="00BA6E11" w:rsidRPr="005C7F72" w:rsidRDefault="005C5B6C" w:rsidP="007472C9">
      <w:pPr>
        <w:pStyle w:val="BodyText"/>
        <w:spacing w:after="0"/>
      </w:pPr>
      <w:r>
        <w:t xml:space="preserve">The Solar Homes solar hot water rebate stream offers </w:t>
      </w:r>
      <w:r w:rsidR="00D37B1C">
        <w:t xml:space="preserve">eligible households a rebate </w:t>
      </w:r>
      <w:r w:rsidR="005826D4">
        <w:t xml:space="preserve">of 50 per cent </w:t>
      </w:r>
      <w:r w:rsidR="00D37B1C">
        <w:t xml:space="preserve">up to a maximum amount, as listed on our website, on </w:t>
      </w:r>
      <w:r w:rsidR="005826D4">
        <w:t xml:space="preserve">the installation of a solar hot water or heat pump </w:t>
      </w:r>
      <w:r w:rsidR="00F8023B">
        <w:t>hot water system.</w:t>
      </w:r>
      <w:r w:rsidR="1CF36870" w:rsidRPr="1CF36870">
        <w:rPr>
          <w:color w:val="011A3C"/>
          <w:sz w:val="24"/>
          <w:szCs w:val="24"/>
          <w:lang w:val="en-US"/>
        </w:rPr>
        <w:t xml:space="preserve"> </w:t>
      </w:r>
    </w:p>
    <w:p w14:paraId="358CEA24" w14:textId="4FE6EB37" w:rsidR="00703A03" w:rsidRPr="005C7F72" w:rsidRDefault="00703A03" w:rsidP="00703A03">
      <w:pPr>
        <w:pStyle w:val="BodyText"/>
      </w:pPr>
      <w:r w:rsidRPr="005C7F72">
        <w:t xml:space="preserve">The solar hot water rebate is suitable for households seeking to replace their old hot water system, and keen to </w:t>
      </w:r>
      <w:r w:rsidR="0019562E">
        <w:t xml:space="preserve">install </w:t>
      </w:r>
      <w:r w:rsidRPr="005C7F72">
        <w:t xml:space="preserve">solar </w:t>
      </w:r>
      <w:r w:rsidR="0019562E">
        <w:t>hot water or a heat pump</w:t>
      </w:r>
      <w:r w:rsidR="00F64D63">
        <w:t>,</w:t>
      </w:r>
      <w:r w:rsidR="0019562E">
        <w:t xml:space="preserve"> </w:t>
      </w:r>
      <w:r w:rsidRPr="005C7F72">
        <w:t>where solar panels might not be suitable or for households that already have solar panels installed.</w:t>
      </w:r>
    </w:p>
    <w:p w14:paraId="358CEA26" w14:textId="1F60AFB9" w:rsidR="00703A03" w:rsidRPr="005C7F72" w:rsidRDefault="00703A03" w:rsidP="00703A03">
      <w:pPr>
        <w:pStyle w:val="BodyText"/>
      </w:pPr>
      <w:r w:rsidRPr="005C7F72">
        <w:t>The solar hot water rebate is available for installations that replace an existing hot water system which is at least three years old.</w:t>
      </w:r>
      <w:r w:rsidR="00B92041">
        <w:t xml:space="preserve"> </w:t>
      </w:r>
      <w:r w:rsidR="00A94EFE">
        <w:t xml:space="preserve">It is </w:t>
      </w:r>
      <w:r w:rsidRPr="005C7F72">
        <w:t>not available to new build homes</w:t>
      </w:r>
      <w:r w:rsidR="00551F71">
        <w:t>.</w:t>
      </w:r>
    </w:p>
    <w:p w14:paraId="24476722" w14:textId="77777777" w:rsidR="00F8023B" w:rsidRDefault="00703A03" w:rsidP="00FE7121">
      <w:pPr>
        <w:pStyle w:val="BodyText"/>
      </w:pPr>
      <w:r w:rsidRPr="005C7F72">
        <w:t>Solar Victoria has also established a process for emergency hot water installations, so Victorians don</w:t>
      </w:r>
      <w:r>
        <w:t>’</w:t>
      </w:r>
      <w:r w:rsidRPr="005C7F72">
        <w:t xml:space="preserve">t have to wait if their system has broken down. </w:t>
      </w:r>
    </w:p>
    <w:p w14:paraId="358CEA27" w14:textId="58B49F12" w:rsidR="00EA2B4C" w:rsidRDefault="00F8023B" w:rsidP="00FE7121">
      <w:pPr>
        <w:pStyle w:val="BodyText"/>
      </w:pPr>
      <w:r w:rsidRPr="00703A03">
        <w:t xml:space="preserve">Over </w:t>
      </w:r>
      <w:r>
        <w:t xml:space="preserve">10 years, </w:t>
      </w:r>
      <w:r w:rsidRPr="00703A03">
        <w:t xml:space="preserve">the solar hot water rebate </w:t>
      </w:r>
      <w:r>
        <w:t xml:space="preserve">stream </w:t>
      </w:r>
      <w:r w:rsidRPr="00703A03">
        <w:t>will assist 60,000 households to drive down their energy bills.</w:t>
      </w:r>
      <w:r w:rsidRPr="00A2369B">
        <w:t xml:space="preserve"> </w:t>
      </w:r>
      <w:r w:rsidRPr="00221041">
        <w:rPr>
          <w:color w:val="011A3C"/>
          <w:lang w:val="en-US"/>
        </w:rPr>
        <w:t>On average, households that install solar hot water systems can expect to save between $140</w:t>
      </w:r>
      <w:r>
        <w:rPr>
          <w:color w:val="011A3C"/>
          <w:lang w:val="en-US"/>
        </w:rPr>
        <w:t>–</w:t>
      </w:r>
      <w:r w:rsidRPr="00221041">
        <w:rPr>
          <w:color w:val="011A3C"/>
          <w:lang w:val="en-US"/>
        </w:rPr>
        <w:t>$400 per year on their electricity bills</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EA2B4C" w:rsidRPr="002E3790" w14:paraId="358CEA2A" w14:textId="77777777" w:rsidTr="002E3790">
        <w:trPr>
          <w:jc w:val="center"/>
        </w:trPr>
        <w:tc>
          <w:tcPr>
            <w:tcW w:w="1560" w:type="dxa"/>
            <w:shd w:val="clear" w:color="auto" w:fill="FFFCEE"/>
            <w:vAlign w:val="center"/>
          </w:tcPr>
          <w:p w14:paraId="358CEA28" w14:textId="77777777" w:rsidR="00EA2B4C"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8B" wp14:editId="358CEE8C">
                  <wp:extent cx="914400" cy="914400"/>
                  <wp:effectExtent l="0" t="0" r="0" b="0"/>
                  <wp:docPr id="9" name="Graphic 5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A29" w14:textId="77777777" w:rsidR="00EA2B4C" w:rsidRPr="002E3790" w:rsidRDefault="000B2F81" w:rsidP="002E3790">
            <w:pPr>
              <w:pStyle w:val="BodyText"/>
              <w:spacing w:before="120" w:line="220" w:lineRule="atLeast"/>
              <w:ind w:left="113" w:right="113"/>
              <w:rPr>
                <w:sz w:val="18"/>
              </w:rPr>
            </w:pPr>
            <w:r w:rsidRPr="002E3790">
              <w:t xml:space="preserve">For more information, including eligibility criteria, see </w:t>
            </w:r>
            <w:hyperlink r:id="rId64" w:history="1">
              <w:hyperlink r:id="rId65" w:history="1">
                <w:r w:rsidR="00202E7F" w:rsidRPr="002E3790">
                  <w:rPr>
                    <w:rStyle w:val="Hyperlink"/>
                  </w:rPr>
                  <w:t>solar.vic.gov.au/solar-hot-water-rebate</w:t>
                </w:r>
              </w:hyperlink>
            </w:hyperlink>
            <w:r w:rsidRPr="002E3790">
              <w:t xml:space="preserve"> </w:t>
            </w:r>
          </w:p>
        </w:tc>
      </w:tr>
    </w:tbl>
    <w:p w14:paraId="358CEA2B" w14:textId="5B421051" w:rsidR="00BE29DC" w:rsidRPr="001C4B4E" w:rsidRDefault="00BE29DC" w:rsidP="006F1D32">
      <w:pPr>
        <w:pStyle w:val="Heading2"/>
      </w:pPr>
      <w:bookmarkStart w:id="85" w:name="_Toc62207483"/>
      <w:bookmarkStart w:id="86" w:name="_Toc62212814"/>
      <w:bookmarkStart w:id="87" w:name="_Toc62217801"/>
      <w:bookmarkStart w:id="88" w:name="_Toc62219159"/>
      <w:bookmarkStart w:id="89" w:name="_Toc62225961"/>
      <w:bookmarkStart w:id="90" w:name="_Toc62229185"/>
      <w:bookmarkStart w:id="91" w:name="_Toc62229285"/>
      <w:bookmarkStart w:id="92" w:name="_Toc62231433"/>
      <w:bookmarkStart w:id="93" w:name="_Toc62231546"/>
      <w:bookmarkStart w:id="94" w:name="_Toc62232226"/>
      <w:bookmarkStart w:id="95" w:name="_Toc62233047"/>
      <w:bookmarkStart w:id="96" w:name="_Toc62234227"/>
      <w:bookmarkStart w:id="97" w:name="_Toc62815823"/>
      <w:bookmarkStart w:id="98" w:name="_Toc65658861"/>
      <w:bookmarkStart w:id="99" w:name="_Toc100306607"/>
      <w:r>
        <w:t>2.</w:t>
      </w:r>
      <w:r w:rsidR="005B1E88">
        <w:t>4</w:t>
      </w:r>
      <w:r>
        <w:tab/>
        <w:t xml:space="preserve">Release </w:t>
      </w:r>
      <w:r w:rsidR="00A00E01">
        <w:t>d</w:t>
      </w:r>
      <w:r>
        <w:t>ates,</w:t>
      </w:r>
      <w:bookmarkEnd w:id="85"/>
      <w:bookmarkEnd w:id="86"/>
      <w:bookmarkEnd w:id="87"/>
      <w:bookmarkEnd w:id="88"/>
      <w:bookmarkEnd w:id="89"/>
      <w:bookmarkEnd w:id="90"/>
      <w:bookmarkEnd w:id="91"/>
      <w:bookmarkEnd w:id="92"/>
      <w:bookmarkEnd w:id="93"/>
      <w:bookmarkEnd w:id="94"/>
      <w:bookmarkEnd w:id="95"/>
      <w:bookmarkEnd w:id="96"/>
      <w:bookmarkEnd w:id="97"/>
      <w:bookmarkEnd w:id="98"/>
      <w:r w:rsidR="000047A7">
        <w:t xml:space="preserve"> </w:t>
      </w:r>
      <w:r w:rsidR="00AF316B">
        <w:t>quantities and values</w:t>
      </w:r>
      <w:bookmarkEnd w:id="99"/>
    </w:p>
    <w:p w14:paraId="358CEA2D" w14:textId="1A047479" w:rsidR="000D6283" w:rsidRPr="001C4B4E" w:rsidRDefault="0054352E" w:rsidP="000D6283">
      <w:pPr>
        <w:pStyle w:val="BodyText"/>
      </w:pPr>
      <w:r>
        <w:t xml:space="preserve">Solar Victoria </w:t>
      </w:r>
      <w:r w:rsidR="00BD172D">
        <w:t xml:space="preserve">is committed to </w:t>
      </w:r>
      <w:r>
        <w:t>work</w:t>
      </w:r>
      <w:r w:rsidR="00BD172D">
        <w:t>ing</w:t>
      </w:r>
      <w:r>
        <w:t xml:space="preserve"> closely with stakeholders to communicate the availability of rebates, their values and closely monitor their demand. Monthly or fortnightly releases may be considered </w:t>
      </w:r>
      <w:r w:rsidR="00503FB1">
        <w:t xml:space="preserve">in </w:t>
      </w:r>
      <w:r>
        <w:t>manag</w:t>
      </w:r>
      <w:r w:rsidR="00503FB1">
        <w:t>ing</w:t>
      </w:r>
      <w:r>
        <w:t xml:space="preserve"> the availability of rebates to effectively support industry.</w:t>
      </w:r>
    </w:p>
    <w:p w14:paraId="358CEA43" w14:textId="77777777" w:rsidR="0054352E" w:rsidRPr="005C7F72" w:rsidRDefault="0054352E" w:rsidP="0054352E">
      <w:pPr>
        <w:pStyle w:val="TableTextLeft"/>
      </w:pP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04441A" w:rsidRPr="002E3790" w14:paraId="358CEA46" w14:textId="77777777" w:rsidTr="002E3790">
        <w:trPr>
          <w:jc w:val="center"/>
        </w:trPr>
        <w:tc>
          <w:tcPr>
            <w:tcW w:w="1560" w:type="dxa"/>
            <w:shd w:val="clear" w:color="auto" w:fill="FFFCEE"/>
            <w:vAlign w:val="center"/>
          </w:tcPr>
          <w:p w14:paraId="358CEA44" w14:textId="77777777" w:rsidR="0004441A"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8D" wp14:editId="358CEE8E">
                  <wp:extent cx="914400" cy="914400"/>
                  <wp:effectExtent l="0" t="0" r="0" b="0"/>
                  <wp:docPr id="10" name="Graphic 2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A45" w14:textId="77777777" w:rsidR="00C74FCA" w:rsidRPr="002E3790" w:rsidRDefault="0004441A" w:rsidP="002E3790">
            <w:pPr>
              <w:pStyle w:val="BodyText"/>
              <w:spacing w:before="120" w:line="220" w:lineRule="atLeast"/>
              <w:ind w:left="113" w:right="113"/>
            </w:pPr>
            <w:r w:rsidRPr="002E3790">
              <w:t>Rebate release</w:t>
            </w:r>
            <w:r w:rsidR="006E5FFC" w:rsidRPr="002E3790">
              <w:t>s</w:t>
            </w:r>
            <w:r w:rsidR="00353DEF" w:rsidRPr="002E3790">
              <w:t xml:space="preserve"> </w:t>
            </w:r>
            <w:r w:rsidRPr="002E3790">
              <w:t xml:space="preserve">are published </w:t>
            </w:r>
            <w:r w:rsidR="001E372A" w:rsidRPr="002E3790">
              <w:t>at</w:t>
            </w:r>
            <w:r w:rsidR="00465F66" w:rsidRPr="002E3790">
              <w:t xml:space="preserve"> </w:t>
            </w:r>
            <w:hyperlink r:id="rId66" w:history="1">
              <w:r w:rsidR="00465F66" w:rsidRPr="002E3790">
                <w:rPr>
                  <w:rStyle w:val="Hyperlink"/>
                </w:rPr>
                <w:t>solar.vic.gov.au/key-dates-solar-homes</w:t>
              </w:r>
            </w:hyperlink>
          </w:p>
        </w:tc>
      </w:tr>
    </w:tbl>
    <w:p w14:paraId="358CEA47" w14:textId="77777777" w:rsidR="0004441A" w:rsidRPr="005C7F72" w:rsidRDefault="0004441A" w:rsidP="0054352E">
      <w:pPr>
        <w:pStyle w:val="TableTextLeft"/>
      </w:pPr>
    </w:p>
    <w:p w14:paraId="358CEA48" w14:textId="77777777" w:rsidR="004A46A7" w:rsidRDefault="00BE29DC" w:rsidP="004A46A7">
      <w:pPr>
        <w:pStyle w:val="Heading2"/>
      </w:pPr>
      <w:bookmarkStart w:id="100" w:name="_Toc65658862"/>
      <w:bookmarkStart w:id="101" w:name="_Toc100306608"/>
      <w:bookmarkStart w:id="102" w:name="_Toc62207484"/>
      <w:bookmarkStart w:id="103" w:name="_Toc62212815"/>
      <w:bookmarkStart w:id="104" w:name="_Toc62217802"/>
      <w:bookmarkStart w:id="105" w:name="_Toc62219160"/>
      <w:bookmarkStart w:id="106" w:name="_Toc62225962"/>
      <w:bookmarkStart w:id="107" w:name="_Toc62229186"/>
      <w:bookmarkStart w:id="108" w:name="_Toc62229286"/>
      <w:bookmarkStart w:id="109" w:name="_Toc62231434"/>
      <w:bookmarkStart w:id="110" w:name="_Toc62231547"/>
      <w:bookmarkStart w:id="111" w:name="_Toc62232227"/>
      <w:bookmarkStart w:id="112" w:name="_Toc62233048"/>
      <w:bookmarkStart w:id="113" w:name="_Toc62234228"/>
      <w:bookmarkStart w:id="114" w:name="_Toc62815824"/>
      <w:r>
        <w:lastRenderedPageBreak/>
        <w:t>2.</w:t>
      </w:r>
      <w:r w:rsidR="005B1E88">
        <w:t>5</w:t>
      </w:r>
      <w:r w:rsidR="00F0665D">
        <w:tab/>
      </w:r>
      <w:r w:rsidR="004A46A7">
        <w:t>Eligibility</w:t>
      </w:r>
      <w:bookmarkEnd w:id="100"/>
      <w:bookmarkEnd w:id="101"/>
    </w:p>
    <w:p w14:paraId="358CEA49" w14:textId="77777777" w:rsidR="004A46A7" w:rsidRDefault="004A46A7" w:rsidP="004A46A7">
      <w:pPr>
        <w:pStyle w:val="BodyText"/>
        <w:rPr>
          <w:lang w:eastAsia="en-AU"/>
        </w:rPr>
      </w:pPr>
      <w:r>
        <w:rPr>
          <w:lang w:eastAsia="en-AU"/>
        </w:rPr>
        <w:t>Specific criteria must be met to receive a rebate</w:t>
      </w:r>
      <w:r w:rsidR="00B0241D">
        <w:rPr>
          <w:lang w:eastAsia="en-AU"/>
        </w:rPr>
        <w:t xml:space="preserve"> </w:t>
      </w:r>
      <w:r w:rsidR="00E41E14">
        <w:rPr>
          <w:lang w:eastAsia="en-AU"/>
        </w:rPr>
        <w:t xml:space="preserve">in </w:t>
      </w:r>
      <w:r w:rsidR="00E66381">
        <w:rPr>
          <w:lang w:eastAsia="en-AU"/>
        </w:rPr>
        <w:t>any stream</w:t>
      </w:r>
      <w:r>
        <w:rPr>
          <w:lang w:eastAsia="en-AU"/>
        </w:rPr>
        <w:t xml:space="preserve">. Eligibility criteria </w:t>
      </w:r>
      <w:r w:rsidR="00687DC1">
        <w:rPr>
          <w:lang w:eastAsia="en-AU"/>
        </w:rPr>
        <w:t xml:space="preserve">across </w:t>
      </w:r>
      <w:r>
        <w:rPr>
          <w:lang w:eastAsia="en-AU"/>
        </w:rPr>
        <w:t>all rebate</w:t>
      </w:r>
      <w:r w:rsidR="009F2CCD">
        <w:rPr>
          <w:lang w:eastAsia="en-AU"/>
        </w:rPr>
        <w:t xml:space="preserve"> streams</w:t>
      </w:r>
      <w:r>
        <w:rPr>
          <w:lang w:eastAsia="en-AU"/>
        </w:rPr>
        <w:t xml:space="preserve"> may include, for example</w:t>
      </w:r>
      <w:r w:rsidR="00480137">
        <w:rPr>
          <w:lang w:eastAsia="en-AU"/>
        </w:rPr>
        <w:t>,</w:t>
      </w:r>
      <w:r>
        <w:rPr>
          <w:lang w:eastAsia="en-AU"/>
        </w:rPr>
        <w:t xml:space="preserve"> income-based requirements, the value of the property, occupancy</w:t>
      </w:r>
      <w:r w:rsidR="003C7129">
        <w:rPr>
          <w:lang w:eastAsia="en-AU"/>
        </w:rPr>
        <w:t xml:space="preserve"> status</w:t>
      </w:r>
      <w:r>
        <w:rPr>
          <w:lang w:eastAsia="en-AU"/>
        </w:rPr>
        <w:t xml:space="preserve">, no prior participation in </w:t>
      </w:r>
      <w:r w:rsidR="00DE69C5">
        <w:rPr>
          <w:lang w:eastAsia="en-AU"/>
        </w:rPr>
        <w:t xml:space="preserve">a </w:t>
      </w:r>
      <w:r w:rsidR="00B82E6F">
        <w:rPr>
          <w:lang w:eastAsia="en-AU"/>
        </w:rPr>
        <w:t xml:space="preserve">Solar Victoria </w:t>
      </w:r>
      <w:r w:rsidR="00DE69C5">
        <w:rPr>
          <w:lang w:eastAsia="en-AU"/>
        </w:rPr>
        <w:t>p</w:t>
      </w:r>
      <w:r>
        <w:rPr>
          <w:lang w:eastAsia="en-AU"/>
        </w:rPr>
        <w:t>rogram for the same address, and products being on the list of approved products.</w:t>
      </w:r>
    </w:p>
    <w:p w14:paraId="358CEA4A" w14:textId="77777777" w:rsidR="004A46A7" w:rsidRDefault="004A46A7" w:rsidP="004A46A7">
      <w:pPr>
        <w:pStyle w:val="BodyText"/>
        <w:rPr>
          <w:lang w:eastAsia="en-AU"/>
        </w:rPr>
      </w:pPr>
      <w:r>
        <w:rPr>
          <w:lang w:eastAsia="en-AU"/>
        </w:rPr>
        <w:t>Additional criteria that can vary across each rebate may include, for example</w:t>
      </w:r>
      <w:r w:rsidR="00480137">
        <w:rPr>
          <w:lang w:eastAsia="en-AU"/>
        </w:rPr>
        <w:t>,</w:t>
      </w:r>
      <w:r>
        <w:rPr>
          <w:lang w:eastAsia="en-AU"/>
        </w:rPr>
        <w:t xml:space="preserve"> specific system requirements needing to be met or in place, and the age of the system being replaced. </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4A46A7" w:rsidRPr="002E3790" w14:paraId="358CEA4D" w14:textId="77777777" w:rsidTr="002E3790">
        <w:trPr>
          <w:jc w:val="center"/>
        </w:trPr>
        <w:tc>
          <w:tcPr>
            <w:tcW w:w="1560" w:type="dxa"/>
            <w:shd w:val="clear" w:color="auto" w:fill="FFFCEE"/>
            <w:vAlign w:val="center"/>
          </w:tcPr>
          <w:p w14:paraId="358CEA4B" w14:textId="77777777" w:rsidR="004A46A7" w:rsidRPr="002E3790" w:rsidRDefault="006F3592" w:rsidP="002E3790">
            <w:pPr>
              <w:pStyle w:val="BodyText"/>
              <w:spacing w:line="220" w:lineRule="atLeast"/>
              <w:ind w:left="113" w:right="113"/>
            </w:pPr>
            <w:r w:rsidRPr="0017347D">
              <w:rPr>
                <w:noProof/>
                <w:sz w:val="18"/>
              </w:rPr>
              <w:drawing>
                <wp:inline distT="0" distB="0" distL="0" distR="0" wp14:anchorId="358CEE8F" wp14:editId="358CEE90">
                  <wp:extent cx="914400" cy="914400"/>
                  <wp:effectExtent l="0" t="0" r="0" b="0"/>
                  <wp:docPr id="11" name="Graphic 7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4"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A4C" w14:textId="77777777" w:rsidR="004A46A7" w:rsidRPr="002E3790" w:rsidRDefault="00CA2D13" w:rsidP="002E3790">
            <w:pPr>
              <w:pStyle w:val="BodyText"/>
              <w:spacing w:before="120" w:line="220" w:lineRule="atLeast"/>
              <w:ind w:left="113" w:right="113"/>
            </w:pPr>
            <w:r w:rsidRPr="002E3790">
              <w:t>Full</w:t>
            </w:r>
            <w:r w:rsidR="004A46A7" w:rsidRPr="002E3790">
              <w:t xml:space="preserve"> eligibility criteria are detailed </w:t>
            </w:r>
            <w:r w:rsidR="00B2143B" w:rsidRPr="002E3790">
              <w:t xml:space="preserve">under each rebate </w:t>
            </w:r>
            <w:r w:rsidR="00AB0F0A" w:rsidRPr="002E3790">
              <w:t xml:space="preserve">at </w:t>
            </w:r>
            <w:hyperlink r:id="rId67" w:history="1">
              <w:r w:rsidR="00544044" w:rsidRPr="002E3790">
                <w:rPr>
                  <w:rStyle w:val="Hyperlink"/>
                </w:rPr>
                <w:t>solar.vic.gov.au/solar-rebates</w:t>
              </w:r>
            </w:hyperlink>
          </w:p>
        </w:tc>
      </w:tr>
      <w:bookmarkEnd w:id="102"/>
      <w:bookmarkEnd w:id="103"/>
      <w:bookmarkEnd w:id="104"/>
      <w:bookmarkEnd w:id="105"/>
      <w:bookmarkEnd w:id="106"/>
      <w:bookmarkEnd w:id="107"/>
      <w:bookmarkEnd w:id="108"/>
      <w:bookmarkEnd w:id="109"/>
      <w:bookmarkEnd w:id="110"/>
      <w:bookmarkEnd w:id="111"/>
      <w:bookmarkEnd w:id="112"/>
      <w:bookmarkEnd w:id="113"/>
      <w:bookmarkEnd w:id="114"/>
    </w:tbl>
    <w:p w14:paraId="358CEA58" w14:textId="6490C2E2" w:rsidR="00511578" w:rsidRDefault="00511578" w:rsidP="00A150FF">
      <w:pPr>
        <w:pStyle w:val="BodyText"/>
      </w:pPr>
    </w:p>
    <w:p w14:paraId="358CEA77" w14:textId="31AC8975" w:rsidR="00926209" w:rsidRPr="00926209" w:rsidRDefault="00BE29DC" w:rsidP="006F1D32">
      <w:pPr>
        <w:pStyle w:val="Heading2"/>
      </w:pPr>
      <w:bookmarkStart w:id="115" w:name="_Toc62207486"/>
      <w:bookmarkStart w:id="116" w:name="_Toc62212817"/>
      <w:bookmarkStart w:id="117" w:name="_Toc62217804"/>
      <w:bookmarkStart w:id="118" w:name="_Toc62219162"/>
      <w:bookmarkStart w:id="119" w:name="_Toc62225964"/>
      <w:bookmarkStart w:id="120" w:name="_Toc62229188"/>
      <w:bookmarkStart w:id="121" w:name="_Toc62229288"/>
      <w:bookmarkStart w:id="122" w:name="_Toc62231436"/>
      <w:bookmarkStart w:id="123" w:name="_Toc62231549"/>
      <w:bookmarkStart w:id="124" w:name="_Toc62232229"/>
      <w:bookmarkStart w:id="125" w:name="_Toc62233050"/>
      <w:bookmarkStart w:id="126" w:name="_Toc62234230"/>
      <w:bookmarkStart w:id="127" w:name="_Toc62815826"/>
      <w:bookmarkStart w:id="128" w:name="_Toc65658864"/>
      <w:bookmarkStart w:id="129" w:name="_Toc100306609"/>
      <w:r>
        <w:t>2.</w:t>
      </w:r>
      <w:r w:rsidR="009F41AC">
        <w:t>6</w:t>
      </w:r>
      <w:r w:rsidR="00F0665D">
        <w:tab/>
      </w:r>
      <w:r>
        <w:t>Loans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C8475D">
        <w:t xml:space="preserve"> </w:t>
      </w:r>
      <w:bookmarkEnd w:id="129"/>
    </w:p>
    <w:p w14:paraId="358CEA78" w14:textId="5AF7FCF4" w:rsidR="000B3B80" w:rsidRDefault="00D13D4C" w:rsidP="006F1D32">
      <w:pPr>
        <w:pStyle w:val="BodyText"/>
      </w:pPr>
      <w:r>
        <w:t>Customers</w:t>
      </w:r>
      <w:r w:rsidR="006C18D5">
        <w:t xml:space="preserve"> seeking to install </w:t>
      </w:r>
      <w:r w:rsidR="007201E8">
        <w:t xml:space="preserve">a solar PV </w:t>
      </w:r>
      <w:r w:rsidR="006C18D5">
        <w:t xml:space="preserve">system under the </w:t>
      </w:r>
      <w:r w:rsidR="005D1519">
        <w:t xml:space="preserve">Solar Homes </w:t>
      </w:r>
      <w:r w:rsidR="006C18D5">
        <w:t xml:space="preserve">or Solar for Business </w:t>
      </w:r>
      <w:r w:rsidR="00503FB1">
        <w:t>p</w:t>
      </w:r>
      <w:r w:rsidR="006C18D5">
        <w:t>rogram</w:t>
      </w:r>
      <w:r w:rsidR="00C81A5A">
        <w:t>s</w:t>
      </w:r>
      <w:r w:rsidR="006C18D5">
        <w:t xml:space="preserve"> </w:t>
      </w:r>
      <w:r w:rsidR="00285EF8">
        <w:t xml:space="preserve">are also able to apply for a </w:t>
      </w:r>
      <w:r w:rsidR="00883458">
        <w:t xml:space="preserve">fee-free and </w:t>
      </w:r>
      <w:r w:rsidR="00285EF8">
        <w:t xml:space="preserve">no-interest </w:t>
      </w:r>
      <w:r w:rsidR="00C81A5A">
        <w:t>l</w:t>
      </w:r>
      <w:r w:rsidR="00285EF8">
        <w:t>oan</w:t>
      </w:r>
      <w:r>
        <w:t>.</w:t>
      </w:r>
      <w:r w:rsidR="00285EF8">
        <w:t xml:space="preserve"> </w:t>
      </w:r>
    </w:p>
    <w:p w14:paraId="358CEA79" w14:textId="4A621CB6" w:rsidR="006F1D32" w:rsidRPr="005C7F72" w:rsidRDefault="00D13D4C" w:rsidP="006F1D32">
      <w:pPr>
        <w:pStyle w:val="BodyText"/>
      </w:pPr>
      <w:r>
        <w:t xml:space="preserve">Solar Victoria’s </w:t>
      </w:r>
      <w:r w:rsidR="006F1D32" w:rsidRPr="0054352E">
        <w:t>loan</w:t>
      </w:r>
      <w:r>
        <w:t>s</w:t>
      </w:r>
      <w:r w:rsidR="006F1D32" w:rsidRPr="0054352E">
        <w:t xml:space="preserve"> complement the solar panel rebate</w:t>
      </w:r>
      <w:r w:rsidR="003929D8">
        <w:t xml:space="preserve"> and allow applicants to further reduce the upfront costs of installing solar</w:t>
      </w:r>
      <w:r w:rsidR="006F1D32" w:rsidRPr="0054352E">
        <w:t xml:space="preserve">. </w:t>
      </w:r>
      <w:r w:rsidR="00513D38">
        <w:t>Eligible applicants</w:t>
      </w:r>
      <w:r w:rsidR="006F1D32" w:rsidRPr="005C7F72">
        <w:t xml:space="preserve"> applying for the solar panel rebate have the option to take a </w:t>
      </w:r>
      <w:r w:rsidR="003B377A">
        <w:br/>
      </w:r>
      <w:r w:rsidR="006F1D32" w:rsidRPr="005C7F72">
        <w:t>fee-free and interest-free loan</w:t>
      </w:r>
      <w:r w:rsidR="003275D7">
        <w:t xml:space="preserve">. </w:t>
      </w:r>
    </w:p>
    <w:p w14:paraId="358CEA7A" w14:textId="0EB47659" w:rsidR="006F1D32" w:rsidRPr="005C7F72" w:rsidRDefault="006F1D32" w:rsidP="006F1D32">
      <w:pPr>
        <w:pStyle w:val="BodyText"/>
      </w:pPr>
      <w:r w:rsidRPr="005C7F72">
        <w:t xml:space="preserve">Once granted eligibility for a rebate, the applicant will </w:t>
      </w:r>
      <w:r w:rsidR="000035BA">
        <w:t>also</w:t>
      </w:r>
      <w:r w:rsidRPr="005C7F72">
        <w:t xml:space="preserve"> be eligible for a loan subject </w:t>
      </w:r>
      <w:r w:rsidR="00B92056">
        <w:t>to acceptance of the loan contract and positive credit assessment (completed by Solar Victoria</w:t>
      </w:r>
      <w:r w:rsidR="004C15F5">
        <w:t>)</w:t>
      </w:r>
      <w:r w:rsidR="007777A7">
        <w:t xml:space="preserve">. </w:t>
      </w:r>
      <w:r w:rsidRPr="005C7F72">
        <w:t xml:space="preserve">Loan recipients experiencing financial hardship can contact Solar Victoria for assistance. </w:t>
      </w:r>
    </w:p>
    <w:p w14:paraId="358CEA7B" w14:textId="3E57A529" w:rsidR="006F1D32" w:rsidRDefault="00261981" w:rsidP="006F1D32">
      <w:pPr>
        <w:pStyle w:val="BodyText"/>
      </w:pPr>
      <w:r>
        <w:t xml:space="preserve">Under the </w:t>
      </w:r>
      <w:r w:rsidR="002E1CEE">
        <w:t xml:space="preserve">solar for rentals rebate stream, </w:t>
      </w:r>
      <w:r w:rsidR="008A2225">
        <w:t xml:space="preserve">eligible </w:t>
      </w:r>
      <w:r w:rsidR="00BF4060">
        <w:t xml:space="preserve">rental providers </w:t>
      </w:r>
      <w:r w:rsidR="006F1D32" w:rsidRPr="005C7F72">
        <w:t>have the option to seek a</w:t>
      </w:r>
      <w:r w:rsidR="004B1D9A">
        <w:t>n</w:t>
      </w:r>
      <w:r w:rsidR="006F1D32" w:rsidRPr="005C7F72">
        <w:t xml:space="preserve"> </w:t>
      </w:r>
      <w:r w:rsidR="004B1D9A" w:rsidRPr="005C7F72">
        <w:t>up to 50 per cent</w:t>
      </w:r>
      <w:r w:rsidR="006F1D32" w:rsidRPr="005C7F72">
        <w:t xml:space="preserve"> contribution </w:t>
      </w:r>
      <w:r w:rsidR="006F37FE" w:rsidRPr="005C7F72">
        <w:t xml:space="preserve">from the </w:t>
      </w:r>
      <w:r w:rsidR="00824B3A">
        <w:t>renter</w:t>
      </w:r>
      <w:r w:rsidR="006F37FE" w:rsidRPr="005C7F72">
        <w:t xml:space="preserve"> </w:t>
      </w:r>
      <w:r w:rsidR="006F1D32" w:rsidRPr="005C7F72">
        <w:t>for the loan repayment through a signed agreement. Any costs over and above the rebate/loan amount must be borne by the</w:t>
      </w:r>
      <w:r w:rsidR="007F331E">
        <w:t xml:space="preserve"> rental provider</w:t>
      </w:r>
      <w:r w:rsidR="006F1D32" w:rsidRPr="005C7F72">
        <w:t>.</w:t>
      </w:r>
    </w:p>
    <w:p w14:paraId="228DC774" w14:textId="4606FB8A" w:rsidR="00AE2FA2" w:rsidRDefault="003B377A" w:rsidP="006F1D32">
      <w:pPr>
        <w:pStyle w:val="BodyText"/>
      </w:pPr>
      <w:r>
        <w:t>L</w:t>
      </w:r>
      <w:r w:rsidRPr="005C7F72">
        <w:t>oan</w:t>
      </w:r>
      <w:r>
        <w:t>s must</w:t>
      </w:r>
      <w:r w:rsidRPr="005C7F72">
        <w:t xml:space="preserve"> be repaid</w:t>
      </w:r>
      <w:r>
        <w:t xml:space="preserve"> </w:t>
      </w:r>
      <w:r w:rsidR="00A96724">
        <w:t>by</w:t>
      </w:r>
      <w:r>
        <w:t xml:space="preserve"> direct debit deposit via </w:t>
      </w:r>
      <w:r w:rsidRPr="005C7F72">
        <w:t>monthly instalments payable in arrears.</w:t>
      </w:r>
      <w:r w:rsidR="00A96724">
        <w:t xml:space="preserve"> </w:t>
      </w:r>
      <w:r w:rsidR="00AE2FA2">
        <w:t xml:space="preserve">Loans made available under the Solar Homes Program are </w:t>
      </w:r>
      <w:r w:rsidR="009F12B8">
        <w:t>for a 48 month (four</w:t>
      </w:r>
      <w:r w:rsidR="00A96724">
        <w:t>-</w:t>
      </w:r>
      <w:r w:rsidR="009F12B8">
        <w:t xml:space="preserve">year term), while loans under the Solar for Business </w:t>
      </w:r>
      <w:r w:rsidR="00C81A5A">
        <w:t>P</w:t>
      </w:r>
      <w:r w:rsidR="009F12B8">
        <w:t>rogram are offered for up to 60 months (five</w:t>
      </w:r>
      <w:r w:rsidR="00A96724">
        <w:t>-</w:t>
      </w:r>
      <w:r w:rsidR="009F12B8">
        <w:t xml:space="preserve">years). </w:t>
      </w:r>
      <w:r w:rsidR="00F10107">
        <w:t>Customers may opt to pay out the remaining balance of the loan at any time during the duration of the loan.</w:t>
      </w:r>
    </w:p>
    <w:p w14:paraId="358CEA7C" w14:textId="77777777" w:rsidR="00CD7DD4" w:rsidRDefault="00CD7DD4" w:rsidP="006F1D32">
      <w:pPr>
        <w:pStyle w:val="BodyText"/>
      </w:pP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BF055F" w:rsidRPr="002E3790" w14:paraId="358CEA81" w14:textId="77777777" w:rsidTr="002E3790">
        <w:trPr>
          <w:jc w:val="center"/>
        </w:trPr>
        <w:tc>
          <w:tcPr>
            <w:tcW w:w="1560" w:type="dxa"/>
            <w:shd w:val="clear" w:color="auto" w:fill="FFFCEE"/>
            <w:vAlign w:val="center"/>
          </w:tcPr>
          <w:p w14:paraId="358CEA7D" w14:textId="77777777" w:rsidR="00BF055F" w:rsidRPr="002E3790" w:rsidRDefault="006F3592" w:rsidP="002E3790">
            <w:pPr>
              <w:pStyle w:val="BodyText"/>
              <w:spacing w:line="220" w:lineRule="atLeast"/>
              <w:ind w:left="113" w:right="113"/>
            </w:pPr>
            <w:r w:rsidRPr="0017347D">
              <w:rPr>
                <w:noProof/>
                <w:sz w:val="18"/>
              </w:rPr>
              <w:drawing>
                <wp:inline distT="0" distB="0" distL="0" distR="0" wp14:anchorId="358CEE91" wp14:editId="358CEE92">
                  <wp:extent cx="914400" cy="914400"/>
                  <wp:effectExtent l="0" t="0" r="0" b="0"/>
                  <wp:docPr id="12" name="Graphic 79"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9" descr="Documen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A7E" w14:textId="77777777" w:rsidR="00BF055F" w:rsidRPr="002E3790" w:rsidRDefault="00BF055F" w:rsidP="002E3790">
            <w:pPr>
              <w:pStyle w:val="BodyText"/>
              <w:spacing w:before="120" w:line="220" w:lineRule="atLeast"/>
              <w:ind w:left="227" w:right="227"/>
            </w:pPr>
            <w:r w:rsidRPr="002E3790">
              <w:t xml:space="preserve">By entering into the Loan Contract, the loan customer acknowledges that: </w:t>
            </w:r>
          </w:p>
          <w:p w14:paraId="358CEA7F" w14:textId="77777777" w:rsidR="00BF055F" w:rsidRPr="002E3790" w:rsidRDefault="00BF055F" w:rsidP="002E3790">
            <w:pPr>
              <w:pStyle w:val="ListBullet"/>
              <w:spacing w:line="220" w:lineRule="atLeast"/>
              <w:ind w:left="510" w:right="340"/>
              <w:rPr>
                <w:rFonts w:cs="Times New Roman"/>
              </w:rPr>
            </w:pPr>
            <w:r w:rsidRPr="002E3790">
              <w:rPr>
                <w:rFonts w:cs="Times New Roman"/>
              </w:rPr>
              <w:t xml:space="preserve">the terms of the Loan Contract form a legally enforceable contract on those terms </w:t>
            </w:r>
          </w:p>
          <w:p w14:paraId="358CEA80" w14:textId="0F4E6A88" w:rsidR="00BF055F" w:rsidRPr="002E3790" w:rsidRDefault="00BF055F" w:rsidP="002E3790">
            <w:pPr>
              <w:pStyle w:val="ListBullet"/>
              <w:spacing w:line="220" w:lineRule="atLeast"/>
              <w:ind w:left="510" w:right="340"/>
              <w:rPr>
                <w:rFonts w:cs="Times New Roman"/>
              </w:rPr>
            </w:pPr>
            <w:r w:rsidRPr="002E3790">
              <w:rPr>
                <w:rFonts w:cs="Times New Roman"/>
              </w:rPr>
              <w:t>if there is a breach of the terms of the Loan Contract, the loan customer must pay any enforcement expenses of D</w:t>
            </w:r>
            <w:r w:rsidR="002D30AE" w:rsidRPr="002E3790">
              <w:rPr>
                <w:rFonts w:cs="Times New Roman"/>
              </w:rPr>
              <w:t xml:space="preserve">epartment of </w:t>
            </w:r>
            <w:r w:rsidRPr="002E3790">
              <w:rPr>
                <w:rFonts w:cs="Times New Roman"/>
              </w:rPr>
              <w:t>E</w:t>
            </w:r>
            <w:r w:rsidR="002D30AE" w:rsidRPr="002E3790">
              <w:rPr>
                <w:rFonts w:cs="Times New Roman"/>
              </w:rPr>
              <w:t xml:space="preserve">nvironment, </w:t>
            </w:r>
            <w:r w:rsidRPr="002E3790">
              <w:rPr>
                <w:rFonts w:cs="Times New Roman"/>
              </w:rPr>
              <w:t>L</w:t>
            </w:r>
            <w:r w:rsidR="002D30AE" w:rsidRPr="002E3790">
              <w:rPr>
                <w:rFonts w:cs="Times New Roman"/>
              </w:rPr>
              <w:t xml:space="preserve">and, </w:t>
            </w:r>
            <w:r w:rsidRPr="002E3790">
              <w:rPr>
                <w:rFonts w:cs="Times New Roman"/>
              </w:rPr>
              <w:t>W</w:t>
            </w:r>
            <w:r w:rsidR="002D30AE" w:rsidRPr="002E3790">
              <w:rPr>
                <w:rFonts w:cs="Times New Roman"/>
              </w:rPr>
              <w:t xml:space="preserve">ater and </w:t>
            </w:r>
            <w:r w:rsidRPr="002E3790">
              <w:rPr>
                <w:rFonts w:cs="Times New Roman"/>
              </w:rPr>
              <w:t>P</w:t>
            </w:r>
            <w:r w:rsidR="002D30AE" w:rsidRPr="002E3790">
              <w:rPr>
                <w:rFonts w:cs="Times New Roman"/>
              </w:rPr>
              <w:t>lanning</w:t>
            </w:r>
            <w:r w:rsidRPr="002E3790">
              <w:rPr>
                <w:rFonts w:cs="Times New Roman"/>
              </w:rPr>
              <w:t>.</w:t>
            </w:r>
          </w:p>
        </w:tc>
      </w:tr>
    </w:tbl>
    <w:p w14:paraId="358CEA82" w14:textId="77777777" w:rsidR="003E0F48" w:rsidRDefault="003E0F48" w:rsidP="003E0F48">
      <w:pPr>
        <w:pStyle w:val="PlainText"/>
        <w:rPr>
          <w:rFonts w:ascii="Courier New" w:hAnsi="Courier New" w:cs="Courier New"/>
        </w:rPr>
        <w:sectPr w:rsidR="003E0F48" w:rsidSect="00E4569B">
          <w:pgSz w:w="11907" w:h="16840" w:code="9"/>
          <w:pgMar w:top="2268" w:right="1134" w:bottom="1134" w:left="1134" w:header="284" w:footer="284" w:gutter="0"/>
          <w:cols w:space="720"/>
          <w:docGrid w:linePitch="360"/>
        </w:sectPr>
      </w:pPr>
    </w:p>
    <w:p w14:paraId="358CEA83" w14:textId="0F1FFBF8" w:rsidR="003E0F48" w:rsidRPr="003E0F48" w:rsidRDefault="009018FB" w:rsidP="00A96B57">
      <w:pPr>
        <w:pStyle w:val="Heading1"/>
        <w:framePr w:wrap="around"/>
        <w:ind w:left="1491" w:hanging="357"/>
      </w:pPr>
      <w:bookmarkStart w:id="130" w:name="_Toc46760889"/>
      <w:bookmarkStart w:id="131" w:name="_Toc65658865"/>
      <w:bookmarkStart w:id="132" w:name="_Toc100306610"/>
      <w:r>
        <w:lastRenderedPageBreak/>
        <w:t xml:space="preserve"> </w:t>
      </w:r>
      <w:r w:rsidR="00F55BFE">
        <w:t>Definitions</w:t>
      </w:r>
      <w:r w:rsidR="00515698">
        <w:t xml:space="preserve"> </w:t>
      </w:r>
      <w:r w:rsidR="00515698" w:rsidRPr="008D41E4">
        <w:rPr>
          <w:color w:val="auto"/>
        </w:rPr>
        <w:t>–</w:t>
      </w:r>
      <w:r w:rsidR="00F55BFE">
        <w:t xml:space="preserve"> What do we mean by?</w:t>
      </w:r>
      <w:bookmarkEnd w:id="130"/>
      <w:bookmarkEnd w:id="131"/>
      <w:bookmarkEnd w:id="132"/>
    </w:p>
    <w:p w14:paraId="358CEA84" w14:textId="77777777" w:rsidR="003E0F48" w:rsidRPr="002E3790" w:rsidRDefault="008D1309" w:rsidP="009A4534">
      <w:pPr>
        <w:pStyle w:val="IntroFeatureText"/>
        <w:rPr>
          <w:color w:val="DB6015"/>
        </w:rPr>
      </w:pPr>
      <w:r w:rsidRPr="002E3790">
        <w:rPr>
          <w:color w:val="DB6015"/>
        </w:rPr>
        <w:t xml:space="preserve">This section </w:t>
      </w:r>
      <w:r w:rsidR="000270C7" w:rsidRPr="002E3790">
        <w:rPr>
          <w:color w:val="DB6015"/>
        </w:rPr>
        <w:t xml:space="preserve">explains some of the words we </w:t>
      </w:r>
      <w:r w:rsidR="00837AD3" w:rsidRPr="002E3790">
        <w:rPr>
          <w:color w:val="DB6015"/>
        </w:rPr>
        <w:t xml:space="preserve">frequently </w:t>
      </w:r>
      <w:r w:rsidR="000270C7" w:rsidRPr="002E3790">
        <w:rPr>
          <w:color w:val="DB6015"/>
        </w:rPr>
        <w:t xml:space="preserve">use </w:t>
      </w:r>
      <w:r w:rsidR="00FD395E" w:rsidRPr="002E3790">
        <w:rPr>
          <w:color w:val="DB6015"/>
        </w:rPr>
        <w:t>within the Notice to Market.</w:t>
      </w:r>
    </w:p>
    <w:p w14:paraId="358CEA85" w14:textId="3408F2E7" w:rsidR="003004FD" w:rsidRPr="003004FD" w:rsidRDefault="008A4293" w:rsidP="003004FD">
      <w:pPr>
        <w:pStyle w:val="Caption"/>
      </w:pPr>
      <w:r w:rsidRPr="008C17E6">
        <w:t xml:space="preserve">Table </w:t>
      </w:r>
      <w:r w:rsidR="00392507">
        <w:t>2:</w:t>
      </w:r>
      <w:r w:rsidRPr="008C17E6">
        <w:t xml:space="preserve"> </w:t>
      </w:r>
      <w:r w:rsidR="003004FD">
        <w:t>Definition of words used within the Notice to Market</w:t>
      </w:r>
    </w:p>
    <w:tbl>
      <w:tblPr>
        <w:tblW w:w="5000" w:type="pct"/>
        <w:tblBorders>
          <w:top w:val="single" w:sz="8" w:space="0" w:color="FFE15A"/>
          <w:bottom w:val="single" w:sz="8" w:space="0" w:color="FFE15A"/>
          <w:insideH w:val="single" w:sz="8" w:space="0" w:color="FFE15A"/>
        </w:tblBorders>
        <w:tblLayout w:type="fixed"/>
        <w:tblCellMar>
          <w:left w:w="0" w:type="dxa"/>
          <w:right w:w="0" w:type="dxa"/>
        </w:tblCellMar>
        <w:tblLook w:val="04A0" w:firstRow="1" w:lastRow="0" w:firstColumn="1" w:lastColumn="0" w:noHBand="0" w:noVBand="1"/>
      </w:tblPr>
      <w:tblGrid>
        <w:gridCol w:w="2267"/>
        <w:gridCol w:w="7372"/>
      </w:tblGrid>
      <w:tr w:rsidR="0058277F" w:rsidRPr="002E3790" w14:paraId="358CEA88" w14:textId="77777777" w:rsidTr="007C1FEE">
        <w:trPr>
          <w:cantSplit/>
          <w:tblHeader/>
        </w:trPr>
        <w:tc>
          <w:tcPr>
            <w:tcW w:w="2267" w:type="dxa"/>
            <w:shd w:val="clear" w:color="auto" w:fill="FFE15A"/>
            <w:vAlign w:val="center"/>
          </w:tcPr>
          <w:p w14:paraId="358CEA86" w14:textId="3AEF6E23" w:rsidR="009A6AE8" w:rsidRPr="002E3790" w:rsidRDefault="008E04FB" w:rsidP="00EA7A5E">
            <w:pPr>
              <w:pStyle w:val="TableHeadingLeft"/>
              <w:rPr>
                <w:rFonts w:cs="Times New Roman"/>
              </w:rPr>
            </w:pPr>
            <w:r w:rsidRPr="002E3790">
              <w:rPr>
                <w:rFonts w:cs="Times New Roman"/>
              </w:rPr>
              <w:t>W</w:t>
            </w:r>
            <w:r w:rsidR="00FB037A" w:rsidRPr="002E3790">
              <w:rPr>
                <w:rFonts w:cs="Times New Roman"/>
              </w:rPr>
              <w:t>hen we say:</w:t>
            </w:r>
          </w:p>
        </w:tc>
        <w:tc>
          <w:tcPr>
            <w:tcW w:w="7372" w:type="dxa"/>
            <w:shd w:val="clear" w:color="auto" w:fill="FFE15A"/>
            <w:vAlign w:val="center"/>
          </w:tcPr>
          <w:p w14:paraId="358CEA87" w14:textId="77777777" w:rsidR="009A6AE8" w:rsidRPr="002E3790" w:rsidRDefault="00FB037A" w:rsidP="00EA7A5E">
            <w:pPr>
              <w:pStyle w:val="TableHeadingLeft"/>
              <w:rPr>
                <w:rFonts w:cs="Times New Roman"/>
              </w:rPr>
            </w:pPr>
            <w:r w:rsidRPr="002E3790">
              <w:rPr>
                <w:rFonts w:cs="Times New Roman"/>
              </w:rPr>
              <w:t>This means:</w:t>
            </w:r>
          </w:p>
        </w:tc>
      </w:tr>
      <w:tr w:rsidR="002A4203" w:rsidRPr="002E3790" w14:paraId="07DDC3FE" w14:textId="77777777" w:rsidTr="007C1FEE">
        <w:trPr>
          <w:cantSplit/>
        </w:trPr>
        <w:tc>
          <w:tcPr>
            <w:tcW w:w="2267" w:type="dxa"/>
            <w:shd w:val="clear" w:color="auto" w:fill="auto"/>
          </w:tcPr>
          <w:p w14:paraId="269B0241" w14:textId="1369260A" w:rsidR="002A4203" w:rsidRPr="002E3790" w:rsidRDefault="002A4203" w:rsidP="002A4203">
            <w:pPr>
              <w:pStyle w:val="TableTextLeft"/>
              <w:rPr>
                <w:rFonts w:cs="Times New Roman"/>
                <w:b/>
                <w:bCs/>
              </w:rPr>
            </w:pPr>
            <w:r>
              <w:rPr>
                <w:rFonts w:cs="Times New Roman"/>
                <w:b/>
                <w:bCs/>
              </w:rPr>
              <w:t>C</w:t>
            </w:r>
            <w:r w:rsidRPr="0053143B">
              <w:rPr>
                <w:rFonts w:cs="Times New Roman"/>
                <w:b/>
                <w:bCs/>
              </w:rPr>
              <w:t>ustomer</w:t>
            </w:r>
          </w:p>
        </w:tc>
        <w:tc>
          <w:tcPr>
            <w:tcW w:w="7372" w:type="dxa"/>
            <w:shd w:val="clear" w:color="auto" w:fill="auto"/>
          </w:tcPr>
          <w:p w14:paraId="23B23D13" w14:textId="43E515F0" w:rsidR="002A4203" w:rsidRPr="002E3790" w:rsidRDefault="002A4203" w:rsidP="002A4203">
            <w:pPr>
              <w:pStyle w:val="TableTextLeft"/>
              <w:rPr>
                <w:rFonts w:cs="Times New Roman"/>
              </w:rPr>
            </w:pPr>
            <w:r>
              <w:rPr>
                <w:rFonts w:cs="Times New Roman"/>
              </w:rPr>
              <w:t>Customers are applicants for rebates under the Solar Homes and Solar for Business programs and/or persons who obtain a rebate or loan under those programs.</w:t>
            </w:r>
          </w:p>
        </w:tc>
      </w:tr>
      <w:tr w:rsidR="007C1FEE" w:rsidRPr="002E3790" w14:paraId="1A24F82A" w14:textId="77777777" w:rsidTr="007C1FEE">
        <w:trPr>
          <w:cantSplit/>
        </w:trPr>
        <w:tc>
          <w:tcPr>
            <w:tcW w:w="2267" w:type="dxa"/>
            <w:shd w:val="clear" w:color="auto" w:fill="auto"/>
          </w:tcPr>
          <w:p w14:paraId="681A938F" w14:textId="26AD0DA0" w:rsidR="007C1FEE" w:rsidRPr="002E3790" w:rsidRDefault="007C1FEE" w:rsidP="007C1FEE">
            <w:pPr>
              <w:pStyle w:val="TableTextLeft"/>
              <w:rPr>
                <w:rFonts w:cs="Times New Roman"/>
                <w:b/>
                <w:bCs/>
              </w:rPr>
            </w:pPr>
            <w:r w:rsidRPr="002E3790">
              <w:rPr>
                <w:rFonts w:cs="Times New Roman"/>
                <w:b/>
                <w:bCs/>
              </w:rPr>
              <w:t>Installer</w:t>
            </w:r>
          </w:p>
        </w:tc>
        <w:tc>
          <w:tcPr>
            <w:tcW w:w="7372" w:type="dxa"/>
            <w:shd w:val="clear" w:color="auto" w:fill="auto"/>
          </w:tcPr>
          <w:p w14:paraId="5E9BCD6F" w14:textId="57F0695F" w:rsidR="007C1FEE" w:rsidRPr="002E3790" w:rsidRDefault="007C1FEE" w:rsidP="007C1FEE">
            <w:pPr>
              <w:pStyle w:val="TableTextLeft"/>
              <w:rPr>
                <w:rFonts w:cs="Times New Roman"/>
              </w:rPr>
            </w:pPr>
            <w:r w:rsidRPr="002E3790">
              <w:rPr>
                <w:rFonts w:cs="Times New Roman"/>
              </w:rPr>
              <w:t>An installer of eligible systems, being eligible solar photovoltaic systems and ancillary equipment and/or solar battery systems and ancillary equipment and/or solar hot water system within Solar Victoria’s programs.</w:t>
            </w:r>
          </w:p>
        </w:tc>
      </w:tr>
      <w:tr w:rsidR="002A4203" w:rsidRPr="002E3790" w14:paraId="6A95ED4D" w14:textId="77777777" w:rsidTr="007C1FEE">
        <w:trPr>
          <w:cantSplit/>
        </w:trPr>
        <w:tc>
          <w:tcPr>
            <w:tcW w:w="2267" w:type="dxa"/>
            <w:shd w:val="clear" w:color="auto" w:fill="auto"/>
          </w:tcPr>
          <w:p w14:paraId="3CCF999B" w14:textId="77777777" w:rsidR="002A4203" w:rsidRPr="002E3790" w:rsidRDefault="002A4203" w:rsidP="002A4203">
            <w:pPr>
              <w:pStyle w:val="TableTextLeft"/>
              <w:rPr>
                <w:rFonts w:cs="Times New Roman"/>
                <w:b/>
                <w:bCs/>
              </w:rPr>
            </w:pPr>
            <w:r w:rsidRPr="002E3790">
              <w:rPr>
                <w:rFonts w:cs="Times New Roman"/>
                <w:b/>
                <w:bCs/>
              </w:rPr>
              <w:t>Mandatory</w:t>
            </w:r>
          </w:p>
          <w:p w14:paraId="17AE9608" w14:textId="77777777" w:rsidR="002A4203" w:rsidRPr="002E3790" w:rsidRDefault="002A4203" w:rsidP="002A4203">
            <w:pPr>
              <w:pStyle w:val="TableTextLeft"/>
              <w:rPr>
                <w:rFonts w:cs="Times New Roman"/>
                <w:b/>
                <w:bCs/>
              </w:rPr>
            </w:pPr>
          </w:p>
        </w:tc>
        <w:tc>
          <w:tcPr>
            <w:tcW w:w="7372" w:type="dxa"/>
            <w:shd w:val="clear" w:color="auto" w:fill="auto"/>
          </w:tcPr>
          <w:p w14:paraId="03449FEF" w14:textId="77777777" w:rsidR="002A4203" w:rsidRPr="002E3790" w:rsidRDefault="002A4203" w:rsidP="002A4203">
            <w:pPr>
              <w:pStyle w:val="TableTextLeft"/>
              <w:rPr>
                <w:rFonts w:cs="Times New Roman"/>
              </w:rPr>
            </w:pPr>
            <w:r w:rsidRPr="002E3790">
              <w:rPr>
                <w:rFonts w:cs="Times New Roman"/>
              </w:rPr>
              <w:t xml:space="preserve">Mandatory requirements must be satisfied for a participant to enter into Solar Victoria’s programs. </w:t>
            </w:r>
          </w:p>
          <w:p w14:paraId="7AB85861" w14:textId="77777777" w:rsidR="002A4203" w:rsidRPr="002E3790" w:rsidRDefault="002A4203" w:rsidP="002A4203">
            <w:pPr>
              <w:pStyle w:val="TableTextLeft"/>
              <w:rPr>
                <w:rFonts w:cs="Times New Roman"/>
              </w:rPr>
            </w:pPr>
            <w:r w:rsidRPr="002E3790">
              <w:rPr>
                <w:rFonts w:cs="Times New Roman"/>
              </w:rPr>
              <w:t>Where a participant no longer meets mandatory requirements, Solar Victoria may suspend or cancel participation in Solar Victoria’s programs at its discretion.</w:t>
            </w:r>
          </w:p>
          <w:p w14:paraId="0D23892A" w14:textId="77777777" w:rsidR="002A4203" w:rsidRPr="002E3790" w:rsidRDefault="002A4203" w:rsidP="002A4203">
            <w:pPr>
              <w:pStyle w:val="TableTextLeft"/>
              <w:rPr>
                <w:rFonts w:cs="Times New Roman"/>
              </w:rPr>
            </w:pPr>
            <w:r w:rsidRPr="002E3790">
              <w:rPr>
                <w:rFonts w:cs="Times New Roman"/>
              </w:rPr>
              <w:t>Participants must continue to meet the mandatory requirements at all times during their participation in Solar Victoria’s programs.</w:t>
            </w:r>
          </w:p>
          <w:p w14:paraId="1FBE8235" w14:textId="15E4080F" w:rsidR="002A4203" w:rsidRPr="002E3790" w:rsidRDefault="002A4203" w:rsidP="00F409EF">
            <w:pPr>
              <w:pStyle w:val="BodyText"/>
              <w:spacing w:after="60" w:line="220" w:lineRule="atLeast"/>
              <w:ind w:left="113" w:right="113"/>
            </w:pPr>
            <w:r w:rsidRPr="002E3790">
              <w:rPr>
                <w:sz w:val="18"/>
                <w:szCs w:val="18"/>
              </w:rPr>
              <w:t xml:space="preserve">Mandatory requirements in this notice are coloured </w:t>
            </w:r>
            <w:r w:rsidRPr="002E3790">
              <w:rPr>
                <w:b/>
                <w:bCs/>
                <w:color w:val="F89F65"/>
                <w:sz w:val="18"/>
                <w:szCs w:val="18"/>
              </w:rPr>
              <w:t>orange.</w:t>
            </w:r>
            <w:r w:rsidRPr="002E3790">
              <w:rPr>
                <w:b/>
                <w:bCs/>
                <w:color w:val="auto"/>
                <w:sz w:val="18"/>
                <w:szCs w:val="18"/>
              </w:rPr>
              <w:t xml:space="preserve"> </w:t>
            </w:r>
            <w:r w:rsidRPr="002E3790">
              <w:rPr>
                <w:color w:val="auto"/>
                <w:sz w:val="18"/>
                <w:szCs w:val="18"/>
              </w:rPr>
              <w:t>You can use these sections as checklists.</w:t>
            </w:r>
          </w:p>
        </w:tc>
      </w:tr>
      <w:tr w:rsidR="002A4203" w:rsidRPr="002E3790" w14:paraId="6EF4639E" w14:textId="77777777" w:rsidTr="007C1FEE">
        <w:trPr>
          <w:cantSplit/>
        </w:trPr>
        <w:tc>
          <w:tcPr>
            <w:tcW w:w="2267" w:type="dxa"/>
            <w:shd w:val="clear" w:color="auto" w:fill="auto"/>
          </w:tcPr>
          <w:p w14:paraId="7879364C" w14:textId="4DAA5BE9" w:rsidR="002A4203" w:rsidRPr="002E3790" w:rsidRDefault="002A4203" w:rsidP="002A4203">
            <w:pPr>
              <w:pStyle w:val="TableTextLeft"/>
              <w:rPr>
                <w:rFonts w:cs="Times New Roman"/>
                <w:b/>
                <w:bCs/>
              </w:rPr>
            </w:pPr>
            <w:r w:rsidRPr="002E3790">
              <w:rPr>
                <w:rFonts w:cs="Times New Roman"/>
                <w:b/>
                <w:bCs/>
              </w:rPr>
              <w:t>Other on-site workers</w:t>
            </w:r>
          </w:p>
        </w:tc>
        <w:tc>
          <w:tcPr>
            <w:tcW w:w="7372" w:type="dxa"/>
            <w:shd w:val="clear" w:color="auto" w:fill="auto"/>
          </w:tcPr>
          <w:p w14:paraId="5D24FC6A" w14:textId="1B94C7CC" w:rsidR="002A4203" w:rsidRPr="002E3790" w:rsidRDefault="002A4203" w:rsidP="002A4203">
            <w:pPr>
              <w:pStyle w:val="TableTextLeft"/>
              <w:rPr>
                <w:rFonts w:cs="Times New Roman"/>
              </w:rPr>
            </w:pPr>
            <w:r w:rsidRPr="002E3790">
              <w:rPr>
                <w:rFonts w:cs="Times New Roman"/>
              </w:rPr>
              <w:t>Other on-site personnel who are involved in the installation of eligible solar PV, solar battery and/or solar hot water systems within Solar Victoria’s programs, including but not limited to trades assistants, apprentices, etc.</w:t>
            </w:r>
          </w:p>
        </w:tc>
      </w:tr>
      <w:tr w:rsidR="00145449" w:rsidRPr="002E3790" w14:paraId="358CEA95" w14:textId="77777777" w:rsidTr="007C1FEE">
        <w:trPr>
          <w:cantSplit/>
        </w:trPr>
        <w:tc>
          <w:tcPr>
            <w:tcW w:w="2267" w:type="dxa"/>
            <w:shd w:val="clear" w:color="auto" w:fill="auto"/>
          </w:tcPr>
          <w:p w14:paraId="358CEA92" w14:textId="77777777" w:rsidR="00145449" w:rsidRPr="002E3790" w:rsidRDefault="00145449" w:rsidP="00145449">
            <w:pPr>
              <w:pStyle w:val="TableTextLeft"/>
              <w:rPr>
                <w:rFonts w:cs="Times New Roman"/>
                <w:b/>
                <w:bCs/>
              </w:rPr>
            </w:pPr>
            <w:r w:rsidRPr="002E3790">
              <w:rPr>
                <w:rFonts w:cs="Times New Roman"/>
                <w:b/>
                <w:bCs/>
              </w:rPr>
              <w:t>Participant</w:t>
            </w:r>
          </w:p>
          <w:p w14:paraId="358CEA93" w14:textId="77777777" w:rsidR="00145449" w:rsidRPr="002E3790" w:rsidRDefault="00145449" w:rsidP="00FD79E5">
            <w:pPr>
              <w:pStyle w:val="TableTextLeft"/>
              <w:rPr>
                <w:rFonts w:cs="Times New Roman"/>
                <w:b/>
                <w:bCs/>
              </w:rPr>
            </w:pPr>
          </w:p>
        </w:tc>
        <w:tc>
          <w:tcPr>
            <w:tcW w:w="7372" w:type="dxa"/>
            <w:shd w:val="clear" w:color="auto" w:fill="auto"/>
          </w:tcPr>
          <w:p w14:paraId="358CEA94" w14:textId="67139F22" w:rsidR="00145449" w:rsidRPr="002E3790" w:rsidRDefault="00711DED" w:rsidP="005D0DAE">
            <w:pPr>
              <w:pStyle w:val="TableTextLeft"/>
              <w:rPr>
                <w:rFonts w:cs="Times New Roman"/>
              </w:rPr>
            </w:pPr>
            <w:r w:rsidRPr="002E3790">
              <w:rPr>
                <w:rFonts w:cs="Times New Roman"/>
              </w:rPr>
              <w:t xml:space="preserve">Participants </w:t>
            </w:r>
            <w:r w:rsidR="00A5524B" w:rsidRPr="002E3790">
              <w:rPr>
                <w:rFonts w:cs="Times New Roman"/>
              </w:rPr>
              <w:t>in the Solar Homes and Solar for Business Programs include retailers, installers</w:t>
            </w:r>
            <w:r w:rsidR="005C05CD">
              <w:rPr>
                <w:rFonts w:cs="Times New Roman"/>
              </w:rPr>
              <w:t xml:space="preserve"> and</w:t>
            </w:r>
            <w:r w:rsidR="00A5524B" w:rsidRPr="002E3790">
              <w:rPr>
                <w:rFonts w:cs="Times New Roman"/>
              </w:rPr>
              <w:t xml:space="preserve"> </w:t>
            </w:r>
            <w:r w:rsidR="00E65A35" w:rsidRPr="002E3790">
              <w:rPr>
                <w:rFonts w:cs="Times New Roman"/>
              </w:rPr>
              <w:t>other on-site workers</w:t>
            </w:r>
            <w:r w:rsidR="005C05CD">
              <w:rPr>
                <w:rFonts w:cs="Times New Roman"/>
              </w:rPr>
              <w:t>.</w:t>
            </w:r>
            <w:r w:rsidR="00E65A35" w:rsidRPr="002E3790">
              <w:rPr>
                <w:rFonts w:cs="Times New Roman"/>
              </w:rPr>
              <w:t xml:space="preserve"> </w:t>
            </w:r>
          </w:p>
        </w:tc>
      </w:tr>
      <w:tr w:rsidR="0058277F" w:rsidRPr="002E3790" w14:paraId="358CEAA4" w14:textId="77777777" w:rsidTr="007C1FEE">
        <w:trPr>
          <w:cantSplit/>
        </w:trPr>
        <w:tc>
          <w:tcPr>
            <w:tcW w:w="2267" w:type="dxa"/>
            <w:shd w:val="clear" w:color="auto" w:fill="auto"/>
          </w:tcPr>
          <w:p w14:paraId="358CEA9E" w14:textId="77777777" w:rsidR="0026455B" w:rsidRPr="002E3790" w:rsidRDefault="00E7055E" w:rsidP="0026455B">
            <w:pPr>
              <w:pStyle w:val="TableTextLeft"/>
              <w:rPr>
                <w:rFonts w:cs="Times New Roman"/>
                <w:b/>
                <w:bCs/>
              </w:rPr>
            </w:pPr>
            <w:r w:rsidRPr="002E3790">
              <w:rPr>
                <w:rFonts w:cs="Times New Roman"/>
                <w:b/>
                <w:bCs/>
              </w:rPr>
              <w:t>Recommended</w:t>
            </w:r>
          </w:p>
        </w:tc>
        <w:tc>
          <w:tcPr>
            <w:tcW w:w="7372" w:type="dxa"/>
            <w:shd w:val="clear" w:color="auto" w:fill="auto"/>
          </w:tcPr>
          <w:p w14:paraId="358CEA9F" w14:textId="77777777" w:rsidR="00E7055E" w:rsidRPr="002E3790" w:rsidRDefault="00E7055E" w:rsidP="00E7055E">
            <w:pPr>
              <w:pStyle w:val="TableTextLeft"/>
              <w:rPr>
                <w:rFonts w:cs="Times New Roman"/>
              </w:rPr>
            </w:pPr>
            <w:r w:rsidRPr="002E3790">
              <w:rPr>
                <w:rFonts w:cs="Times New Roman"/>
              </w:rPr>
              <w:t xml:space="preserve">Recommended requirements are optional and do not affect eligibility at the time of publication of this </w:t>
            </w:r>
            <w:r w:rsidR="00677D77" w:rsidRPr="002E3790">
              <w:rPr>
                <w:rFonts w:cs="Times New Roman"/>
              </w:rPr>
              <w:t>n</w:t>
            </w:r>
            <w:r w:rsidRPr="002E3790">
              <w:rPr>
                <w:rFonts w:cs="Times New Roman"/>
              </w:rPr>
              <w:t>otice</w:t>
            </w:r>
            <w:r w:rsidR="000B0B9C" w:rsidRPr="002E3790">
              <w:rPr>
                <w:rFonts w:cs="Times New Roman"/>
              </w:rPr>
              <w:t>. They help to</w:t>
            </w:r>
            <w:r w:rsidRPr="002E3790">
              <w:rPr>
                <w:rFonts w:cs="Times New Roman"/>
              </w:rPr>
              <w:t xml:space="preserve"> ensure </w:t>
            </w:r>
            <w:r w:rsidR="004D7B60" w:rsidRPr="002E3790">
              <w:rPr>
                <w:rFonts w:cs="Times New Roman"/>
              </w:rPr>
              <w:t>Solar Victoria’s</w:t>
            </w:r>
            <w:r w:rsidRPr="002E3790">
              <w:rPr>
                <w:rFonts w:cs="Times New Roman"/>
              </w:rPr>
              <w:t xml:space="preserve"> programs deliver the best outcomes for Victorians. </w:t>
            </w:r>
          </w:p>
          <w:p w14:paraId="358CEAA0" w14:textId="77777777" w:rsidR="00E7055E" w:rsidRPr="002E3790" w:rsidRDefault="00E7055E" w:rsidP="00E7055E">
            <w:pPr>
              <w:pStyle w:val="TableTextLeft"/>
              <w:rPr>
                <w:rFonts w:cs="Times New Roman"/>
              </w:rPr>
            </w:pPr>
            <w:r w:rsidRPr="002E3790">
              <w:rPr>
                <w:rFonts w:cs="Times New Roman"/>
              </w:rPr>
              <w:t xml:space="preserve">Recommended requirements signal to industry criteria </w:t>
            </w:r>
            <w:r w:rsidR="00A77468" w:rsidRPr="002E3790">
              <w:rPr>
                <w:rFonts w:cs="Times New Roman"/>
              </w:rPr>
              <w:t xml:space="preserve">that are </w:t>
            </w:r>
            <w:r w:rsidRPr="002E3790">
              <w:rPr>
                <w:rFonts w:cs="Times New Roman"/>
              </w:rPr>
              <w:t>likely to become mandatory in the future.</w:t>
            </w:r>
          </w:p>
          <w:p w14:paraId="358CEAA1" w14:textId="77777777" w:rsidR="00CB54FC" w:rsidRPr="002E3790" w:rsidRDefault="00E7055E" w:rsidP="00E7055E">
            <w:pPr>
              <w:pStyle w:val="TableTextLeft"/>
              <w:rPr>
                <w:rFonts w:cs="Times New Roman"/>
              </w:rPr>
            </w:pPr>
            <w:r w:rsidRPr="002E3790">
              <w:rPr>
                <w:rFonts w:cs="Times New Roman"/>
              </w:rPr>
              <w:t>Industry participants should consider early adoption of recommended requirements and plan accordingly</w:t>
            </w:r>
            <w:r w:rsidR="0026455B" w:rsidRPr="002E3790">
              <w:rPr>
                <w:rFonts w:cs="Times New Roman"/>
              </w:rPr>
              <w:t>.</w:t>
            </w:r>
          </w:p>
          <w:p w14:paraId="358CEAA3" w14:textId="333F562F" w:rsidR="0026455B" w:rsidRPr="002E3790" w:rsidRDefault="000F76E8" w:rsidP="00851EE8">
            <w:pPr>
              <w:pStyle w:val="TableTextLeft"/>
              <w:rPr>
                <w:rFonts w:cs="Times New Roman"/>
              </w:rPr>
            </w:pPr>
            <w:r w:rsidRPr="002E3790">
              <w:rPr>
                <w:rFonts w:cs="Times New Roman"/>
                <w:szCs w:val="18"/>
              </w:rPr>
              <w:t xml:space="preserve">Recommended requirements in this notice are coloured </w:t>
            </w:r>
            <w:r w:rsidR="00172108" w:rsidRPr="002E3790">
              <w:rPr>
                <w:rFonts w:cs="Times New Roman"/>
                <w:b/>
                <w:bCs/>
                <w:color w:val="FFE15A"/>
                <w:szCs w:val="18"/>
              </w:rPr>
              <w:t>yellow</w:t>
            </w:r>
            <w:r w:rsidRPr="002E3790">
              <w:rPr>
                <w:rFonts w:cs="Times New Roman"/>
                <w:b/>
                <w:bCs/>
                <w:color w:val="FFE15A"/>
                <w:szCs w:val="18"/>
              </w:rPr>
              <w:t xml:space="preserve">. </w:t>
            </w:r>
            <w:r w:rsidRPr="002E3790">
              <w:rPr>
                <w:rFonts w:cs="Times New Roman"/>
                <w:color w:val="auto"/>
                <w:szCs w:val="18"/>
              </w:rPr>
              <w:t>You can use these sections as checklists.</w:t>
            </w:r>
          </w:p>
        </w:tc>
      </w:tr>
      <w:tr w:rsidR="002A4203" w:rsidRPr="002E3790" w14:paraId="0DD61BFF" w14:textId="77777777" w:rsidTr="007C1FEE">
        <w:trPr>
          <w:cantSplit/>
        </w:trPr>
        <w:tc>
          <w:tcPr>
            <w:tcW w:w="2267" w:type="dxa"/>
            <w:shd w:val="clear" w:color="auto" w:fill="auto"/>
          </w:tcPr>
          <w:p w14:paraId="0A7E0442" w14:textId="55CD91D9" w:rsidR="002A4203" w:rsidRPr="002E3790" w:rsidRDefault="002A4203" w:rsidP="002A4203">
            <w:pPr>
              <w:pStyle w:val="TableTextLeft"/>
              <w:rPr>
                <w:rFonts w:cs="Times New Roman"/>
                <w:b/>
                <w:bCs/>
              </w:rPr>
            </w:pPr>
            <w:r w:rsidRPr="002E3790">
              <w:rPr>
                <w:rFonts w:cs="Times New Roman"/>
                <w:b/>
                <w:bCs/>
              </w:rPr>
              <w:t>Retailer</w:t>
            </w:r>
          </w:p>
        </w:tc>
        <w:tc>
          <w:tcPr>
            <w:tcW w:w="7372" w:type="dxa"/>
            <w:shd w:val="clear" w:color="auto" w:fill="auto"/>
          </w:tcPr>
          <w:p w14:paraId="1F760622" w14:textId="4A611F87" w:rsidR="002A4203" w:rsidRPr="002E3790" w:rsidRDefault="002A4203" w:rsidP="002A4203">
            <w:pPr>
              <w:pStyle w:val="TableTextLeft"/>
              <w:rPr>
                <w:rFonts w:cs="Times New Roman"/>
              </w:rPr>
            </w:pPr>
            <w:r w:rsidRPr="002E3790">
              <w:rPr>
                <w:rFonts w:cs="Times New Roman"/>
              </w:rPr>
              <w:t xml:space="preserve">A retailer of eligible solar photovoltaic systems and ancillary equipment and/or solar battery systems and ancillary equipment and/or solar hot water systems which meet the programs’ mandatory eligibility criteria, and who is registered to participate in Solar Victoria's programs as a retailer. </w:t>
            </w:r>
          </w:p>
        </w:tc>
      </w:tr>
    </w:tbl>
    <w:p w14:paraId="358CEAA5" w14:textId="77777777" w:rsidR="00592914" w:rsidRPr="00260FD2" w:rsidRDefault="00672E38" w:rsidP="00260FD2">
      <w:pPr>
        <w:rPr>
          <w:rFonts w:cs="Times New Roman"/>
          <w:b/>
          <w:bCs/>
          <w:lang w:eastAsia="en-US"/>
        </w:rPr>
      </w:pPr>
      <w:r>
        <w:rPr>
          <w:b/>
          <w:bCs/>
        </w:rPr>
        <w:br w:type="page"/>
      </w:r>
    </w:p>
    <w:p w14:paraId="358CEAA6" w14:textId="77777777" w:rsidR="00824947" w:rsidRPr="00824947" w:rsidRDefault="004027A3" w:rsidP="00FB2642">
      <w:pPr>
        <w:pStyle w:val="Heading1"/>
        <w:framePr w:wrap="around"/>
        <w:ind w:left="1491" w:hanging="357"/>
      </w:pPr>
      <w:bookmarkStart w:id="133" w:name="_Toc46760890"/>
      <w:r>
        <w:lastRenderedPageBreak/>
        <w:t xml:space="preserve"> </w:t>
      </w:r>
      <w:bookmarkStart w:id="134" w:name="_Toc65658866"/>
      <w:bookmarkStart w:id="135" w:name="_Toc100306611"/>
      <w:r w:rsidR="006105C0">
        <w:t>How to access rebates</w:t>
      </w:r>
      <w:bookmarkEnd w:id="133"/>
      <w:bookmarkEnd w:id="134"/>
      <w:bookmarkEnd w:id="135"/>
    </w:p>
    <w:p w14:paraId="358CEAA7" w14:textId="1FDA222B" w:rsidR="0082113E" w:rsidRPr="002E3790" w:rsidRDefault="002B6258" w:rsidP="00824947">
      <w:pPr>
        <w:pStyle w:val="IntroFeatureText"/>
        <w:rPr>
          <w:color w:val="DB6015"/>
        </w:rPr>
      </w:pPr>
      <w:r w:rsidRPr="002E3790">
        <w:rPr>
          <w:color w:val="DB6015"/>
        </w:rPr>
        <w:t xml:space="preserve">This section </w:t>
      </w:r>
      <w:r w:rsidR="00391467" w:rsidRPr="002E3790">
        <w:rPr>
          <w:color w:val="DB6015"/>
        </w:rPr>
        <w:t xml:space="preserve">lists </w:t>
      </w:r>
      <w:r w:rsidR="008C3916" w:rsidRPr="002E3790">
        <w:rPr>
          <w:color w:val="DB6015"/>
        </w:rPr>
        <w:t xml:space="preserve">what is </w:t>
      </w:r>
      <w:r w:rsidR="009704E0" w:rsidRPr="002E3790">
        <w:rPr>
          <w:color w:val="DB6015"/>
        </w:rPr>
        <w:t>require</w:t>
      </w:r>
      <w:r w:rsidR="008C3916" w:rsidRPr="002E3790">
        <w:rPr>
          <w:color w:val="DB6015"/>
        </w:rPr>
        <w:t xml:space="preserve">d </w:t>
      </w:r>
      <w:r w:rsidR="00B50DFF" w:rsidRPr="002E3790">
        <w:rPr>
          <w:color w:val="DB6015"/>
        </w:rPr>
        <w:t xml:space="preserve">for </w:t>
      </w:r>
      <w:r w:rsidR="00DC653C">
        <w:rPr>
          <w:color w:val="DB6015"/>
        </w:rPr>
        <w:t>customers</w:t>
      </w:r>
      <w:r w:rsidR="00DC653C" w:rsidRPr="002E3790">
        <w:rPr>
          <w:color w:val="DB6015"/>
        </w:rPr>
        <w:t xml:space="preserve"> </w:t>
      </w:r>
      <w:r w:rsidR="00B50DFF" w:rsidRPr="002E3790">
        <w:rPr>
          <w:color w:val="DB6015"/>
        </w:rPr>
        <w:t xml:space="preserve">in </w:t>
      </w:r>
      <w:r w:rsidR="005E021D" w:rsidRPr="002E3790">
        <w:rPr>
          <w:color w:val="DB6015"/>
        </w:rPr>
        <w:t xml:space="preserve">our </w:t>
      </w:r>
      <w:r w:rsidR="006931FA" w:rsidRPr="002E3790">
        <w:rPr>
          <w:color w:val="DB6015"/>
        </w:rPr>
        <w:t>p</w:t>
      </w:r>
      <w:r w:rsidR="00B50DFF" w:rsidRPr="002E3790">
        <w:rPr>
          <w:color w:val="DB6015"/>
        </w:rPr>
        <w:t>rogram</w:t>
      </w:r>
      <w:r w:rsidR="005E021D" w:rsidRPr="002E3790">
        <w:rPr>
          <w:color w:val="DB6015"/>
        </w:rPr>
        <w:t>s</w:t>
      </w:r>
      <w:r w:rsidR="00B50DFF" w:rsidRPr="002E3790">
        <w:rPr>
          <w:color w:val="DB6015"/>
        </w:rPr>
        <w:t xml:space="preserve"> </w:t>
      </w:r>
      <w:r w:rsidR="008C3916" w:rsidRPr="002E3790">
        <w:rPr>
          <w:color w:val="DB6015"/>
        </w:rPr>
        <w:t xml:space="preserve">to </w:t>
      </w:r>
      <w:r w:rsidR="007D2BA5" w:rsidRPr="002E3790">
        <w:rPr>
          <w:color w:val="DB6015"/>
        </w:rPr>
        <w:t xml:space="preserve">access </w:t>
      </w:r>
      <w:r w:rsidR="005A4541" w:rsidRPr="002E3790">
        <w:rPr>
          <w:color w:val="DB6015"/>
        </w:rPr>
        <w:t xml:space="preserve">solar PV, </w:t>
      </w:r>
      <w:r w:rsidR="00412156" w:rsidRPr="002E3790">
        <w:rPr>
          <w:color w:val="DB6015"/>
        </w:rPr>
        <w:t xml:space="preserve">solar </w:t>
      </w:r>
      <w:r w:rsidR="005A4541" w:rsidRPr="002E3790">
        <w:rPr>
          <w:color w:val="DB6015"/>
        </w:rPr>
        <w:t xml:space="preserve">battery and </w:t>
      </w:r>
      <w:r w:rsidR="00412156" w:rsidRPr="002E3790">
        <w:rPr>
          <w:color w:val="DB6015"/>
        </w:rPr>
        <w:t xml:space="preserve">solar </w:t>
      </w:r>
      <w:r w:rsidR="005A4541" w:rsidRPr="002E3790">
        <w:rPr>
          <w:color w:val="DB6015"/>
        </w:rPr>
        <w:t>hot water rebates.</w:t>
      </w:r>
    </w:p>
    <w:p w14:paraId="358CEAA8" w14:textId="77777777" w:rsidR="00144411" w:rsidRDefault="008837A9" w:rsidP="00885271">
      <w:pPr>
        <w:pStyle w:val="Heading2"/>
        <w:numPr>
          <w:ilvl w:val="1"/>
          <w:numId w:val="15"/>
        </w:numPr>
        <w:ind w:left="1418" w:hanging="1418"/>
      </w:pPr>
      <w:bookmarkStart w:id="136" w:name="_Toc65658867"/>
      <w:bookmarkStart w:id="137" w:name="_Toc100306612"/>
      <w:r>
        <w:t xml:space="preserve">Solar PV </w:t>
      </w:r>
      <w:r w:rsidR="005F51BE">
        <w:t>and battery rebates</w:t>
      </w:r>
      <w:bookmarkEnd w:id="136"/>
      <w:bookmarkEnd w:id="137"/>
      <w:r w:rsidR="006E6670">
        <w:t xml:space="preserve"> </w:t>
      </w:r>
    </w:p>
    <w:p w14:paraId="358CEAA9" w14:textId="77777777" w:rsidR="00135EA4" w:rsidRDefault="00043F1C" w:rsidP="00832F37">
      <w:pPr>
        <w:pStyle w:val="BodyText"/>
        <w:spacing w:before="240"/>
      </w:pPr>
      <w:r>
        <w:t>S</w:t>
      </w:r>
      <w:r w:rsidR="00135EA4" w:rsidRPr="00F2789C">
        <w:t xml:space="preserve">olar </w:t>
      </w:r>
      <w:r w:rsidR="00B4610E">
        <w:t>PV</w:t>
      </w:r>
      <w:r w:rsidR="00135EA4" w:rsidRPr="00F2789C">
        <w:t xml:space="preserve"> and </w:t>
      </w:r>
      <w:r w:rsidR="007756D2">
        <w:t xml:space="preserve">solar </w:t>
      </w:r>
      <w:r w:rsidR="00135EA4" w:rsidRPr="00F2789C">
        <w:t xml:space="preserve">battery rebates are accessed via the Solar Victoria </w:t>
      </w:r>
      <w:r w:rsidR="00155352">
        <w:t>p</w:t>
      </w:r>
      <w:r w:rsidR="00135EA4" w:rsidRPr="00F2789C">
        <w:t xml:space="preserve">ortal (the </w:t>
      </w:r>
      <w:r w:rsidR="00155352">
        <w:t>p</w:t>
      </w:r>
      <w:r w:rsidR="00135EA4" w:rsidRPr="00F2789C">
        <w:t>ortal) created for c</w:t>
      </w:r>
      <w:r w:rsidR="00526EBC">
        <w:t>ustomers</w:t>
      </w:r>
      <w:r w:rsidR="00135EA4" w:rsidRPr="00F2789C">
        <w:t xml:space="preserve"> and retailers to easily apply and manage eligibility and rebated claims online.</w:t>
      </w:r>
    </w:p>
    <w:p w14:paraId="358CEAAA" w14:textId="656E8C0C" w:rsidR="00135EA4" w:rsidRPr="005C7F72" w:rsidRDefault="0095201E" w:rsidP="00135EA4">
      <w:pPr>
        <w:pStyle w:val="BodyText"/>
      </w:pPr>
      <w:r>
        <w:t>Customers</w:t>
      </w:r>
      <w:r w:rsidRPr="005C7F72">
        <w:t xml:space="preserve"> </w:t>
      </w:r>
      <w:r w:rsidR="00135EA4" w:rsidRPr="005C7F72">
        <w:t xml:space="preserve">are only able to benefit from rebates and loans after they have received confirmation of their eligibility and have been notified that they may proceed with the installation by Solar Victoria. Rebates are only paid to retailers who have received confirmation of a </w:t>
      </w:r>
      <w:r w:rsidR="00322310">
        <w:t>c</w:t>
      </w:r>
      <w:r>
        <w:t>ustomer’s</w:t>
      </w:r>
      <w:r w:rsidRPr="005C7F72">
        <w:t xml:space="preserve"> </w:t>
      </w:r>
      <w:r w:rsidR="00135EA4" w:rsidRPr="005C7F72">
        <w:t>eligibility prior to the installation of a system.</w:t>
      </w:r>
    </w:p>
    <w:p w14:paraId="358CEAAC" w14:textId="0CB57FD1" w:rsidR="00135EA4" w:rsidRDefault="00135EA4" w:rsidP="00135EA4">
      <w:pPr>
        <w:pStyle w:val="BodyText"/>
      </w:pPr>
      <w:r w:rsidRPr="005C7F72">
        <w:t xml:space="preserve">The </w:t>
      </w:r>
      <w:r w:rsidR="00155352">
        <w:t>p</w:t>
      </w:r>
      <w:r w:rsidRPr="005C7F72">
        <w:t xml:space="preserve">ortal allows </w:t>
      </w:r>
      <w:r w:rsidR="005934E6">
        <w:t>c</w:t>
      </w:r>
      <w:r w:rsidR="00076315">
        <w:t xml:space="preserve">ustomers </w:t>
      </w:r>
      <w:r w:rsidRPr="005C7F72">
        <w:t>and retailers to transact with Solar Victoria.</w:t>
      </w:r>
      <w:r w:rsidR="00586A34">
        <w:t xml:space="preserve"> </w:t>
      </w:r>
      <w:r w:rsidRPr="005C7F72">
        <w:t xml:space="preserve">Service Victoria and State Trustees are delivery partners. </w:t>
      </w:r>
    </w:p>
    <w:p w14:paraId="358CEAAD" w14:textId="29F52B8D" w:rsidR="00135EA4" w:rsidRDefault="00135EA4" w:rsidP="00135EA4">
      <w:pPr>
        <w:pStyle w:val="Caption"/>
      </w:pPr>
      <w:bookmarkStart w:id="138" w:name="_Toc46760915"/>
      <w:r w:rsidRPr="003E0F48">
        <w:t xml:space="preserve">Table </w:t>
      </w:r>
      <w:r w:rsidR="00322310">
        <w:t>3</w:t>
      </w:r>
      <w:r w:rsidRPr="003E0F48">
        <w:t xml:space="preserve">: </w:t>
      </w:r>
      <w:r w:rsidR="005A4214">
        <w:t xml:space="preserve">All solar </w:t>
      </w:r>
      <w:r w:rsidR="006D7BA2">
        <w:t xml:space="preserve">PV and solar battery </w:t>
      </w:r>
      <w:r w:rsidR="00884F53">
        <w:t>rebates</w:t>
      </w:r>
      <w:r w:rsidR="005A4214">
        <w:t xml:space="preserve"> – mandatory portal </w:t>
      </w:r>
      <w:r w:rsidR="00B153D5">
        <w:t>requirements</w:t>
      </w:r>
      <w:bookmarkEnd w:id="138"/>
    </w:p>
    <w:tbl>
      <w:tblPr>
        <w:tblW w:w="5000" w:type="pct"/>
        <w:tblBorders>
          <w:top w:val="single" w:sz="8" w:space="0" w:color="F89F65"/>
          <w:bottom w:val="single" w:sz="8" w:space="0" w:color="F89F65"/>
          <w:insideH w:val="single" w:sz="8" w:space="0" w:color="F89F65"/>
        </w:tblBorders>
        <w:tblCellMar>
          <w:left w:w="0" w:type="dxa"/>
          <w:right w:w="0" w:type="dxa"/>
        </w:tblCellMar>
        <w:tblLook w:val="04A0" w:firstRow="1" w:lastRow="0" w:firstColumn="1" w:lastColumn="0" w:noHBand="0" w:noVBand="1"/>
      </w:tblPr>
      <w:tblGrid>
        <w:gridCol w:w="2294"/>
        <w:gridCol w:w="3318"/>
        <w:gridCol w:w="3318"/>
        <w:gridCol w:w="709"/>
      </w:tblGrid>
      <w:tr w:rsidR="004C3AE0" w:rsidRPr="002E3790" w14:paraId="358CEAB2" w14:textId="77777777" w:rsidTr="002E3790">
        <w:tc>
          <w:tcPr>
            <w:tcW w:w="1190" w:type="pct"/>
            <w:shd w:val="clear" w:color="auto" w:fill="F89F65"/>
            <w:vAlign w:val="center"/>
          </w:tcPr>
          <w:p w14:paraId="358CEAAE" w14:textId="77777777" w:rsidR="004C3AE0" w:rsidRPr="002E3790" w:rsidRDefault="004C3AE0" w:rsidP="00EA7A5E">
            <w:pPr>
              <w:pStyle w:val="TableHeadingLeft"/>
              <w:rPr>
                <w:rFonts w:cs="Times New Roman"/>
              </w:rPr>
            </w:pPr>
            <w:r w:rsidRPr="002E3790">
              <w:rPr>
                <w:rFonts w:cs="Times New Roman"/>
              </w:rPr>
              <w:t>This is mandatory:</w:t>
            </w:r>
          </w:p>
        </w:tc>
        <w:tc>
          <w:tcPr>
            <w:tcW w:w="1190" w:type="pct"/>
            <w:shd w:val="clear" w:color="auto" w:fill="F89F65"/>
            <w:vAlign w:val="center"/>
          </w:tcPr>
          <w:p w14:paraId="358CEAAF" w14:textId="77777777" w:rsidR="004C3AE0" w:rsidRPr="002E3790" w:rsidRDefault="004C3AE0" w:rsidP="00EA7A5E">
            <w:pPr>
              <w:pStyle w:val="TableHeadingLeft"/>
              <w:rPr>
                <w:rFonts w:cs="Times New Roman"/>
              </w:rPr>
            </w:pPr>
            <w:r w:rsidRPr="002E3790">
              <w:rPr>
                <w:rFonts w:cs="Times New Roman"/>
              </w:rPr>
              <w:t>Why?</w:t>
            </w:r>
          </w:p>
        </w:tc>
        <w:tc>
          <w:tcPr>
            <w:tcW w:w="1190" w:type="pct"/>
            <w:shd w:val="clear" w:color="auto" w:fill="F89F65"/>
            <w:vAlign w:val="center"/>
          </w:tcPr>
          <w:p w14:paraId="358CEAB0" w14:textId="77777777" w:rsidR="004C3AE0" w:rsidRPr="002E3790" w:rsidRDefault="004C3AE0" w:rsidP="00EA7A5E">
            <w:pPr>
              <w:pStyle w:val="TableHeadingLeft"/>
              <w:rPr>
                <w:rFonts w:cs="Times New Roman"/>
              </w:rPr>
            </w:pPr>
            <w:r w:rsidRPr="002E3790">
              <w:rPr>
                <w:rFonts w:cs="Times New Roman"/>
              </w:rPr>
              <w:t>How to register:</w:t>
            </w:r>
          </w:p>
        </w:tc>
        <w:tc>
          <w:tcPr>
            <w:tcW w:w="1190" w:type="pct"/>
            <w:tcBorders>
              <w:bottom w:val="single" w:sz="8" w:space="0" w:color="F89F65"/>
            </w:tcBorders>
            <w:shd w:val="clear" w:color="auto" w:fill="F89F65"/>
            <w:vAlign w:val="center"/>
          </w:tcPr>
          <w:p w14:paraId="358CEAB1" w14:textId="77777777" w:rsidR="004C3AE0" w:rsidRPr="002E3790" w:rsidRDefault="006F3592" w:rsidP="002E3790">
            <w:pPr>
              <w:pStyle w:val="TableHeadingLeft"/>
              <w:jc w:val="center"/>
              <w:rPr>
                <w:rFonts w:cs="Times New Roman"/>
              </w:rPr>
            </w:pPr>
            <w:r w:rsidRPr="0017347D">
              <w:rPr>
                <w:rFonts w:cs="Times New Roman"/>
                <w:noProof/>
              </w:rPr>
              <w:drawing>
                <wp:inline distT="0" distB="0" distL="0" distR="0" wp14:anchorId="358CEE93" wp14:editId="358CEE94">
                  <wp:extent cx="257175" cy="257175"/>
                  <wp:effectExtent l="0" t="0" r="0" b="0"/>
                  <wp:docPr id="13" name="Graphic 8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2"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4C3AE0" w:rsidRPr="002E3790" w14:paraId="358CEABA" w14:textId="77777777" w:rsidTr="002E3790">
        <w:tc>
          <w:tcPr>
            <w:tcW w:w="1190" w:type="pct"/>
            <w:shd w:val="clear" w:color="auto" w:fill="auto"/>
          </w:tcPr>
          <w:p w14:paraId="358CEAB3" w14:textId="77777777" w:rsidR="004C3AE0" w:rsidRPr="002E3790" w:rsidRDefault="004C3AE0" w:rsidP="00EA7A5E">
            <w:pPr>
              <w:pStyle w:val="TableTextLeft"/>
              <w:rPr>
                <w:rFonts w:cs="Times New Roman"/>
              </w:rPr>
            </w:pPr>
            <w:r w:rsidRPr="002E3790">
              <w:rPr>
                <w:rFonts w:cs="Times New Roman"/>
              </w:rPr>
              <w:t xml:space="preserve">Registration on the </w:t>
            </w:r>
            <w:hyperlink r:id="rId70" w:history="1">
              <w:r w:rsidRPr="002E3790">
                <w:rPr>
                  <w:rStyle w:val="Hyperlink"/>
                </w:rPr>
                <w:t xml:space="preserve">Solar Victoria </w:t>
              </w:r>
              <w:r w:rsidR="00F13265" w:rsidRPr="002E3790">
                <w:rPr>
                  <w:rStyle w:val="Hyperlink"/>
                </w:rPr>
                <w:t>p</w:t>
              </w:r>
              <w:r w:rsidRPr="002E3790">
                <w:rPr>
                  <w:rStyle w:val="Hyperlink"/>
                </w:rPr>
                <w:t>ortal</w:t>
              </w:r>
            </w:hyperlink>
          </w:p>
          <w:p w14:paraId="358CEAB4" w14:textId="77777777" w:rsidR="004C3AE0" w:rsidRPr="002E3790" w:rsidRDefault="004C3AE0" w:rsidP="002E3790">
            <w:pPr>
              <w:pStyle w:val="TableTextLeft"/>
              <w:ind w:left="0"/>
              <w:rPr>
                <w:rFonts w:cs="Times New Roman"/>
              </w:rPr>
            </w:pPr>
          </w:p>
        </w:tc>
        <w:tc>
          <w:tcPr>
            <w:tcW w:w="1721" w:type="pct"/>
            <w:shd w:val="clear" w:color="auto" w:fill="auto"/>
          </w:tcPr>
          <w:p w14:paraId="358CEAB5" w14:textId="77777777" w:rsidR="004C3AE0" w:rsidRPr="002E3790" w:rsidRDefault="004C3AE0" w:rsidP="001F1BD5">
            <w:pPr>
              <w:pStyle w:val="TableTextBullet"/>
              <w:rPr>
                <w:rFonts w:cs="Times New Roman"/>
              </w:rPr>
            </w:pPr>
            <w:r w:rsidRPr="002E3790">
              <w:rPr>
                <w:rFonts w:cs="Times New Roman"/>
              </w:rPr>
              <w:t xml:space="preserve">All solar retailers wishing to claim a rebate through Solar </w:t>
            </w:r>
            <w:r w:rsidR="00AD3FA1" w:rsidRPr="002E3790">
              <w:rPr>
                <w:rFonts w:cs="Times New Roman"/>
              </w:rPr>
              <w:t>Victoria’s programs</w:t>
            </w:r>
            <w:r w:rsidRPr="002E3790">
              <w:rPr>
                <w:rFonts w:cs="Times New Roman"/>
              </w:rPr>
              <w:t xml:space="preserve"> must be registered on the Solar Victoria </w:t>
            </w:r>
            <w:r w:rsidR="00AD3FA1" w:rsidRPr="002E3790">
              <w:rPr>
                <w:rFonts w:cs="Times New Roman"/>
              </w:rPr>
              <w:t>p</w:t>
            </w:r>
            <w:r w:rsidRPr="002E3790">
              <w:rPr>
                <w:rFonts w:cs="Times New Roman"/>
              </w:rPr>
              <w:t>ortal before an installation occurs.</w:t>
            </w:r>
          </w:p>
          <w:p w14:paraId="358CEAB6" w14:textId="77777777" w:rsidR="004C3AE0" w:rsidRPr="002E3790" w:rsidRDefault="004C3AE0" w:rsidP="001F1BD5">
            <w:pPr>
              <w:pStyle w:val="TableTextBullet"/>
              <w:rPr>
                <w:rFonts w:cs="Times New Roman"/>
              </w:rPr>
            </w:pPr>
            <w:r w:rsidRPr="002E3790">
              <w:rPr>
                <w:rFonts w:cs="Times New Roman"/>
              </w:rPr>
              <w:t xml:space="preserve">All solar PV retailers must be authorised by Solar Victoria to participate in Solar </w:t>
            </w:r>
            <w:r w:rsidR="00BE1CF2" w:rsidRPr="002E3790">
              <w:rPr>
                <w:rFonts w:cs="Times New Roman"/>
              </w:rPr>
              <w:t>Victoria’s programs</w:t>
            </w:r>
            <w:r w:rsidRPr="002E3790">
              <w:rPr>
                <w:rFonts w:cs="Times New Roman"/>
              </w:rPr>
              <w:t xml:space="preserve">. </w:t>
            </w:r>
          </w:p>
          <w:p w14:paraId="358CEAB7" w14:textId="77777777" w:rsidR="004C3AE0" w:rsidRPr="002E3790" w:rsidRDefault="004C3AE0" w:rsidP="0077485F">
            <w:pPr>
              <w:pStyle w:val="TableTextBullet"/>
              <w:rPr>
                <w:rFonts w:cs="Times New Roman"/>
              </w:rPr>
            </w:pPr>
            <w:r w:rsidRPr="002E3790">
              <w:rPr>
                <w:rFonts w:cs="Times New Roman"/>
              </w:rPr>
              <w:t xml:space="preserve">Authorised retailers are those who fulfil Solar </w:t>
            </w:r>
            <w:r w:rsidR="000A6D59" w:rsidRPr="002E3790">
              <w:rPr>
                <w:rFonts w:cs="Times New Roman"/>
              </w:rPr>
              <w:t xml:space="preserve">Victoria’s program </w:t>
            </w:r>
            <w:r w:rsidRPr="002E3790">
              <w:rPr>
                <w:rFonts w:cs="Times New Roman"/>
              </w:rPr>
              <w:t>requirements, including being a Signatory to the Clean Energy Council’s Approved Solar Retailer Code of Conduct and maintaining the status of an Approved Solar Retailer with the Clean Energy Council.</w:t>
            </w:r>
          </w:p>
        </w:tc>
        <w:tc>
          <w:tcPr>
            <w:tcW w:w="1721" w:type="pct"/>
            <w:shd w:val="clear" w:color="auto" w:fill="auto"/>
          </w:tcPr>
          <w:p w14:paraId="358CEAB8" w14:textId="77777777" w:rsidR="004C3AE0" w:rsidRPr="002E3790" w:rsidRDefault="004C3AE0" w:rsidP="00EA7A5E">
            <w:pPr>
              <w:pStyle w:val="TableTextLeft"/>
            </w:pPr>
            <w:r w:rsidRPr="002E3790">
              <w:rPr>
                <w:rFonts w:cs="Times New Roman"/>
              </w:rPr>
              <w:t xml:space="preserve">To register as a retailer, please </w:t>
            </w:r>
            <w:r w:rsidR="00991323" w:rsidRPr="002E3790">
              <w:rPr>
                <w:rFonts w:cs="Times New Roman"/>
              </w:rPr>
              <w:t>email us at</w:t>
            </w:r>
            <w:r w:rsidRPr="002E3790">
              <w:rPr>
                <w:rFonts w:cs="Times New Roman"/>
              </w:rPr>
              <w:t xml:space="preserve"> </w:t>
            </w:r>
            <w:hyperlink r:id="rId71" w:history="1">
              <w:r w:rsidRPr="002E3790">
                <w:rPr>
                  <w:rStyle w:val="Hyperlink"/>
                  <w:rFonts w:cs="Times New Roman"/>
                </w:rPr>
                <w:t>retailers@team.solar.vic.gov.au</w:t>
              </w:r>
            </w:hyperlink>
            <w:r w:rsidRPr="002E3790">
              <w:rPr>
                <w:rFonts w:cs="Times New Roman"/>
              </w:rPr>
              <w:t xml:space="preserve"> or </w:t>
            </w:r>
            <w:r w:rsidR="00991323" w:rsidRPr="002E3790">
              <w:rPr>
                <w:rFonts w:cs="Times New Roman"/>
              </w:rPr>
              <w:t xml:space="preserve">call us on </w:t>
            </w:r>
            <w:r w:rsidRPr="002E3790">
              <w:rPr>
                <w:rFonts w:cs="Times New Roman"/>
              </w:rPr>
              <w:t>1300 376 393 – Monday to Friday from 8:00am – 6:00pm (except public holidays).</w:t>
            </w:r>
          </w:p>
        </w:tc>
        <w:tc>
          <w:tcPr>
            <w:tcW w:w="367" w:type="pct"/>
            <w:shd w:val="clear" w:color="auto" w:fill="F2F2F2"/>
          </w:tcPr>
          <w:p w14:paraId="358CEAB9" w14:textId="77777777" w:rsidR="004C3AE0" w:rsidRPr="002E3790" w:rsidRDefault="004C3AE0" w:rsidP="00EA7A5E">
            <w:pPr>
              <w:pStyle w:val="TableTextLeft"/>
              <w:rPr>
                <w:rFonts w:cs="Times New Roman"/>
              </w:rPr>
            </w:pPr>
          </w:p>
        </w:tc>
      </w:tr>
    </w:tbl>
    <w:p w14:paraId="358CEABB" w14:textId="3431ACD7" w:rsidR="00135EA4" w:rsidRDefault="00135EA4" w:rsidP="00135EA4">
      <w:pPr>
        <w:pStyle w:val="Caption"/>
      </w:pPr>
      <w:bookmarkStart w:id="139" w:name="_Toc46760916"/>
      <w:r w:rsidRPr="003E0F48">
        <w:t xml:space="preserve">Table </w:t>
      </w:r>
      <w:r w:rsidR="00322310">
        <w:t>4</w:t>
      </w:r>
      <w:r w:rsidRPr="003E0F48">
        <w:t xml:space="preserve">: </w:t>
      </w:r>
      <w:r w:rsidR="006D0CE4">
        <w:t xml:space="preserve">All solar </w:t>
      </w:r>
      <w:r w:rsidR="006D7BA2">
        <w:t xml:space="preserve">PV and solar battery </w:t>
      </w:r>
      <w:r w:rsidR="006D0CE4">
        <w:t xml:space="preserve">installers – mandatory </w:t>
      </w:r>
      <w:r w:rsidR="00B153D5">
        <w:t>requirements</w:t>
      </w:r>
      <w:bookmarkEnd w:id="139"/>
    </w:p>
    <w:tbl>
      <w:tblPr>
        <w:tblW w:w="5000" w:type="pct"/>
        <w:tblBorders>
          <w:top w:val="single" w:sz="8" w:space="0" w:color="F89F65"/>
          <w:bottom w:val="single" w:sz="8" w:space="0" w:color="F89F65"/>
          <w:insideH w:val="single" w:sz="8" w:space="0" w:color="F89F65"/>
        </w:tblBorders>
        <w:tblCellMar>
          <w:left w:w="0" w:type="dxa"/>
          <w:right w:w="0" w:type="dxa"/>
        </w:tblCellMar>
        <w:tblLook w:val="04A0" w:firstRow="1" w:lastRow="0" w:firstColumn="1" w:lastColumn="0" w:noHBand="0" w:noVBand="1"/>
      </w:tblPr>
      <w:tblGrid>
        <w:gridCol w:w="2245"/>
        <w:gridCol w:w="3374"/>
        <w:gridCol w:w="3374"/>
        <w:gridCol w:w="646"/>
      </w:tblGrid>
      <w:tr w:rsidR="00744A5B" w:rsidRPr="002E3790" w14:paraId="358CEAC0" w14:textId="77777777" w:rsidTr="002E3790">
        <w:tc>
          <w:tcPr>
            <w:tcW w:w="1165" w:type="pct"/>
            <w:shd w:val="clear" w:color="auto" w:fill="F89F65"/>
            <w:vAlign w:val="center"/>
          </w:tcPr>
          <w:p w14:paraId="358CEABC" w14:textId="77777777" w:rsidR="00744A5B" w:rsidRPr="002E3790" w:rsidRDefault="00744A5B" w:rsidP="00EA7A5E">
            <w:pPr>
              <w:pStyle w:val="TableHeadingLeft"/>
              <w:rPr>
                <w:rFonts w:cs="Times New Roman"/>
              </w:rPr>
            </w:pPr>
            <w:r w:rsidRPr="002E3790">
              <w:rPr>
                <w:rFonts w:cs="Times New Roman"/>
              </w:rPr>
              <w:t xml:space="preserve">This is </w:t>
            </w:r>
            <w:r w:rsidR="00DC4416" w:rsidRPr="002E3790">
              <w:rPr>
                <w:rFonts w:cs="Times New Roman"/>
              </w:rPr>
              <w:t>m</w:t>
            </w:r>
            <w:r w:rsidRPr="002E3790">
              <w:rPr>
                <w:rFonts w:cs="Times New Roman"/>
              </w:rPr>
              <w:t>andatory:</w:t>
            </w:r>
          </w:p>
        </w:tc>
        <w:tc>
          <w:tcPr>
            <w:tcW w:w="1750" w:type="pct"/>
            <w:shd w:val="clear" w:color="auto" w:fill="F89F65"/>
            <w:vAlign w:val="center"/>
          </w:tcPr>
          <w:p w14:paraId="358CEABD" w14:textId="77777777" w:rsidR="00744A5B" w:rsidRPr="002E3790" w:rsidRDefault="00744A5B" w:rsidP="00EA7A5E">
            <w:pPr>
              <w:pStyle w:val="TableTextLeft"/>
              <w:rPr>
                <w:b/>
              </w:rPr>
            </w:pPr>
            <w:r w:rsidRPr="002E3790">
              <w:rPr>
                <w:rFonts w:cs="Times New Roman"/>
                <w:b/>
              </w:rPr>
              <w:t>Why?</w:t>
            </w:r>
          </w:p>
        </w:tc>
        <w:tc>
          <w:tcPr>
            <w:tcW w:w="1750" w:type="pct"/>
            <w:shd w:val="clear" w:color="auto" w:fill="F89F65"/>
            <w:vAlign w:val="center"/>
          </w:tcPr>
          <w:p w14:paraId="358CEABE" w14:textId="77777777" w:rsidR="00744A5B" w:rsidRPr="002E3790" w:rsidRDefault="00744A5B" w:rsidP="009303B0">
            <w:pPr>
              <w:pStyle w:val="TableTextLeft"/>
              <w:rPr>
                <w:rFonts w:cs="Times New Roman"/>
                <w:b/>
              </w:rPr>
            </w:pPr>
            <w:r w:rsidRPr="002E3790">
              <w:rPr>
                <w:rFonts w:cs="Times New Roman"/>
                <w:b/>
              </w:rPr>
              <w:t>Any questions?</w:t>
            </w:r>
          </w:p>
        </w:tc>
        <w:tc>
          <w:tcPr>
            <w:tcW w:w="335" w:type="pct"/>
            <w:tcBorders>
              <w:bottom w:val="single" w:sz="8" w:space="0" w:color="F89F65"/>
            </w:tcBorders>
            <w:shd w:val="clear" w:color="auto" w:fill="F89F65"/>
            <w:vAlign w:val="center"/>
          </w:tcPr>
          <w:p w14:paraId="358CEABF" w14:textId="77777777" w:rsidR="00744A5B" w:rsidRPr="002E3790" w:rsidRDefault="006F3592" w:rsidP="002E3790">
            <w:pPr>
              <w:pStyle w:val="TableTextLeft"/>
              <w:jc w:val="center"/>
              <w:rPr>
                <w:rFonts w:cs="Times New Roman"/>
                <w:b/>
              </w:rPr>
            </w:pPr>
            <w:r w:rsidRPr="0017347D">
              <w:rPr>
                <w:rFonts w:cs="Times New Roman"/>
                <w:noProof/>
              </w:rPr>
              <w:drawing>
                <wp:inline distT="0" distB="0" distL="0" distR="0" wp14:anchorId="358CEE95" wp14:editId="358CEE96">
                  <wp:extent cx="257175" cy="257175"/>
                  <wp:effectExtent l="0" t="0" r="0" b="0"/>
                  <wp:docPr id="14" name="Graphic 8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3"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744A5B" w:rsidRPr="002E3790" w14:paraId="358CEAC8" w14:textId="77777777" w:rsidTr="002E3790">
        <w:trPr>
          <w:trHeight w:val="60"/>
        </w:trPr>
        <w:tc>
          <w:tcPr>
            <w:tcW w:w="0" w:type="pct"/>
            <w:tcBorders>
              <w:top w:val="single" w:sz="8" w:space="0" w:color="F89F65"/>
              <w:bottom w:val="single" w:sz="8" w:space="0" w:color="F89F65"/>
            </w:tcBorders>
            <w:shd w:val="clear" w:color="auto" w:fill="auto"/>
          </w:tcPr>
          <w:p w14:paraId="358CEAC1" w14:textId="77777777" w:rsidR="00744A5B" w:rsidRPr="002E3790" w:rsidRDefault="00744A5B" w:rsidP="00EA7A5E">
            <w:pPr>
              <w:pStyle w:val="TableTextLeft"/>
              <w:rPr>
                <w:rFonts w:cs="Times New Roman"/>
              </w:rPr>
            </w:pPr>
            <w:r w:rsidRPr="002E3790">
              <w:rPr>
                <w:rFonts w:cs="Times New Roman"/>
              </w:rPr>
              <w:t xml:space="preserve">Registration on the </w:t>
            </w:r>
            <w:hyperlink r:id="rId72" w:history="1">
              <w:r w:rsidRPr="002E3790">
                <w:rPr>
                  <w:rStyle w:val="Hyperlink"/>
                </w:rPr>
                <w:t xml:space="preserve">Solar Victoria </w:t>
              </w:r>
              <w:r w:rsidR="00F13265" w:rsidRPr="002E3790">
                <w:rPr>
                  <w:rStyle w:val="Hyperlink"/>
                </w:rPr>
                <w:t>p</w:t>
              </w:r>
              <w:r w:rsidRPr="002E3790">
                <w:rPr>
                  <w:rStyle w:val="Hyperlink"/>
                </w:rPr>
                <w:t>ortal</w:t>
              </w:r>
            </w:hyperlink>
          </w:p>
          <w:p w14:paraId="358CEAC2" w14:textId="77777777" w:rsidR="00744A5B" w:rsidRPr="002E3790" w:rsidRDefault="00744A5B" w:rsidP="002E3790">
            <w:pPr>
              <w:pStyle w:val="TableTextLeft"/>
              <w:ind w:left="0"/>
              <w:rPr>
                <w:rFonts w:cs="Times New Roman"/>
              </w:rPr>
            </w:pPr>
          </w:p>
        </w:tc>
        <w:tc>
          <w:tcPr>
            <w:tcW w:w="0" w:type="pct"/>
            <w:tcBorders>
              <w:top w:val="single" w:sz="8" w:space="0" w:color="F89F65"/>
              <w:bottom w:val="single" w:sz="8" w:space="0" w:color="F89F65"/>
            </w:tcBorders>
            <w:shd w:val="clear" w:color="auto" w:fill="auto"/>
          </w:tcPr>
          <w:p w14:paraId="358CEAC3" w14:textId="77777777" w:rsidR="00DC59FD" w:rsidRPr="002E3790" w:rsidRDefault="00DC59FD" w:rsidP="001127A0">
            <w:pPr>
              <w:pStyle w:val="TableTextBullet"/>
              <w:rPr>
                <w:rFonts w:cs="Times New Roman"/>
              </w:rPr>
            </w:pPr>
            <w:r w:rsidRPr="002E3790">
              <w:rPr>
                <w:rFonts w:cs="Times New Roman"/>
              </w:rPr>
              <w:t xml:space="preserve">Accredited installers must maintain a current accreditation status to participate in Solar </w:t>
            </w:r>
            <w:r w:rsidR="0044699E" w:rsidRPr="002E3790">
              <w:rPr>
                <w:rFonts w:cs="Times New Roman"/>
              </w:rPr>
              <w:t>Victoria’s p</w:t>
            </w:r>
            <w:r w:rsidRPr="002E3790">
              <w:rPr>
                <w:rFonts w:cs="Times New Roman"/>
              </w:rPr>
              <w:t>rogram</w:t>
            </w:r>
            <w:r w:rsidR="0044699E" w:rsidRPr="002E3790">
              <w:rPr>
                <w:rFonts w:cs="Times New Roman"/>
              </w:rPr>
              <w:t>s</w:t>
            </w:r>
            <w:r w:rsidRPr="002E3790">
              <w:rPr>
                <w:rFonts w:cs="Times New Roman"/>
              </w:rPr>
              <w:t>.</w:t>
            </w:r>
          </w:p>
          <w:p w14:paraId="358CEAC4" w14:textId="77777777" w:rsidR="00744A5B" w:rsidRPr="002E3790" w:rsidRDefault="00744A5B" w:rsidP="009F7223">
            <w:pPr>
              <w:pStyle w:val="TableTextBullet"/>
              <w:rPr>
                <w:rFonts w:cs="Times New Roman"/>
              </w:rPr>
            </w:pPr>
            <w:r w:rsidRPr="002E3790">
              <w:rPr>
                <w:rFonts w:cs="Times New Roman"/>
              </w:rPr>
              <w:t>All solar PV installers must be Clean Energy Council accredited before an installation can occur.</w:t>
            </w:r>
          </w:p>
        </w:tc>
        <w:tc>
          <w:tcPr>
            <w:tcW w:w="0" w:type="pct"/>
            <w:tcBorders>
              <w:top w:val="single" w:sz="8" w:space="0" w:color="F89F65"/>
              <w:bottom w:val="single" w:sz="8" w:space="0" w:color="F89F65"/>
            </w:tcBorders>
            <w:shd w:val="clear" w:color="auto" w:fill="auto"/>
          </w:tcPr>
          <w:p w14:paraId="358CEAC5" w14:textId="77777777" w:rsidR="00744A5B" w:rsidRPr="002E3790" w:rsidRDefault="00744A5B" w:rsidP="00EA7A5E">
            <w:pPr>
              <w:pStyle w:val="TableTextLeft"/>
              <w:rPr>
                <w:rFonts w:cs="Times New Roman"/>
              </w:rPr>
            </w:pPr>
            <w:r w:rsidRPr="002E3790">
              <w:rPr>
                <w:rFonts w:cs="Times New Roman"/>
              </w:rPr>
              <w:t xml:space="preserve">For installer queries, please </w:t>
            </w:r>
            <w:r w:rsidR="005A4214" w:rsidRPr="002E3790">
              <w:rPr>
                <w:rFonts w:cs="Times New Roman"/>
              </w:rPr>
              <w:t xml:space="preserve">email us at </w:t>
            </w:r>
            <w:hyperlink r:id="rId73" w:history="1">
              <w:r w:rsidRPr="002E3790">
                <w:rPr>
                  <w:rStyle w:val="Hyperlink"/>
                  <w:rFonts w:cs="Times New Roman"/>
                </w:rPr>
                <w:t>installers@team.solar.vic.gov.au</w:t>
              </w:r>
            </w:hyperlink>
            <w:r w:rsidRPr="002E3790">
              <w:rPr>
                <w:rFonts w:cs="Times New Roman"/>
              </w:rPr>
              <w:t xml:space="preserve"> or </w:t>
            </w:r>
            <w:r w:rsidR="005A4214" w:rsidRPr="002E3790">
              <w:rPr>
                <w:rFonts w:cs="Times New Roman"/>
              </w:rPr>
              <w:t xml:space="preserve">call us on </w:t>
            </w:r>
            <w:r w:rsidRPr="002E3790">
              <w:rPr>
                <w:rFonts w:cs="Times New Roman"/>
              </w:rPr>
              <w:t>1300 376 393 – Monday to Friday from 8:00am – 6:00pm (except public holidays).</w:t>
            </w:r>
          </w:p>
          <w:p w14:paraId="358CEAC6" w14:textId="77777777" w:rsidR="00744A5B" w:rsidRPr="002E3790" w:rsidRDefault="00744A5B" w:rsidP="002E3790">
            <w:pPr>
              <w:pStyle w:val="TableTextLeft"/>
              <w:ind w:left="0"/>
              <w:rPr>
                <w:rFonts w:cs="Times New Roman"/>
              </w:rPr>
            </w:pPr>
          </w:p>
        </w:tc>
        <w:tc>
          <w:tcPr>
            <w:tcW w:w="0" w:type="pct"/>
            <w:tcBorders>
              <w:top w:val="single" w:sz="8" w:space="0" w:color="F89F65"/>
              <w:bottom w:val="single" w:sz="8" w:space="0" w:color="F89F65"/>
            </w:tcBorders>
            <w:shd w:val="clear" w:color="auto" w:fill="F2F2F2"/>
          </w:tcPr>
          <w:p w14:paraId="358CEAC7" w14:textId="77777777" w:rsidR="00744A5B" w:rsidRPr="002E3790" w:rsidRDefault="00744A5B" w:rsidP="00EA7A5E">
            <w:pPr>
              <w:pStyle w:val="TableTextLeft"/>
              <w:rPr>
                <w:rFonts w:cs="Times New Roman"/>
              </w:rPr>
            </w:pPr>
          </w:p>
        </w:tc>
      </w:tr>
    </w:tbl>
    <w:p w14:paraId="358CEAC9" w14:textId="77777777" w:rsidR="001B3DA6" w:rsidRDefault="00C34CFD" w:rsidP="0053610F">
      <w:pPr>
        <w:pStyle w:val="Heading2"/>
        <w:numPr>
          <w:ilvl w:val="1"/>
          <w:numId w:val="15"/>
        </w:numPr>
        <w:ind w:left="1418" w:hanging="1418"/>
      </w:pPr>
      <w:bookmarkStart w:id="140" w:name="_Toc65658868"/>
      <w:bookmarkStart w:id="141" w:name="_Toc100306613"/>
      <w:r>
        <w:lastRenderedPageBreak/>
        <w:t>Accessing o</w:t>
      </w:r>
      <w:r w:rsidR="004328B8">
        <w:t>th</w:t>
      </w:r>
      <w:r w:rsidR="00CB485A">
        <w:t>er</w:t>
      </w:r>
      <w:r w:rsidR="00126B9A">
        <w:t xml:space="preserve"> rebates</w:t>
      </w:r>
      <w:bookmarkEnd w:id="140"/>
      <w:bookmarkEnd w:id="141"/>
    </w:p>
    <w:p w14:paraId="358CEACA" w14:textId="10C79E30" w:rsidR="001B3DA6" w:rsidRPr="009F7223" w:rsidRDefault="005934E6" w:rsidP="00900B59">
      <w:pPr>
        <w:pStyle w:val="BodyText"/>
        <w:spacing w:before="240"/>
        <w:rPr>
          <w:b/>
          <w:sz w:val="18"/>
          <w:szCs w:val="18"/>
          <w:lang w:eastAsia="en-AU"/>
        </w:rPr>
      </w:pPr>
      <w:r>
        <w:rPr>
          <w:color w:val="auto"/>
        </w:rPr>
        <w:t xml:space="preserve">Customers of </w:t>
      </w:r>
      <w:r w:rsidR="00ED7F2D">
        <w:rPr>
          <w:color w:val="auto"/>
        </w:rPr>
        <w:t xml:space="preserve">the </w:t>
      </w:r>
      <w:r w:rsidR="000D3ABE">
        <w:rPr>
          <w:color w:val="auto"/>
        </w:rPr>
        <w:t>Solar Homes</w:t>
      </w:r>
      <w:r w:rsidR="00FB1B2D">
        <w:rPr>
          <w:color w:val="auto"/>
        </w:rPr>
        <w:t xml:space="preserve"> solar hot water and solar for community housing rebate streams </w:t>
      </w:r>
      <w:r w:rsidR="00480001">
        <w:rPr>
          <w:color w:val="auto"/>
        </w:rPr>
        <w:t xml:space="preserve">cannot access </w:t>
      </w:r>
      <w:r w:rsidR="00BA2863" w:rsidRPr="00652838">
        <w:rPr>
          <w:color w:val="auto"/>
        </w:rPr>
        <w:t>rebate</w:t>
      </w:r>
      <w:r w:rsidR="00807718">
        <w:rPr>
          <w:color w:val="auto"/>
        </w:rPr>
        <w:t>s</w:t>
      </w:r>
      <w:r w:rsidR="00BA2863" w:rsidRPr="009F7223">
        <w:rPr>
          <w:color w:val="auto"/>
        </w:rPr>
        <w:t xml:space="preserve"> </w:t>
      </w:r>
      <w:r w:rsidR="00DD6AE4" w:rsidRPr="009F7223">
        <w:rPr>
          <w:color w:val="auto"/>
        </w:rPr>
        <w:t xml:space="preserve">via the </w:t>
      </w:r>
      <w:r w:rsidR="00230C75" w:rsidRPr="009F7223">
        <w:rPr>
          <w:color w:val="auto"/>
        </w:rPr>
        <w:t xml:space="preserve">Solar Victoria </w:t>
      </w:r>
      <w:r w:rsidR="00DD6AE4" w:rsidRPr="009F7223">
        <w:rPr>
          <w:color w:val="auto"/>
        </w:rPr>
        <w:t xml:space="preserve">portal. </w:t>
      </w:r>
      <w:r w:rsidR="007C5F8E" w:rsidRPr="009F7223">
        <w:rPr>
          <w:color w:val="auto"/>
        </w:rPr>
        <w:t xml:space="preserve"> </w:t>
      </w:r>
      <w:r w:rsidR="00E6144A" w:rsidRPr="057BD58A">
        <w:rPr>
          <w:b/>
          <w:sz w:val="18"/>
          <w:szCs w:val="18"/>
          <w:lang w:eastAsia="en-AU"/>
        </w:rPr>
        <w:t xml:space="preserve"> </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F049F3" w:rsidRPr="002E3790" w14:paraId="358CEACE" w14:textId="77777777" w:rsidTr="52B95C48">
        <w:trPr>
          <w:jc w:val="center"/>
        </w:trPr>
        <w:tc>
          <w:tcPr>
            <w:tcW w:w="1666" w:type="dxa"/>
            <w:shd w:val="clear" w:color="auto" w:fill="FFFCEE"/>
            <w:vAlign w:val="center"/>
          </w:tcPr>
          <w:p w14:paraId="358CEACB" w14:textId="77777777" w:rsidR="00F049F3" w:rsidRPr="002E3790" w:rsidRDefault="006F3592" w:rsidP="002E3790">
            <w:pPr>
              <w:pStyle w:val="BodyText"/>
              <w:spacing w:line="220" w:lineRule="atLeast"/>
              <w:ind w:left="113" w:right="113"/>
            </w:pPr>
            <w:r w:rsidRPr="0017347D">
              <w:rPr>
                <w:noProof/>
                <w:sz w:val="18"/>
              </w:rPr>
              <w:drawing>
                <wp:inline distT="0" distB="0" distL="0" distR="0" wp14:anchorId="358CEE97" wp14:editId="358CEE98">
                  <wp:extent cx="914400" cy="914400"/>
                  <wp:effectExtent l="0" t="0" r="0" b="0"/>
                  <wp:docPr id="15" name="Graphic 5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973" w:type="dxa"/>
            <w:shd w:val="clear" w:color="auto" w:fill="FFFCEE"/>
            <w:vAlign w:val="center"/>
          </w:tcPr>
          <w:p w14:paraId="358CEACC" w14:textId="77777777" w:rsidR="009B78AA" w:rsidRPr="002E3790" w:rsidRDefault="00E25D46" w:rsidP="002E3790">
            <w:pPr>
              <w:pStyle w:val="BodyText"/>
              <w:spacing w:before="120" w:line="220" w:lineRule="atLeast"/>
              <w:ind w:left="113" w:right="113"/>
            </w:pPr>
            <w:r w:rsidRPr="002E3790">
              <w:rPr>
                <w:sz w:val="18"/>
              </w:rPr>
              <w:t xml:space="preserve">Read how to </w:t>
            </w:r>
            <w:r w:rsidR="009821D3" w:rsidRPr="002E3790">
              <w:rPr>
                <w:sz w:val="18"/>
              </w:rPr>
              <w:t>access s</w:t>
            </w:r>
            <w:r w:rsidR="00FD2D5E" w:rsidRPr="002E3790">
              <w:rPr>
                <w:sz w:val="18"/>
              </w:rPr>
              <w:t xml:space="preserve">olar </w:t>
            </w:r>
            <w:r w:rsidR="009821D3" w:rsidRPr="002E3790">
              <w:rPr>
                <w:sz w:val="18"/>
              </w:rPr>
              <w:t>h</w:t>
            </w:r>
            <w:r w:rsidR="00FD2D5E" w:rsidRPr="002E3790">
              <w:rPr>
                <w:sz w:val="18"/>
              </w:rPr>
              <w:t xml:space="preserve">ot </w:t>
            </w:r>
            <w:r w:rsidR="009821D3" w:rsidRPr="002E3790">
              <w:rPr>
                <w:sz w:val="18"/>
              </w:rPr>
              <w:t>w</w:t>
            </w:r>
            <w:r w:rsidR="00FD2D5E" w:rsidRPr="002E3790">
              <w:rPr>
                <w:sz w:val="18"/>
              </w:rPr>
              <w:t xml:space="preserve">ater </w:t>
            </w:r>
            <w:r w:rsidR="009821D3" w:rsidRPr="002E3790">
              <w:rPr>
                <w:sz w:val="18"/>
              </w:rPr>
              <w:t>r</w:t>
            </w:r>
            <w:r w:rsidR="00FD2D5E" w:rsidRPr="002E3790">
              <w:rPr>
                <w:sz w:val="18"/>
              </w:rPr>
              <w:t>ebates</w:t>
            </w:r>
            <w:r w:rsidRPr="002E3790">
              <w:rPr>
                <w:sz w:val="18"/>
              </w:rPr>
              <w:t xml:space="preserve"> at</w:t>
            </w:r>
            <w:r w:rsidR="00F049F3" w:rsidRPr="002E3790">
              <w:rPr>
                <w:sz w:val="18"/>
              </w:rPr>
              <w:t xml:space="preserve"> </w:t>
            </w:r>
            <w:hyperlink r:id="rId74" w:anchor="process-for-solar-hot-water-installations" w:history="1">
              <w:r w:rsidR="009B78AA" w:rsidRPr="002E3790">
                <w:rPr>
                  <w:rStyle w:val="Hyperlink"/>
                  <w:sz w:val="18"/>
                </w:rPr>
                <w:t>solar.vic.gov.au/solar-hot-water-rebate#process-for-solar-hot-water-installations</w:t>
              </w:r>
            </w:hyperlink>
            <w:r w:rsidR="00FD2D5E" w:rsidRPr="002E3790">
              <w:t xml:space="preserve"> </w:t>
            </w:r>
          </w:p>
          <w:p w14:paraId="358CEACD" w14:textId="0E0DCD8C" w:rsidR="00F049F3" w:rsidRPr="002E3790" w:rsidRDefault="00E25D46">
            <w:pPr>
              <w:pStyle w:val="BodyText"/>
              <w:spacing w:before="120" w:line="220" w:lineRule="atLeast"/>
              <w:ind w:left="113" w:right="113"/>
            </w:pPr>
            <w:r w:rsidRPr="52B95C48">
              <w:rPr>
                <w:sz w:val="18"/>
                <w:szCs w:val="18"/>
              </w:rPr>
              <w:t xml:space="preserve">Read how </w:t>
            </w:r>
            <w:r w:rsidR="00D37437" w:rsidRPr="52B95C48">
              <w:rPr>
                <w:sz w:val="18"/>
                <w:szCs w:val="18"/>
              </w:rPr>
              <w:t xml:space="preserve">to </w:t>
            </w:r>
            <w:r w:rsidR="00D14189" w:rsidRPr="52B95C48">
              <w:rPr>
                <w:sz w:val="18"/>
                <w:szCs w:val="18"/>
              </w:rPr>
              <w:t xml:space="preserve">access solar for community housing </w:t>
            </w:r>
            <w:r w:rsidR="00D77481" w:rsidRPr="52B95C48">
              <w:rPr>
                <w:sz w:val="18"/>
                <w:szCs w:val="18"/>
              </w:rPr>
              <w:t>rebates</w:t>
            </w:r>
            <w:r w:rsidRPr="52B95C48">
              <w:rPr>
                <w:sz w:val="18"/>
                <w:szCs w:val="18"/>
              </w:rPr>
              <w:t xml:space="preserve"> at </w:t>
            </w:r>
            <w:hyperlink r:id="rId75" w:history="1">
              <w:r w:rsidR="000378FF" w:rsidRPr="007A35EC">
                <w:rPr>
                  <w:rStyle w:val="Hyperlink"/>
                  <w:sz w:val="18"/>
                </w:rPr>
                <w:t>solar.vic.gov.au/solar-community-housing</w:t>
              </w:r>
            </w:hyperlink>
            <w:r w:rsidR="7F6F7FE8" w:rsidRPr="000378FF">
              <w:rPr>
                <w:rStyle w:val="Hyperlink"/>
                <w:sz w:val="18"/>
              </w:rPr>
              <w:t xml:space="preserve"> </w:t>
            </w:r>
          </w:p>
        </w:tc>
      </w:tr>
    </w:tbl>
    <w:p w14:paraId="358CEACF" w14:textId="77777777" w:rsidR="001B3DA6" w:rsidRPr="00A34323" w:rsidRDefault="001B3DA6" w:rsidP="009A33D0">
      <w:pPr>
        <w:pStyle w:val="BodyText"/>
      </w:pPr>
    </w:p>
    <w:p w14:paraId="358CEAD0" w14:textId="77777777" w:rsidR="00F049F3" w:rsidRPr="00A34323" w:rsidRDefault="00F049F3" w:rsidP="009A33D0">
      <w:pPr>
        <w:pStyle w:val="BodyText"/>
      </w:pPr>
    </w:p>
    <w:p w14:paraId="358CEAD1" w14:textId="77777777" w:rsidR="00B47FA7" w:rsidRDefault="001B3DA6" w:rsidP="00022F2A">
      <w:pPr>
        <w:rPr>
          <w:rFonts w:cs="Times New Roman"/>
          <w:lang w:eastAsia="en-US"/>
        </w:rPr>
      </w:pPr>
      <w:r>
        <w:br w:type="page"/>
      </w:r>
    </w:p>
    <w:p w14:paraId="358CEAD2" w14:textId="77777777" w:rsidR="003E1192" w:rsidRPr="00824947" w:rsidRDefault="00B47FA7" w:rsidP="00FD2CA6">
      <w:pPr>
        <w:pStyle w:val="Heading1"/>
        <w:framePr w:wrap="around"/>
        <w:ind w:left="1491" w:hanging="357"/>
      </w:pPr>
      <w:r>
        <w:lastRenderedPageBreak/>
        <w:t xml:space="preserve"> </w:t>
      </w:r>
      <w:bookmarkStart w:id="142" w:name="_Toc65658870"/>
      <w:bookmarkStart w:id="143" w:name="_Toc100306614"/>
      <w:r w:rsidR="003E1192">
        <w:t xml:space="preserve">Requirements for </w:t>
      </w:r>
      <w:r w:rsidR="00555AB3">
        <w:t xml:space="preserve">all </w:t>
      </w:r>
      <w:r w:rsidR="003E1192">
        <w:t>solar PV rebat</w:t>
      </w:r>
      <w:r w:rsidR="00993053">
        <w:t>e</w:t>
      </w:r>
      <w:r w:rsidR="003E1192">
        <w:t>s</w:t>
      </w:r>
      <w:bookmarkEnd w:id="142"/>
      <w:bookmarkEnd w:id="143"/>
    </w:p>
    <w:p w14:paraId="6B2E3D56" w14:textId="77777777" w:rsidR="00DD0BB9" w:rsidRDefault="003E1192" w:rsidP="00005EFC">
      <w:pPr>
        <w:pStyle w:val="BodyText"/>
        <w:rPr>
          <w:rFonts w:cs="Arial"/>
          <w:color w:val="DB6015"/>
          <w:spacing w:val="-2"/>
          <w:sz w:val="32"/>
          <w:lang w:eastAsia="en-AU"/>
        </w:rPr>
      </w:pPr>
      <w:r w:rsidRPr="002E3790">
        <w:rPr>
          <w:rFonts w:cs="Arial"/>
          <w:color w:val="DB6015"/>
          <w:spacing w:val="-2"/>
          <w:sz w:val="32"/>
          <w:lang w:eastAsia="en-AU"/>
        </w:rPr>
        <w:t xml:space="preserve">This section lists requirements that </w:t>
      </w:r>
      <w:r w:rsidR="005934E6">
        <w:rPr>
          <w:rFonts w:cs="Arial"/>
          <w:color w:val="DB6015"/>
          <w:spacing w:val="-2"/>
          <w:sz w:val="32"/>
          <w:lang w:eastAsia="en-AU"/>
        </w:rPr>
        <w:t>p</w:t>
      </w:r>
      <w:r w:rsidRPr="002E3790">
        <w:rPr>
          <w:rFonts w:cs="Arial"/>
          <w:color w:val="DB6015"/>
          <w:spacing w:val="-2"/>
          <w:sz w:val="32"/>
          <w:lang w:eastAsia="en-AU"/>
        </w:rPr>
        <w:t xml:space="preserve">articipants, systems and products must satisfy across all </w:t>
      </w:r>
      <w:r w:rsidR="002B34A4" w:rsidRPr="002E3790">
        <w:rPr>
          <w:rFonts w:cs="Arial"/>
          <w:color w:val="DB6015"/>
          <w:spacing w:val="-2"/>
          <w:sz w:val="32"/>
          <w:lang w:eastAsia="en-AU"/>
        </w:rPr>
        <w:t>s</w:t>
      </w:r>
      <w:r w:rsidR="001F0F18" w:rsidRPr="002E3790">
        <w:rPr>
          <w:rFonts w:cs="Arial"/>
          <w:color w:val="DB6015"/>
          <w:spacing w:val="-2"/>
          <w:sz w:val="32"/>
          <w:lang w:eastAsia="en-AU"/>
        </w:rPr>
        <w:t xml:space="preserve">olar </w:t>
      </w:r>
      <w:r w:rsidR="002425F6" w:rsidRPr="002E3790">
        <w:rPr>
          <w:rFonts w:cs="Arial"/>
          <w:color w:val="DB6015"/>
          <w:spacing w:val="-2"/>
          <w:sz w:val="32"/>
          <w:lang w:eastAsia="en-AU"/>
        </w:rPr>
        <w:t xml:space="preserve">PV </w:t>
      </w:r>
      <w:r w:rsidR="009C20AA" w:rsidRPr="002E3790">
        <w:rPr>
          <w:rFonts w:cs="Arial"/>
          <w:color w:val="DB6015"/>
          <w:spacing w:val="-2"/>
          <w:sz w:val="32"/>
          <w:lang w:eastAsia="en-AU"/>
        </w:rPr>
        <w:t>rebate streams</w:t>
      </w:r>
      <w:r w:rsidRPr="002E3790">
        <w:rPr>
          <w:rFonts w:cs="Arial"/>
          <w:color w:val="DB6015"/>
          <w:spacing w:val="-2"/>
          <w:sz w:val="32"/>
          <w:lang w:eastAsia="en-AU"/>
        </w:rPr>
        <w:t xml:space="preserve">. </w:t>
      </w:r>
    </w:p>
    <w:p w14:paraId="358CEAD3" w14:textId="792713C4" w:rsidR="003E1192" w:rsidRDefault="003E1192" w:rsidP="00005EFC">
      <w:pPr>
        <w:pStyle w:val="BodyText"/>
      </w:pPr>
      <w:r w:rsidRPr="002E3790">
        <w:rPr>
          <w:rFonts w:cs="Arial"/>
          <w:color w:val="DB6015"/>
          <w:spacing w:val="-2"/>
          <w:sz w:val="32"/>
          <w:lang w:eastAsia="en-AU"/>
        </w:rPr>
        <w:t>We encourag</w:t>
      </w:r>
      <w:r w:rsidR="009C169E" w:rsidRPr="002E3790">
        <w:rPr>
          <w:rFonts w:cs="Arial"/>
          <w:color w:val="DB6015"/>
          <w:spacing w:val="-2"/>
          <w:sz w:val="32"/>
          <w:lang w:eastAsia="en-AU"/>
        </w:rPr>
        <w:t>e</w:t>
      </w:r>
      <w:r w:rsidRPr="002E3790">
        <w:rPr>
          <w:rFonts w:cs="Arial"/>
          <w:color w:val="DB6015"/>
          <w:spacing w:val="-2"/>
          <w:sz w:val="32"/>
          <w:lang w:eastAsia="en-AU"/>
        </w:rPr>
        <w:t xml:space="preserve"> </w:t>
      </w:r>
      <w:r w:rsidR="0062127F" w:rsidRPr="002E3790">
        <w:rPr>
          <w:rFonts w:cs="Arial"/>
          <w:color w:val="DB6015"/>
          <w:spacing w:val="-2"/>
          <w:sz w:val="32"/>
          <w:lang w:eastAsia="en-AU"/>
        </w:rPr>
        <w:t>participants</w:t>
      </w:r>
      <w:r w:rsidRPr="002E3790">
        <w:rPr>
          <w:rFonts w:cs="Arial"/>
          <w:color w:val="DB6015"/>
          <w:spacing w:val="-2"/>
          <w:sz w:val="32"/>
          <w:lang w:eastAsia="en-AU"/>
        </w:rPr>
        <w:t xml:space="preserve"> to also meet the recommended requirements to help deliver the best outcomes for </w:t>
      </w:r>
      <w:r w:rsidR="001F1CDC">
        <w:rPr>
          <w:rFonts w:cs="Arial"/>
          <w:color w:val="DB6015"/>
          <w:spacing w:val="-2"/>
          <w:sz w:val="32"/>
          <w:lang w:eastAsia="en-AU"/>
        </w:rPr>
        <w:t>customers</w:t>
      </w:r>
      <w:r w:rsidRPr="002E3790">
        <w:rPr>
          <w:rFonts w:cs="Arial"/>
          <w:color w:val="DB6015"/>
          <w:spacing w:val="-2"/>
          <w:sz w:val="32"/>
          <w:lang w:eastAsia="en-AU"/>
        </w:rPr>
        <w:t>.</w:t>
      </w:r>
    </w:p>
    <w:p w14:paraId="358CEAD4" w14:textId="77777777" w:rsidR="003E1192" w:rsidRDefault="003E1192" w:rsidP="009F63AF">
      <w:pPr>
        <w:pStyle w:val="Heading2"/>
        <w:spacing w:after="120"/>
      </w:pPr>
      <w:bookmarkStart w:id="144" w:name="_Toc65658871"/>
      <w:bookmarkStart w:id="145" w:name="_Toc100306615"/>
      <w:r>
        <w:t>5</w:t>
      </w:r>
      <w:r w:rsidRPr="00F0665D">
        <w:t>.</w:t>
      </w:r>
      <w:r w:rsidR="00820CE6">
        <w:t>1</w:t>
      </w:r>
      <w:r w:rsidRPr="00F0665D">
        <w:tab/>
      </w:r>
      <w:r>
        <w:t xml:space="preserve">Solar PV </w:t>
      </w:r>
      <w:r w:rsidR="009F63AF">
        <w:t>r</w:t>
      </w:r>
      <w:r w:rsidRPr="00F0665D">
        <w:t>etail business and workforce requirements</w:t>
      </w:r>
      <w:bookmarkEnd w:id="144"/>
      <w:bookmarkEnd w:id="145"/>
    </w:p>
    <w:p w14:paraId="358CEAD5" w14:textId="0452804D" w:rsidR="0043229C" w:rsidRDefault="00185DD5" w:rsidP="00577DAA">
      <w:pPr>
        <w:pStyle w:val="BodyText"/>
      </w:pPr>
      <w:r>
        <w:rPr>
          <w:lang w:eastAsia="en-AU"/>
        </w:rPr>
        <w:t>R</w:t>
      </w:r>
      <w:r w:rsidR="00C4057C">
        <w:rPr>
          <w:lang w:eastAsia="en-AU"/>
        </w:rPr>
        <w:t>et</w:t>
      </w:r>
      <w:r w:rsidR="00FD79E5" w:rsidRPr="00D75C4A">
        <w:rPr>
          <w:lang w:eastAsia="en-AU"/>
        </w:rPr>
        <w:t xml:space="preserve">ail </w:t>
      </w:r>
      <w:r w:rsidR="00363C85">
        <w:rPr>
          <w:lang w:eastAsia="en-AU"/>
        </w:rPr>
        <w:t>busi</w:t>
      </w:r>
      <w:r>
        <w:rPr>
          <w:lang w:eastAsia="en-AU"/>
        </w:rPr>
        <w:t>ness and w</w:t>
      </w:r>
      <w:r w:rsidR="00FD79E5" w:rsidRPr="00D75C4A">
        <w:rPr>
          <w:lang w:eastAsia="en-AU"/>
        </w:rPr>
        <w:t xml:space="preserve">orkforce requirements </w:t>
      </w:r>
      <w:r w:rsidR="00D86F7B">
        <w:rPr>
          <w:lang w:eastAsia="en-AU"/>
        </w:rPr>
        <w:t>apply</w:t>
      </w:r>
      <w:r w:rsidR="000B17E5">
        <w:rPr>
          <w:lang w:eastAsia="en-AU"/>
        </w:rPr>
        <w:t xml:space="preserve"> to</w:t>
      </w:r>
      <w:r w:rsidR="00FD79E5" w:rsidRPr="00D75C4A">
        <w:rPr>
          <w:lang w:eastAsia="en-AU"/>
        </w:rPr>
        <w:t xml:space="preserve"> </w:t>
      </w:r>
      <w:r w:rsidR="0051278E">
        <w:rPr>
          <w:lang w:eastAsia="en-AU"/>
        </w:rPr>
        <w:t xml:space="preserve">all solar PV </w:t>
      </w:r>
      <w:r w:rsidR="00FD79E5" w:rsidRPr="00D75C4A">
        <w:rPr>
          <w:lang w:eastAsia="en-AU"/>
        </w:rPr>
        <w:t xml:space="preserve">rebate streams </w:t>
      </w:r>
      <w:r w:rsidR="00465F9B">
        <w:rPr>
          <w:lang w:eastAsia="en-AU"/>
        </w:rPr>
        <w:t xml:space="preserve">for </w:t>
      </w:r>
      <w:r w:rsidR="00FD79E5" w:rsidRPr="00D75C4A">
        <w:rPr>
          <w:lang w:eastAsia="en-AU"/>
        </w:rPr>
        <w:t>owner</w:t>
      </w:r>
      <w:r w:rsidR="00465F9B">
        <w:rPr>
          <w:lang w:eastAsia="en-AU"/>
        </w:rPr>
        <w:t>-</w:t>
      </w:r>
      <w:r w:rsidR="00FD79E5" w:rsidRPr="00D75C4A">
        <w:rPr>
          <w:lang w:eastAsia="en-AU"/>
        </w:rPr>
        <w:t>occupiers, renters, community housing and business</w:t>
      </w:r>
      <w:r w:rsidR="003E2CF8">
        <w:rPr>
          <w:lang w:eastAsia="en-AU"/>
        </w:rPr>
        <w:t>es</w:t>
      </w:r>
      <w:r w:rsidR="00FD79E5" w:rsidRPr="00D75C4A">
        <w:rPr>
          <w:lang w:eastAsia="en-AU"/>
        </w:rPr>
        <w:t>.</w:t>
      </w:r>
      <w:r w:rsidR="00C4057C">
        <w:rPr>
          <w:lang w:eastAsia="en-AU"/>
        </w:rPr>
        <w:t xml:space="preserve"> They aim to</w:t>
      </w:r>
      <w:r w:rsidR="006418B5">
        <w:rPr>
          <w:lang w:eastAsia="en-AU"/>
        </w:rPr>
        <w:t xml:space="preserve"> enhance </w:t>
      </w:r>
      <w:r w:rsidR="00645E50" w:rsidRPr="005C7F72">
        <w:t>safety</w:t>
      </w:r>
      <w:r w:rsidR="00E3268E">
        <w:t xml:space="preserve"> </w:t>
      </w:r>
      <w:r w:rsidR="0046597C">
        <w:t>and quality b</w:t>
      </w:r>
      <w:r w:rsidR="00E3268E">
        <w:t xml:space="preserve">y </w:t>
      </w:r>
      <w:r w:rsidR="00843B71">
        <w:t>maintain</w:t>
      </w:r>
      <w:r w:rsidR="00E3268E">
        <w:t>ing</w:t>
      </w:r>
      <w:r w:rsidR="00843B71">
        <w:t xml:space="preserve"> rigorous standards</w:t>
      </w:r>
      <w:r w:rsidR="00E3268E">
        <w:t xml:space="preserve"> and </w:t>
      </w:r>
      <w:r w:rsidR="00640346">
        <w:t>develop</w:t>
      </w:r>
      <w:r w:rsidR="00E3268E">
        <w:t>ing</w:t>
      </w:r>
      <w:r w:rsidR="00640346">
        <w:t xml:space="preserve"> a level playing field within the industry</w:t>
      </w:r>
      <w:r w:rsidR="00843B71">
        <w:t>.</w:t>
      </w:r>
      <w:r w:rsidR="00640346">
        <w:t xml:space="preserve"> </w:t>
      </w:r>
      <w:r w:rsidR="00C4057C">
        <w:rPr>
          <w:lang w:eastAsia="en-AU"/>
        </w:rPr>
        <w:t xml:space="preserve"> </w:t>
      </w:r>
      <w:r w:rsidR="00465F9B">
        <w:rPr>
          <w:lang w:eastAsia="en-AU"/>
        </w:rPr>
        <w:t xml:space="preserve"> </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43229C" w:rsidRPr="002E3790" w14:paraId="358CEAD8" w14:textId="77777777" w:rsidTr="002E3790">
        <w:trPr>
          <w:jc w:val="center"/>
        </w:trPr>
        <w:tc>
          <w:tcPr>
            <w:tcW w:w="1560" w:type="dxa"/>
            <w:shd w:val="clear" w:color="auto" w:fill="FFFCEE"/>
            <w:vAlign w:val="center"/>
          </w:tcPr>
          <w:p w14:paraId="358CEAD6" w14:textId="77777777" w:rsidR="0043229C" w:rsidRPr="002E3790" w:rsidRDefault="006F3592" w:rsidP="002E3790">
            <w:pPr>
              <w:pStyle w:val="BodyText"/>
              <w:spacing w:line="220" w:lineRule="atLeast"/>
              <w:ind w:left="113" w:right="113"/>
            </w:pPr>
            <w:r w:rsidRPr="0017347D">
              <w:rPr>
                <w:noProof/>
                <w:sz w:val="18"/>
              </w:rPr>
              <w:drawing>
                <wp:inline distT="0" distB="0" distL="0" distR="0" wp14:anchorId="358CEE99" wp14:editId="358CEE9A">
                  <wp:extent cx="914400" cy="914400"/>
                  <wp:effectExtent l="0" t="0" r="0" b="0"/>
                  <wp:docPr id="16" name="Graphic 8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0"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AD7" w14:textId="2850F12D" w:rsidR="0043229C" w:rsidRPr="002E3790" w:rsidRDefault="00A34C8D" w:rsidP="002E3790">
            <w:pPr>
              <w:pStyle w:val="BodyText"/>
              <w:spacing w:before="120" w:line="220" w:lineRule="atLeast"/>
              <w:ind w:left="113" w:right="113"/>
            </w:pPr>
            <w:r w:rsidRPr="002E3790">
              <w:t>For m</w:t>
            </w:r>
            <w:r w:rsidR="0043229C" w:rsidRPr="002E3790">
              <w:t>ore information about training</w:t>
            </w:r>
            <w:r w:rsidR="008816F6" w:rsidRPr="002E3790">
              <w:t xml:space="preserve"> requirements </w:t>
            </w:r>
            <w:r w:rsidR="007F495F" w:rsidRPr="002E3790">
              <w:t xml:space="preserve">in this section, </w:t>
            </w:r>
            <w:r w:rsidR="0043229C" w:rsidRPr="002E3790">
              <w:t>including how to enrol,</w:t>
            </w:r>
            <w:r w:rsidR="008816F6" w:rsidRPr="002E3790">
              <w:t xml:space="preserve"> </w:t>
            </w:r>
            <w:r w:rsidR="0043229C" w:rsidRPr="002E3790">
              <w:t xml:space="preserve">see </w:t>
            </w:r>
            <w:hyperlink r:id="rId76" w:history="1">
              <w:r w:rsidR="0064269C">
                <w:rPr>
                  <w:rStyle w:val="Hyperlink"/>
                </w:rPr>
                <w:t>solar.vic.gov.au/training-workforce-development</w:t>
              </w:r>
            </w:hyperlink>
          </w:p>
        </w:tc>
      </w:tr>
    </w:tbl>
    <w:p w14:paraId="358CEAD9" w14:textId="6C10AD1D" w:rsidR="003E1192" w:rsidRDefault="009E543C" w:rsidP="003E1192">
      <w:pPr>
        <w:pStyle w:val="Caption"/>
      </w:pPr>
      <w:bookmarkStart w:id="146" w:name="_Hlk65767519"/>
      <w:r w:rsidRPr="003E0F48">
        <w:t xml:space="preserve">Table </w:t>
      </w:r>
      <w:r w:rsidR="00322310">
        <w:t>5</w:t>
      </w:r>
      <w:r w:rsidR="003E1192">
        <w:t xml:space="preserve">: </w:t>
      </w:r>
      <w:bookmarkEnd w:id="146"/>
      <w:r w:rsidR="003E1192">
        <w:t xml:space="preserve">All solar PV retailers – </w:t>
      </w:r>
      <w:r w:rsidR="00B135AD">
        <w:t>m</w:t>
      </w:r>
      <w:r w:rsidR="004D69DA">
        <w:t xml:space="preserve">andatory </w:t>
      </w:r>
      <w:r w:rsidR="003E1192">
        <w:t>retail business 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95"/>
        <w:gridCol w:w="4498"/>
        <w:gridCol w:w="646"/>
      </w:tblGrid>
      <w:tr w:rsidR="000B2D00" w:rsidRPr="002E3790" w14:paraId="358CEADD" w14:textId="77777777" w:rsidTr="019033CA">
        <w:trPr>
          <w:tblHeader/>
        </w:trPr>
        <w:tc>
          <w:tcPr>
            <w:tcW w:w="2332" w:type="pct"/>
            <w:shd w:val="clear" w:color="auto" w:fill="F89F65"/>
            <w:vAlign w:val="center"/>
          </w:tcPr>
          <w:p w14:paraId="358CEADA" w14:textId="77777777" w:rsidR="003E1192" w:rsidRPr="002E3790" w:rsidRDefault="003E1192" w:rsidP="00EA7A5E">
            <w:pPr>
              <w:pStyle w:val="TableHeadingLeft"/>
              <w:rPr>
                <w:rFonts w:cs="Times New Roman"/>
              </w:rPr>
            </w:pPr>
            <w:r w:rsidRPr="002E3790">
              <w:rPr>
                <w:rFonts w:cs="Times New Roman"/>
              </w:rPr>
              <w:t>This is mandatory:</w:t>
            </w:r>
          </w:p>
        </w:tc>
        <w:tc>
          <w:tcPr>
            <w:tcW w:w="2333" w:type="pct"/>
            <w:shd w:val="clear" w:color="auto" w:fill="F89F65"/>
            <w:vAlign w:val="center"/>
          </w:tcPr>
          <w:p w14:paraId="358CEADB" w14:textId="77777777" w:rsidR="003E1192" w:rsidRPr="002E3790" w:rsidRDefault="003E1192" w:rsidP="00EA7A5E">
            <w:pPr>
              <w:pStyle w:val="TableHeadingLeft"/>
              <w:rPr>
                <w:rFonts w:cs="Times New Roman"/>
              </w:rPr>
            </w:pPr>
            <w:r w:rsidRPr="002E3790">
              <w:rPr>
                <w:rFonts w:cs="Times New Roman"/>
              </w:rPr>
              <w:t>Why?</w:t>
            </w:r>
          </w:p>
        </w:tc>
        <w:tc>
          <w:tcPr>
            <w:tcW w:w="335" w:type="pct"/>
            <w:shd w:val="clear" w:color="auto" w:fill="F89F65"/>
            <w:vAlign w:val="center"/>
          </w:tcPr>
          <w:p w14:paraId="358CEADC" w14:textId="77777777" w:rsidR="003E1192" w:rsidRPr="002E3790" w:rsidRDefault="006F3592" w:rsidP="002E3790">
            <w:pPr>
              <w:pStyle w:val="TableHeadingLeft"/>
              <w:jc w:val="center"/>
              <w:rPr>
                <w:rFonts w:cs="Times New Roman"/>
              </w:rPr>
            </w:pPr>
            <w:r w:rsidRPr="0017347D">
              <w:rPr>
                <w:rFonts w:cs="Times New Roman"/>
                <w:noProof/>
              </w:rPr>
              <w:drawing>
                <wp:inline distT="0" distB="0" distL="0" distR="0" wp14:anchorId="358CEE9B" wp14:editId="358CEE9C">
                  <wp:extent cx="257175" cy="257175"/>
                  <wp:effectExtent l="0" t="0" r="0" b="0"/>
                  <wp:docPr id="17" name="Graphic 5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3E1192" w:rsidRPr="002E3790" w14:paraId="358CEAE4" w14:textId="77777777" w:rsidTr="019033CA">
        <w:tc>
          <w:tcPr>
            <w:tcW w:w="2332" w:type="pct"/>
            <w:shd w:val="clear" w:color="auto" w:fill="auto"/>
          </w:tcPr>
          <w:p w14:paraId="358CEADE" w14:textId="77777777" w:rsidR="003E1192" w:rsidRPr="002E3790" w:rsidRDefault="009E307B" w:rsidP="002E3790">
            <w:pPr>
              <w:pStyle w:val="TableTextBullet"/>
              <w:numPr>
                <w:ilvl w:val="0"/>
                <w:numId w:val="0"/>
              </w:numPr>
              <w:ind w:left="113"/>
              <w:rPr>
                <w:rFonts w:cs="Times New Roman"/>
                <w:color w:val="auto"/>
              </w:rPr>
            </w:pPr>
            <w:bookmarkStart w:id="147" w:name="_Hlk64903910"/>
            <w:r w:rsidRPr="002E3790">
              <w:rPr>
                <w:rFonts w:cs="Times New Roman"/>
                <w:color w:val="auto"/>
              </w:rPr>
              <w:t>All solar PV retailers must be approved by the Clean Energy Council as a signatory to the Solar Retailer Code of Conduct (Approved Solar Retailer Scheme).</w:t>
            </w:r>
          </w:p>
          <w:p w14:paraId="358CEADF" w14:textId="74BE84D9" w:rsidR="00627B75" w:rsidRPr="002E3790" w:rsidRDefault="0BC8760D" w:rsidP="002E3790">
            <w:pPr>
              <w:pStyle w:val="TableTextBullet"/>
              <w:numPr>
                <w:ilvl w:val="0"/>
                <w:numId w:val="0"/>
              </w:numPr>
              <w:ind w:left="113"/>
              <w:rPr>
                <w:rFonts w:cs="Times New Roman"/>
                <w:strike/>
                <w:color w:val="auto"/>
              </w:rPr>
            </w:pPr>
            <w:r w:rsidRPr="019033CA">
              <w:rPr>
                <w:rFonts w:cs="Times New Roman"/>
                <w:color w:val="auto"/>
              </w:rPr>
              <w:t xml:space="preserve">More information: </w:t>
            </w:r>
            <w:hyperlink r:id="rId77">
              <w:r w:rsidR="4D410B19" w:rsidRPr="019033CA">
                <w:rPr>
                  <w:rStyle w:val="Hyperlink"/>
                  <w:rFonts w:cs="Times New Roman"/>
                </w:rPr>
                <w:t>solar.vic.gov.au/become-approved-provider</w:t>
              </w:r>
            </w:hyperlink>
          </w:p>
        </w:tc>
        <w:tc>
          <w:tcPr>
            <w:tcW w:w="2333" w:type="pct"/>
            <w:shd w:val="clear" w:color="auto" w:fill="auto"/>
          </w:tcPr>
          <w:p w14:paraId="358CEAE0" w14:textId="77777777" w:rsidR="009E307B" w:rsidRPr="002E3790" w:rsidRDefault="009E307B" w:rsidP="009E307B">
            <w:pPr>
              <w:pStyle w:val="TableTextBullet"/>
              <w:rPr>
                <w:rFonts w:cs="Times New Roman"/>
                <w:color w:val="auto"/>
              </w:rPr>
            </w:pPr>
            <w:r w:rsidRPr="002E3790">
              <w:rPr>
                <w:rFonts w:cs="Times New Roman"/>
                <w:color w:val="auto"/>
              </w:rPr>
              <w:t>The Solar Retailer Code of Conduct is a voluntary scheme, authorised by the Australian Competition and Consumer Commission (ACCC), which sets requirements on sales, marketing practices and documentation, and aims to exceed the minimum set by government and regulations.</w:t>
            </w:r>
          </w:p>
          <w:p w14:paraId="358CEAE1" w14:textId="77777777" w:rsidR="009E307B" w:rsidRPr="002E3790" w:rsidRDefault="009E307B" w:rsidP="009E307B">
            <w:pPr>
              <w:pStyle w:val="TableTextBullet"/>
              <w:rPr>
                <w:rFonts w:cs="Times New Roman"/>
                <w:color w:val="auto"/>
              </w:rPr>
            </w:pPr>
            <w:r w:rsidRPr="002E3790">
              <w:rPr>
                <w:rFonts w:cs="Times New Roman"/>
                <w:color w:val="auto"/>
              </w:rPr>
              <w:t>Signatories undergo a stringent application process and are subject to monitoring and a compliance and sanctions regime.</w:t>
            </w:r>
          </w:p>
          <w:p w14:paraId="358CEAE2" w14:textId="77777777" w:rsidR="003E1192" w:rsidRPr="002E3790" w:rsidRDefault="009E307B" w:rsidP="00A37675">
            <w:pPr>
              <w:pStyle w:val="TableTextBullet"/>
              <w:rPr>
                <w:rFonts w:cs="Times New Roman"/>
                <w:color w:val="auto"/>
              </w:rPr>
            </w:pPr>
            <w:r w:rsidRPr="002E3790">
              <w:rPr>
                <w:rFonts w:cs="Times New Roman"/>
                <w:color w:val="auto"/>
              </w:rPr>
              <w:t>Solar Victoria will consider other equivalent ACCC authorised industry codes as they are developed.</w:t>
            </w:r>
          </w:p>
        </w:tc>
        <w:tc>
          <w:tcPr>
            <w:tcW w:w="335" w:type="pct"/>
            <w:shd w:val="clear" w:color="auto" w:fill="F2F2F2" w:themeFill="background1" w:themeFillShade="F2"/>
          </w:tcPr>
          <w:p w14:paraId="358CEAE3" w14:textId="77777777" w:rsidR="003E1192" w:rsidRPr="002E3790" w:rsidRDefault="003E1192" w:rsidP="002E3790">
            <w:pPr>
              <w:pStyle w:val="TableTextBullet"/>
              <w:numPr>
                <w:ilvl w:val="0"/>
                <w:numId w:val="0"/>
              </w:numPr>
              <w:ind w:left="113"/>
              <w:rPr>
                <w:rFonts w:cs="Times New Roman"/>
                <w:color w:val="auto"/>
              </w:rPr>
            </w:pPr>
          </w:p>
        </w:tc>
      </w:tr>
      <w:bookmarkEnd w:id="147"/>
      <w:tr w:rsidR="009E307B" w:rsidRPr="002E3790" w14:paraId="358CEAE9" w14:textId="77777777" w:rsidTr="019033CA">
        <w:tc>
          <w:tcPr>
            <w:tcW w:w="2332" w:type="pct"/>
            <w:shd w:val="clear" w:color="auto" w:fill="auto"/>
          </w:tcPr>
          <w:p w14:paraId="358CEAE5" w14:textId="77777777" w:rsidR="009E307B" w:rsidRPr="002E3790" w:rsidRDefault="009E307B" w:rsidP="002E3790">
            <w:pPr>
              <w:pStyle w:val="TableTextBullet"/>
              <w:numPr>
                <w:ilvl w:val="0"/>
                <w:numId w:val="0"/>
              </w:numPr>
              <w:ind w:left="113"/>
              <w:rPr>
                <w:rFonts w:cs="Times New Roman"/>
              </w:rPr>
            </w:pPr>
            <w:r w:rsidRPr="002E3790">
              <w:rPr>
                <w:rFonts w:cs="Times New Roman"/>
              </w:rPr>
              <w:t xml:space="preserve">No prosecutions under the </w:t>
            </w:r>
            <w:r w:rsidRPr="002E3790">
              <w:rPr>
                <w:rFonts w:cs="Times New Roman"/>
                <w:i/>
                <w:iCs/>
              </w:rPr>
              <w:t>Occupational Health and Safety Act 2004</w:t>
            </w:r>
            <w:r w:rsidRPr="002E3790">
              <w:rPr>
                <w:rFonts w:cs="Times New Roman"/>
              </w:rPr>
              <w:t xml:space="preserve"> and/or the Occupational Health and Safety Regulations 2017 (or equivalent legislation/regulations in other Australian jurisdictions) resulting in a plea of guilty or a finding of guilt in the past three years.</w:t>
            </w:r>
          </w:p>
        </w:tc>
        <w:tc>
          <w:tcPr>
            <w:tcW w:w="2333" w:type="pct"/>
            <w:shd w:val="clear" w:color="auto" w:fill="auto"/>
          </w:tcPr>
          <w:p w14:paraId="358CEAE6" w14:textId="77777777" w:rsidR="009E307B" w:rsidRPr="002E3790" w:rsidRDefault="009E307B" w:rsidP="009E307B">
            <w:pPr>
              <w:pStyle w:val="TableTextBullet"/>
              <w:rPr>
                <w:rFonts w:cs="Times New Roman"/>
              </w:rPr>
            </w:pPr>
            <w:r w:rsidRPr="002E3790">
              <w:rPr>
                <w:rFonts w:cs="Times New Roman"/>
              </w:rPr>
              <w:t>Compliance with relevant occupational health and safety acts and regulations protect the health, safety and welfare of employees and other people at work.</w:t>
            </w:r>
          </w:p>
          <w:p w14:paraId="358CEAE7" w14:textId="77777777" w:rsidR="009E307B" w:rsidRPr="002E3790" w:rsidRDefault="009E307B" w:rsidP="009E307B">
            <w:pPr>
              <w:pStyle w:val="TableTextBullet"/>
              <w:rPr>
                <w:rFonts w:cs="Times New Roman"/>
              </w:rPr>
            </w:pPr>
            <w:r w:rsidRPr="002E3790">
              <w:rPr>
                <w:rFonts w:cs="Times New Roman"/>
              </w:rPr>
              <w:t>Confirming compliance with relevant occupational health and safety acts and regulations aims to ensure that the health and safety of employees and the public are not put at risk by work activities.</w:t>
            </w:r>
          </w:p>
        </w:tc>
        <w:tc>
          <w:tcPr>
            <w:tcW w:w="335" w:type="pct"/>
            <w:shd w:val="clear" w:color="auto" w:fill="F2F2F2" w:themeFill="background1" w:themeFillShade="F2"/>
          </w:tcPr>
          <w:p w14:paraId="358CEAE8" w14:textId="77777777" w:rsidR="009E307B" w:rsidRPr="002E3790" w:rsidRDefault="009E307B" w:rsidP="002E3790">
            <w:pPr>
              <w:pStyle w:val="TableTextBullet"/>
              <w:numPr>
                <w:ilvl w:val="0"/>
                <w:numId w:val="0"/>
              </w:numPr>
              <w:ind w:left="113"/>
              <w:rPr>
                <w:rFonts w:cs="Times New Roman"/>
              </w:rPr>
            </w:pPr>
          </w:p>
        </w:tc>
      </w:tr>
      <w:tr w:rsidR="009E307B" w:rsidRPr="002E3790" w14:paraId="358CEAF1" w14:textId="77777777" w:rsidTr="019033CA">
        <w:tc>
          <w:tcPr>
            <w:tcW w:w="2332" w:type="pct"/>
            <w:shd w:val="clear" w:color="auto" w:fill="auto"/>
          </w:tcPr>
          <w:p w14:paraId="358CEAEA" w14:textId="77777777" w:rsidR="009E307B" w:rsidRPr="002E3790" w:rsidRDefault="009E307B" w:rsidP="002E3790">
            <w:pPr>
              <w:pStyle w:val="TableTextBullet"/>
              <w:numPr>
                <w:ilvl w:val="0"/>
                <w:numId w:val="0"/>
              </w:numPr>
              <w:ind w:left="113"/>
              <w:rPr>
                <w:rFonts w:cs="Times New Roman"/>
              </w:rPr>
            </w:pPr>
            <w:r w:rsidRPr="002E3790">
              <w:rPr>
                <w:rFonts w:cs="Times New Roman"/>
              </w:rPr>
              <w:t>Confirmation all workers engaged to install solar PV systems have attained:</w:t>
            </w:r>
          </w:p>
          <w:p w14:paraId="358CEAEB" w14:textId="77777777" w:rsidR="009E307B" w:rsidRPr="002E3790" w:rsidRDefault="008816F6" w:rsidP="009E307B">
            <w:pPr>
              <w:pStyle w:val="TableTextBullet"/>
              <w:rPr>
                <w:rFonts w:cs="Times New Roman"/>
              </w:rPr>
            </w:pPr>
            <w:r w:rsidRPr="002E3790">
              <w:rPr>
                <w:rFonts w:cs="Times New Roman"/>
              </w:rPr>
              <w:t xml:space="preserve">CPCCWHS1001 </w:t>
            </w:r>
            <w:r w:rsidRPr="002E3790">
              <w:rPr>
                <w:rFonts w:cs="Times New Roman"/>
                <w:i/>
                <w:iCs/>
              </w:rPr>
              <w:t>Prepare to work safely in the construction industry</w:t>
            </w:r>
            <w:r w:rsidR="009E307B" w:rsidRPr="002E3790">
              <w:rPr>
                <w:rStyle w:val="Hyperlink"/>
                <w:rFonts w:cs="Times New Roman"/>
                <w:u w:val="none"/>
              </w:rPr>
              <w:t xml:space="preserve"> accredited unit of competency (White Card/</w:t>
            </w:r>
            <w:r w:rsidR="000E4DBA" w:rsidRPr="002E3790">
              <w:rPr>
                <w:rStyle w:val="Hyperlink"/>
                <w:rFonts w:cs="Times New Roman"/>
                <w:u w:val="none"/>
              </w:rPr>
              <w:t>c</w:t>
            </w:r>
            <w:r w:rsidR="009E307B" w:rsidRPr="002E3790">
              <w:rPr>
                <w:rStyle w:val="Hyperlink"/>
                <w:rFonts w:cs="Times New Roman"/>
                <w:u w:val="none"/>
              </w:rPr>
              <w:t xml:space="preserve">onstruction </w:t>
            </w:r>
            <w:r w:rsidR="000E4DBA" w:rsidRPr="002E3790">
              <w:rPr>
                <w:rStyle w:val="Hyperlink"/>
                <w:rFonts w:cs="Times New Roman"/>
                <w:u w:val="none"/>
              </w:rPr>
              <w:t>i</w:t>
            </w:r>
            <w:r w:rsidR="009E307B" w:rsidRPr="002E3790">
              <w:rPr>
                <w:rStyle w:val="Hyperlink"/>
                <w:rFonts w:cs="Times New Roman"/>
                <w:u w:val="none"/>
              </w:rPr>
              <w:t xml:space="preserve">nduction </w:t>
            </w:r>
            <w:r w:rsidR="000E4DBA" w:rsidRPr="002E3790">
              <w:rPr>
                <w:rStyle w:val="Hyperlink"/>
                <w:rFonts w:cs="Times New Roman"/>
                <w:u w:val="none"/>
              </w:rPr>
              <w:t>c</w:t>
            </w:r>
            <w:r w:rsidR="009E307B" w:rsidRPr="002E3790">
              <w:rPr>
                <w:rStyle w:val="Hyperlink"/>
                <w:rFonts w:cs="Times New Roman"/>
                <w:u w:val="none"/>
              </w:rPr>
              <w:t>ard).</w:t>
            </w:r>
          </w:p>
          <w:p w14:paraId="358CEAEC" w14:textId="5BB4E4BD" w:rsidR="009E307B" w:rsidRPr="002E3790" w:rsidRDefault="0050594E" w:rsidP="009E307B">
            <w:pPr>
              <w:pStyle w:val="TableTextBullet"/>
              <w:rPr>
                <w:rFonts w:cs="Times New Roman"/>
              </w:rPr>
            </w:pPr>
            <w:r w:rsidRPr="002E3790">
              <w:rPr>
                <w:rFonts w:cs="Times New Roman"/>
              </w:rPr>
              <w:t xml:space="preserve">VU22744 </w:t>
            </w:r>
            <w:r w:rsidR="008816F6" w:rsidRPr="002E3790">
              <w:rPr>
                <w:rFonts w:cs="Times New Roman"/>
                <w:i/>
                <w:iCs/>
              </w:rPr>
              <w:t>Work safely in the solar industry</w:t>
            </w:r>
            <w:r w:rsidR="009E307B" w:rsidRPr="002E3790">
              <w:rPr>
                <w:rStyle w:val="Hyperlink"/>
                <w:rFonts w:cs="Times New Roman"/>
                <w:u w:val="none"/>
              </w:rPr>
              <w:t xml:space="preserve"> </w:t>
            </w:r>
            <w:r w:rsidR="009E307B" w:rsidRPr="002E3790">
              <w:rPr>
                <w:rFonts w:cs="Times New Roman"/>
              </w:rPr>
              <w:t xml:space="preserve">training unit certification. </w:t>
            </w:r>
          </w:p>
          <w:p w14:paraId="358CEAED" w14:textId="77777777" w:rsidR="009E307B" w:rsidRPr="002E3790" w:rsidRDefault="009E307B" w:rsidP="002E3790">
            <w:pPr>
              <w:pStyle w:val="TableTextBullet"/>
              <w:numPr>
                <w:ilvl w:val="0"/>
                <w:numId w:val="0"/>
              </w:numPr>
              <w:ind w:left="284" w:hanging="171"/>
              <w:rPr>
                <w:rFonts w:cs="Times New Roman"/>
                <w:strike/>
              </w:rPr>
            </w:pPr>
          </w:p>
        </w:tc>
        <w:tc>
          <w:tcPr>
            <w:tcW w:w="2333" w:type="pct"/>
            <w:shd w:val="clear" w:color="auto" w:fill="auto"/>
          </w:tcPr>
          <w:p w14:paraId="358CEAEE" w14:textId="478FBE2F" w:rsidR="009E307B" w:rsidRPr="002E3790" w:rsidRDefault="009E307B" w:rsidP="009E307B">
            <w:pPr>
              <w:pStyle w:val="TableTextBullet"/>
              <w:rPr>
                <w:rFonts w:cs="Times New Roman"/>
              </w:rPr>
            </w:pPr>
            <w:r w:rsidRPr="002E3790">
              <w:rPr>
                <w:rFonts w:cs="Times New Roman"/>
              </w:rPr>
              <w:t xml:space="preserve">System retailers </w:t>
            </w:r>
            <w:r w:rsidR="0077435D">
              <w:rPr>
                <w:rFonts w:cs="Times New Roman"/>
              </w:rPr>
              <w:t xml:space="preserve">are </w:t>
            </w:r>
            <w:r w:rsidRPr="002E3790">
              <w:rPr>
                <w:rFonts w:cs="Times New Roman"/>
              </w:rPr>
              <w:t>responsib</w:t>
            </w:r>
            <w:r w:rsidR="0077435D">
              <w:rPr>
                <w:rFonts w:cs="Times New Roman"/>
              </w:rPr>
              <w:t xml:space="preserve">le for </w:t>
            </w:r>
            <w:r w:rsidRPr="002E3790">
              <w:rPr>
                <w:rFonts w:cs="Times New Roman"/>
              </w:rPr>
              <w:t>ensur</w:t>
            </w:r>
            <w:r w:rsidR="00BE57EE">
              <w:rPr>
                <w:rFonts w:cs="Times New Roman"/>
              </w:rPr>
              <w:t>ing</w:t>
            </w:r>
            <w:r w:rsidRPr="002E3790">
              <w:rPr>
                <w:rFonts w:cs="Times New Roman"/>
              </w:rPr>
              <w:t xml:space="preserve"> workers are appropriately trained to perform high-risk work.</w:t>
            </w:r>
          </w:p>
          <w:p w14:paraId="358CEAEF" w14:textId="77777777" w:rsidR="009E307B" w:rsidRPr="002E3790" w:rsidRDefault="009E307B" w:rsidP="009E307B">
            <w:pPr>
              <w:pStyle w:val="TableTextBullet"/>
              <w:rPr>
                <w:rFonts w:cs="Times New Roman"/>
                <w:strike/>
              </w:rPr>
            </w:pPr>
            <w:r w:rsidRPr="002E3790">
              <w:rPr>
                <w:rFonts w:cs="Times New Roman"/>
              </w:rPr>
              <w:t xml:space="preserve">Retailers must perform due diligence to ensure all workers meet the regulated and contractual requirements of participating in Solar </w:t>
            </w:r>
            <w:r w:rsidR="0044699E" w:rsidRPr="002E3790">
              <w:rPr>
                <w:rFonts w:cs="Times New Roman"/>
              </w:rPr>
              <w:t>Victoria’s programs</w:t>
            </w:r>
            <w:r w:rsidRPr="002E3790">
              <w:rPr>
                <w:rFonts w:cs="Times New Roman"/>
              </w:rPr>
              <w:t>.</w:t>
            </w:r>
          </w:p>
        </w:tc>
        <w:tc>
          <w:tcPr>
            <w:tcW w:w="335" w:type="pct"/>
            <w:shd w:val="clear" w:color="auto" w:fill="F2F2F2" w:themeFill="background1" w:themeFillShade="F2"/>
          </w:tcPr>
          <w:p w14:paraId="358CEAF0" w14:textId="77777777" w:rsidR="009E307B" w:rsidRPr="002E3790" w:rsidRDefault="009E307B" w:rsidP="002E3790">
            <w:pPr>
              <w:pStyle w:val="TableTextBullet"/>
              <w:numPr>
                <w:ilvl w:val="0"/>
                <w:numId w:val="0"/>
              </w:numPr>
              <w:ind w:left="113"/>
              <w:rPr>
                <w:rFonts w:cs="Times New Roman"/>
              </w:rPr>
            </w:pPr>
          </w:p>
        </w:tc>
      </w:tr>
      <w:tr w:rsidR="009E307B" w:rsidRPr="002E3790" w14:paraId="358CEAF9" w14:textId="77777777" w:rsidTr="019033CA">
        <w:tc>
          <w:tcPr>
            <w:tcW w:w="2332" w:type="pct"/>
            <w:shd w:val="clear" w:color="auto" w:fill="auto"/>
          </w:tcPr>
          <w:p w14:paraId="358CEAF2" w14:textId="77777777" w:rsidR="009E307B" w:rsidRPr="002E3790" w:rsidRDefault="009E307B" w:rsidP="002E3790">
            <w:pPr>
              <w:pStyle w:val="TableTextBullet"/>
              <w:numPr>
                <w:ilvl w:val="0"/>
                <w:numId w:val="0"/>
              </w:numPr>
              <w:ind w:left="113"/>
              <w:rPr>
                <w:rFonts w:cs="Times New Roman"/>
              </w:rPr>
            </w:pPr>
            <w:r w:rsidRPr="002E3790">
              <w:rPr>
                <w:rFonts w:cs="Times New Roman"/>
              </w:rPr>
              <w:lastRenderedPageBreak/>
              <w:t xml:space="preserve">Compliance with the Victorian Government's </w:t>
            </w:r>
            <w:hyperlink r:id="rId78" w:history="1">
              <w:r w:rsidRPr="002E3790">
                <w:rPr>
                  <w:rStyle w:val="Hyperlink"/>
                  <w:rFonts w:cs="Times New Roman"/>
                </w:rPr>
                <w:t>ban on electronic waste to landfill</w:t>
              </w:r>
            </w:hyperlink>
            <w:r w:rsidRPr="002E3790">
              <w:rPr>
                <w:rFonts w:cs="Times New Roman"/>
              </w:rPr>
              <w:t>.</w:t>
            </w:r>
          </w:p>
        </w:tc>
        <w:tc>
          <w:tcPr>
            <w:tcW w:w="2333" w:type="pct"/>
            <w:shd w:val="clear" w:color="auto" w:fill="auto"/>
          </w:tcPr>
          <w:p w14:paraId="358CEAF3" w14:textId="77777777" w:rsidR="009E307B" w:rsidRPr="002E3790" w:rsidRDefault="009E307B" w:rsidP="009E307B">
            <w:pPr>
              <w:pStyle w:val="TableTextBullet"/>
              <w:rPr>
                <w:rFonts w:cs="Times New Roman"/>
              </w:rPr>
            </w:pPr>
            <w:r w:rsidRPr="002E3790">
              <w:rPr>
                <w:rFonts w:cs="Times New Roman"/>
              </w:rPr>
              <w:t>The Victorian Government has banned e-waste from landfill in Victoria, effective 1 July 2019. E-waste is growing three times faster than general municipal waste in Australia, and it contains both valuable and hazardous materials that can be recovered when they reach the end of their working life.</w:t>
            </w:r>
          </w:p>
          <w:p w14:paraId="358CEAF4" w14:textId="1C6FFFC5" w:rsidR="009E307B" w:rsidRPr="002E3790" w:rsidRDefault="009E307B" w:rsidP="009E307B">
            <w:pPr>
              <w:pStyle w:val="TableTextBullet"/>
              <w:rPr>
                <w:rFonts w:cs="Times New Roman"/>
              </w:rPr>
            </w:pPr>
            <w:r w:rsidRPr="002E3790">
              <w:rPr>
                <w:rFonts w:cs="Times New Roman"/>
              </w:rPr>
              <w:t xml:space="preserve">The </w:t>
            </w:r>
            <w:hyperlink r:id="rId79" w:anchor="page=41" w:history="1">
              <w:r w:rsidRPr="002E3790">
                <w:rPr>
                  <w:rStyle w:val="Hyperlink"/>
                  <w:rFonts w:cs="Times New Roman"/>
                </w:rPr>
                <w:t>Waste Management Policy (e-waste)</w:t>
              </w:r>
            </w:hyperlink>
            <w:r w:rsidRPr="002E3790">
              <w:rPr>
                <w:rFonts w:cs="Times New Roman"/>
              </w:rPr>
              <w:t xml:space="preserve"> was approved by the Executive Council on 26 June 2018 and gazetted on 28 June 2018. The Victorian Government Gazette e-waste order can be found on pages 1457 to 1463.</w:t>
            </w:r>
          </w:p>
          <w:p w14:paraId="358CEAF5" w14:textId="77777777" w:rsidR="009E307B" w:rsidRPr="002E3790" w:rsidRDefault="009E307B" w:rsidP="009E307B">
            <w:pPr>
              <w:pStyle w:val="TableTextBullet"/>
              <w:rPr>
                <w:rFonts w:cs="Times New Roman"/>
              </w:rPr>
            </w:pPr>
            <w:r w:rsidRPr="002E3790">
              <w:rPr>
                <w:rFonts w:cs="Times New Roman"/>
              </w:rPr>
              <w:t>E-waste describes any device which requires an electro- magnetic current (including anything with a plug, cord or battery) to operate and includes all solar products at the end of their useful life i.e. panels, inverter an</w:t>
            </w:r>
            <w:r w:rsidR="000075CA" w:rsidRPr="002E3790">
              <w:rPr>
                <w:rFonts w:cs="Times New Roman"/>
              </w:rPr>
              <w:t>d</w:t>
            </w:r>
            <w:r w:rsidRPr="002E3790">
              <w:rPr>
                <w:rFonts w:cs="Times New Roman"/>
              </w:rPr>
              <w:t xml:space="preserve"> energy storage equipment.</w:t>
            </w:r>
          </w:p>
          <w:p w14:paraId="358CEAF6" w14:textId="77777777" w:rsidR="009E307B" w:rsidRPr="002E3790" w:rsidRDefault="009E307B" w:rsidP="009E307B">
            <w:pPr>
              <w:pStyle w:val="TableTextBullet"/>
              <w:rPr>
                <w:rFonts w:cs="Times New Roman"/>
              </w:rPr>
            </w:pPr>
            <w:r w:rsidRPr="002E3790">
              <w:rPr>
                <w:rFonts w:cs="Times New Roman"/>
              </w:rPr>
              <w:t>Sustainability Victoria lists locations to dispose of various types of e-waste.</w:t>
            </w:r>
          </w:p>
          <w:p w14:paraId="358CEAF7" w14:textId="77777777" w:rsidR="009E307B" w:rsidRPr="002E3790" w:rsidRDefault="00574068" w:rsidP="009E307B">
            <w:pPr>
              <w:pStyle w:val="TableTextBullet"/>
              <w:rPr>
                <w:rFonts w:cs="Times New Roman"/>
              </w:rPr>
            </w:pPr>
            <w:r w:rsidRPr="002E3790">
              <w:rPr>
                <w:rFonts w:cs="Times New Roman"/>
              </w:rPr>
              <w:t xml:space="preserve">For more </w:t>
            </w:r>
            <w:r w:rsidR="009E307B" w:rsidRPr="002E3790">
              <w:rPr>
                <w:rFonts w:cs="Times New Roman"/>
              </w:rPr>
              <w:t>information</w:t>
            </w:r>
            <w:r w:rsidRPr="002E3790">
              <w:rPr>
                <w:rFonts w:cs="Times New Roman"/>
              </w:rPr>
              <w:t xml:space="preserve"> </w:t>
            </w:r>
            <w:r w:rsidR="009E307B" w:rsidRPr="002E3790">
              <w:rPr>
                <w:rFonts w:cs="Times New Roman"/>
              </w:rPr>
              <w:t>on managing e-waste</w:t>
            </w:r>
            <w:r w:rsidRPr="002E3790">
              <w:rPr>
                <w:rFonts w:cs="Times New Roman"/>
              </w:rPr>
              <w:t>, see</w:t>
            </w:r>
            <w:r w:rsidR="009E307B" w:rsidRPr="002E3790">
              <w:rPr>
                <w:rFonts w:cs="Times New Roman"/>
              </w:rPr>
              <w:t xml:space="preserve"> </w:t>
            </w:r>
            <w:hyperlink r:id="rId80" w:history="1">
              <w:r w:rsidR="00E20051" w:rsidRPr="002E3790">
                <w:rPr>
                  <w:rStyle w:val="Hyperlink"/>
                  <w:rFonts w:cs="Times New Roman"/>
                </w:rPr>
                <w:t>Managing e-waste</w:t>
              </w:r>
            </w:hyperlink>
            <w:r w:rsidR="009E307B" w:rsidRPr="002E3790">
              <w:rPr>
                <w:rFonts w:cs="Times New Roman"/>
              </w:rPr>
              <w:t xml:space="preserve"> </w:t>
            </w:r>
            <w:r w:rsidR="00397F24" w:rsidRPr="002E3790">
              <w:rPr>
                <w:rFonts w:cs="Times New Roman"/>
              </w:rPr>
              <w:t xml:space="preserve">(EPA </w:t>
            </w:r>
            <w:r w:rsidR="009E307B" w:rsidRPr="002E3790">
              <w:rPr>
                <w:rFonts w:cs="Times New Roman"/>
              </w:rPr>
              <w:t>website</w:t>
            </w:r>
            <w:r w:rsidR="00397F24" w:rsidRPr="002E3790">
              <w:rPr>
                <w:rFonts w:cs="Times New Roman"/>
              </w:rPr>
              <w:t>)</w:t>
            </w:r>
            <w:r w:rsidR="009E307B" w:rsidRPr="002E3790">
              <w:rPr>
                <w:rFonts w:cs="Times New Roman"/>
              </w:rPr>
              <w:t>.</w:t>
            </w:r>
          </w:p>
        </w:tc>
        <w:tc>
          <w:tcPr>
            <w:tcW w:w="335" w:type="pct"/>
            <w:shd w:val="clear" w:color="auto" w:fill="F2F2F2" w:themeFill="background1" w:themeFillShade="F2"/>
          </w:tcPr>
          <w:p w14:paraId="358CEAF8" w14:textId="77777777" w:rsidR="009E307B" w:rsidRPr="002E3790" w:rsidRDefault="009E307B" w:rsidP="002E3790">
            <w:pPr>
              <w:pStyle w:val="TableTextBullet"/>
              <w:numPr>
                <w:ilvl w:val="0"/>
                <w:numId w:val="0"/>
              </w:numPr>
              <w:ind w:left="113"/>
              <w:rPr>
                <w:rFonts w:cs="Times New Roman"/>
              </w:rPr>
            </w:pPr>
          </w:p>
        </w:tc>
      </w:tr>
      <w:tr w:rsidR="009E307B" w:rsidRPr="002E3790" w14:paraId="358CEB01" w14:textId="77777777" w:rsidTr="019033CA">
        <w:tc>
          <w:tcPr>
            <w:tcW w:w="2332" w:type="pct"/>
            <w:shd w:val="clear" w:color="auto" w:fill="auto"/>
          </w:tcPr>
          <w:p w14:paraId="358CEAFA" w14:textId="77777777" w:rsidR="00CF1F48" w:rsidRPr="002E3790" w:rsidRDefault="009E307B" w:rsidP="002E3790">
            <w:pPr>
              <w:pStyle w:val="TableTextBullet"/>
              <w:numPr>
                <w:ilvl w:val="0"/>
                <w:numId w:val="0"/>
              </w:numPr>
              <w:ind w:left="113"/>
              <w:rPr>
                <w:rFonts w:cs="Times New Roman"/>
                <w:color w:val="auto"/>
              </w:rPr>
            </w:pPr>
            <w:bookmarkStart w:id="148" w:name="_Hlk64534729"/>
            <w:r w:rsidRPr="002E3790">
              <w:rPr>
                <w:rFonts w:cs="Times New Roman"/>
                <w:color w:val="auto"/>
              </w:rPr>
              <w:t xml:space="preserve">Confirmation all workers engaged to install systems have successfully completed online mini-training modules as </w:t>
            </w:r>
            <w:r w:rsidR="00E904B8" w:rsidRPr="002E3790">
              <w:rPr>
                <w:rFonts w:cs="Times New Roman"/>
                <w:color w:val="auto"/>
              </w:rPr>
              <w:t>required</w:t>
            </w:r>
            <w:r w:rsidRPr="002E3790">
              <w:rPr>
                <w:rFonts w:cs="Times New Roman"/>
                <w:color w:val="auto"/>
              </w:rPr>
              <w:t xml:space="preserve"> by Solar Victoria</w:t>
            </w:r>
            <w:r w:rsidR="000E3EFC" w:rsidRPr="002E3790">
              <w:rPr>
                <w:rFonts w:cs="Times New Roman"/>
                <w:color w:val="auto"/>
              </w:rPr>
              <w:t xml:space="preserve"> from time to time</w:t>
            </w:r>
            <w:r w:rsidR="00D42F7C" w:rsidRPr="002E3790">
              <w:rPr>
                <w:rFonts w:cs="Times New Roman"/>
                <w:color w:val="auto"/>
              </w:rPr>
              <w:t xml:space="preserve">. </w:t>
            </w:r>
          </w:p>
          <w:p w14:paraId="358CEAFB" w14:textId="45B80166" w:rsidR="00CF1F48" w:rsidRPr="002E3790" w:rsidRDefault="00CF1F48" w:rsidP="002E3790">
            <w:pPr>
              <w:pStyle w:val="TableTextBullet"/>
              <w:numPr>
                <w:ilvl w:val="0"/>
                <w:numId w:val="0"/>
              </w:numPr>
              <w:ind w:left="113"/>
              <w:rPr>
                <w:rFonts w:cs="Times New Roman"/>
                <w:b/>
                <w:color w:val="auto"/>
              </w:rPr>
            </w:pPr>
            <w:r w:rsidRPr="002E3790">
              <w:rPr>
                <w:rFonts w:cs="Times New Roman"/>
                <w:b/>
                <w:color w:val="auto"/>
              </w:rPr>
              <w:t xml:space="preserve"> </w:t>
            </w:r>
          </w:p>
          <w:p w14:paraId="358CEAFC" w14:textId="77777777" w:rsidR="009E307B" w:rsidRPr="002E3790" w:rsidRDefault="009E307B" w:rsidP="002E3790">
            <w:pPr>
              <w:spacing w:before="60" w:after="160" w:line="259" w:lineRule="auto"/>
              <w:ind w:left="360" w:right="113"/>
              <w:rPr>
                <w:rFonts w:cs="Times New Roman"/>
                <w:color w:val="auto"/>
                <w:sz w:val="18"/>
              </w:rPr>
            </w:pPr>
          </w:p>
        </w:tc>
        <w:tc>
          <w:tcPr>
            <w:tcW w:w="2333" w:type="pct"/>
            <w:shd w:val="clear" w:color="auto" w:fill="auto"/>
          </w:tcPr>
          <w:p w14:paraId="358CEAFD" w14:textId="77777777" w:rsidR="00E904B8" w:rsidRPr="002E3790" w:rsidRDefault="009E307B" w:rsidP="008334EB">
            <w:pPr>
              <w:pStyle w:val="TableTextBullet"/>
              <w:rPr>
                <w:rFonts w:cs="Times New Roman"/>
                <w:color w:val="auto"/>
              </w:rPr>
            </w:pPr>
            <w:r w:rsidRPr="002E3790">
              <w:rPr>
                <w:rFonts w:cs="Times New Roman"/>
                <w:color w:val="auto"/>
              </w:rPr>
              <w:t>Solar Victoria’s mini-training modules are industry validated and customised for the solar industry in consultation with subject matter experts.</w:t>
            </w:r>
            <w:r w:rsidR="00743851" w:rsidRPr="002E3790">
              <w:rPr>
                <w:rFonts w:cs="Times New Roman"/>
                <w:color w:val="auto"/>
              </w:rPr>
              <w:t xml:space="preserve"> </w:t>
            </w:r>
          </w:p>
          <w:p w14:paraId="358CEAFE" w14:textId="77777777" w:rsidR="003E4552" w:rsidRPr="002E3790" w:rsidRDefault="00A40B30" w:rsidP="008334EB">
            <w:pPr>
              <w:pStyle w:val="TableTextBullet"/>
              <w:rPr>
                <w:rFonts w:cs="Times New Roman"/>
                <w:color w:val="auto"/>
              </w:rPr>
            </w:pPr>
            <w:r w:rsidRPr="002E3790">
              <w:rPr>
                <w:rFonts w:cs="Times New Roman"/>
                <w:color w:val="auto"/>
              </w:rPr>
              <w:t>M</w:t>
            </w:r>
            <w:r w:rsidR="009E307B" w:rsidRPr="002E3790">
              <w:rPr>
                <w:rFonts w:cs="Times New Roman"/>
                <w:color w:val="auto"/>
              </w:rPr>
              <w:t xml:space="preserve">ini-training modules </w:t>
            </w:r>
            <w:r w:rsidR="00CF7C99" w:rsidRPr="002E3790">
              <w:rPr>
                <w:rFonts w:cs="Times New Roman"/>
                <w:color w:val="auto"/>
              </w:rPr>
              <w:t xml:space="preserve">mandated by Solar Victoria </w:t>
            </w:r>
            <w:r w:rsidR="009E307B" w:rsidRPr="002E3790">
              <w:rPr>
                <w:rFonts w:cs="Times New Roman"/>
                <w:color w:val="auto"/>
              </w:rPr>
              <w:t xml:space="preserve">will be available </w:t>
            </w:r>
            <w:r w:rsidR="00FE12F2" w:rsidRPr="002E3790">
              <w:rPr>
                <w:rFonts w:cs="Times New Roman"/>
                <w:color w:val="auto"/>
              </w:rPr>
              <w:t>to complete</w:t>
            </w:r>
            <w:r w:rsidR="009E307B" w:rsidRPr="002E3790">
              <w:rPr>
                <w:rFonts w:cs="Times New Roman"/>
                <w:color w:val="auto"/>
              </w:rPr>
              <w:t xml:space="preserve"> online prior to the mandatory completion date</w:t>
            </w:r>
            <w:r w:rsidR="00CF7C99" w:rsidRPr="002E3790">
              <w:rPr>
                <w:rFonts w:cs="Times New Roman"/>
                <w:color w:val="auto"/>
              </w:rPr>
              <w:t xml:space="preserve"> set by Solar Victoria for each module</w:t>
            </w:r>
            <w:r w:rsidR="009E307B" w:rsidRPr="002E3790">
              <w:rPr>
                <w:rFonts w:cs="Times New Roman"/>
                <w:color w:val="auto"/>
              </w:rPr>
              <w:t xml:space="preserve">. </w:t>
            </w:r>
          </w:p>
          <w:p w14:paraId="358CEAFF" w14:textId="77777777" w:rsidR="008334EB" w:rsidRPr="002E3790" w:rsidRDefault="009E307B" w:rsidP="008334EB">
            <w:pPr>
              <w:pStyle w:val="TableTextBullet"/>
              <w:rPr>
                <w:rFonts w:cs="Times New Roman"/>
                <w:color w:val="auto"/>
              </w:rPr>
            </w:pPr>
            <w:r w:rsidRPr="002E3790">
              <w:rPr>
                <w:rFonts w:cs="Times New Roman"/>
                <w:color w:val="auto"/>
              </w:rPr>
              <w:t xml:space="preserve">Solar Victoria will provide reasonable notice of mandatory mini-training modules by way of Solar Victoria’s website.  </w:t>
            </w:r>
          </w:p>
        </w:tc>
        <w:tc>
          <w:tcPr>
            <w:tcW w:w="335" w:type="pct"/>
            <w:shd w:val="clear" w:color="auto" w:fill="F2F2F2" w:themeFill="background1" w:themeFillShade="F2"/>
          </w:tcPr>
          <w:p w14:paraId="358CEB00" w14:textId="77777777" w:rsidR="009E307B" w:rsidRPr="002E3790" w:rsidRDefault="009E307B" w:rsidP="002E3790">
            <w:pPr>
              <w:pStyle w:val="TableTextBullet"/>
              <w:numPr>
                <w:ilvl w:val="0"/>
                <w:numId w:val="0"/>
              </w:numPr>
              <w:ind w:left="113"/>
              <w:rPr>
                <w:rFonts w:cs="Times New Roman"/>
              </w:rPr>
            </w:pPr>
          </w:p>
        </w:tc>
      </w:tr>
    </w:tbl>
    <w:bookmarkEnd w:id="148"/>
    <w:p w14:paraId="358CEB02" w14:textId="2879640E" w:rsidR="004D69DA" w:rsidRPr="002F6160" w:rsidRDefault="009E543C" w:rsidP="004D69DA">
      <w:pPr>
        <w:pStyle w:val="Caption"/>
        <w:rPr>
          <w:sz w:val="20"/>
        </w:rPr>
      </w:pPr>
      <w:r w:rsidRPr="003E0F48">
        <w:t xml:space="preserve">Table </w:t>
      </w:r>
      <w:r w:rsidR="00322310">
        <w:t>6</w:t>
      </w:r>
      <w:r>
        <w:t xml:space="preserve">: </w:t>
      </w:r>
      <w:r w:rsidR="004D69DA">
        <w:t>All solar PV retailers – recommended retail business requirements</w:t>
      </w:r>
    </w:p>
    <w:tbl>
      <w:tblPr>
        <w:tblW w:w="5000" w:type="pct"/>
        <w:jc w:val="center"/>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64"/>
        <w:gridCol w:w="4467"/>
        <w:gridCol w:w="708"/>
      </w:tblGrid>
      <w:tr w:rsidR="004D69DA" w:rsidRPr="002E3790" w14:paraId="358CEB06" w14:textId="77777777" w:rsidTr="002E3790">
        <w:trPr>
          <w:tblHeader/>
          <w:jc w:val="center"/>
        </w:trPr>
        <w:tc>
          <w:tcPr>
            <w:tcW w:w="0" w:type="auto"/>
            <w:shd w:val="clear" w:color="auto" w:fill="FFE15A"/>
            <w:vAlign w:val="center"/>
          </w:tcPr>
          <w:p w14:paraId="358CEB03" w14:textId="77777777" w:rsidR="004D69DA" w:rsidRPr="002E3790" w:rsidRDefault="004D69DA" w:rsidP="0015175E">
            <w:pPr>
              <w:pStyle w:val="TableHeadingLeft"/>
              <w:rPr>
                <w:rFonts w:cs="Times New Roman"/>
              </w:rPr>
            </w:pPr>
            <w:r w:rsidRPr="002E3790">
              <w:rPr>
                <w:rFonts w:cs="Times New Roman"/>
              </w:rPr>
              <w:t>This is recommended:</w:t>
            </w:r>
          </w:p>
        </w:tc>
        <w:tc>
          <w:tcPr>
            <w:tcW w:w="0" w:type="auto"/>
            <w:shd w:val="clear" w:color="auto" w:fill="FFE15A"/>
            <w:vAlign w:val="center"/>
          </w:tcPr>
          <w:p w14:paraId="358CEB04" w14:textId="77777777" w:rsidR="004D69DA" w:rsidRPr="002E3790" w:rsidRDefault="004D69DA" w:rsidP="0015175E">
            <w:pPr>
              <w:pStyle w:val="TableHeadingLeft"/>
              <w:rPr>
                <w:rFonts w:cs="Times New Roman"/>
              </w:rPr>
            </w:pPr>
            <w:r w:rsidRPr="002E3790">
              <w:rPr>
                <w:rFonts w:cs="Times New Roman"/>
              </w:rPr>
              <w:t>Why?</w:t>
            </w:r>
          </w:p>
        </w:tc>
        <w:tc>
          <w:tcPr>
            <w:tcW w:w="0" w:type="auto"/>
            <w:shd w:val="clear" w:color="auto" w:fill="FFE15A"/>
            <w:vAlign w:val="center"/>
          </w:tcPr>
          <w:p w14:paraId="358CEB05" w14:textId="77777777" w:rsidR="004D69DA" w:rsidRPr="002E3790" w:rsidRDefault="006F3592" w:rsidP="002E3790">
            <w:pPr>
              <w:pStyle w:val="TableHeadingLeft"/>
              <w:jc w:val="center"/>
              <w:rPr>
                <w:rFonts w:cs="Times New Roman"/>
              </w:rPr>
            </w:pPr>
            <w:r w:rsidRPr="0017347D">
              <w:rPr>
                <w:rFonts w:cs="Times New Roman"/>
                <w:noProof/>
              </w:rPr>
              <w:drawing>
                <wp:inline distT="0" distB="0" distL="0" distR="0" wp14:anchorId="358CEE9D" wp14:editId="358CEE9E">
                  <wp:extent cx="257175" cy="257175"/>
                  <wp:effectExtent l="0" t="0" r="0" b="0"/>
                  <wp:docPr id="18" name="Graphic 8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1"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4D69DA" w:rsidRPr="002E3790" w14:paraId="358CEB0B" w14:textId="77777777" w:rsidTr="002E3790">
        <w:trPr>
          <w:jc w:val="center"/>
        </w:trPr>
        <w:tc>
          <w:tcPr>
            <w:tcW w:w="2316" w:type="pct"/>
            <w:shd w:val="clear" w:color="auto" w:fill="auto"/>
          </w:tcPr>
          <w:p w14:paraId="358CEB07" w14:textId="77777777" w:rsidR="004D69DA" w:rsidRPr="002E3790" w:rsidRDefault="004D69DA" w:rsidP="0015175E">
            <w:pPr>
              <w:pStyle w:val="TableTextLeft"/>
              <w:rPr>
                <w:rFonts w:cs="Times New Roman"/>
              </w:rPr>
            </w:pPr>
            <w:r w:rsidRPr="002E3790">
              <w:rPr>
                <w:rFonts w:cs="Times New Roman"/>
              </w:rPr>
              <w:t xml:space="preserve">Registered with Energy Safe Victoria as a </w:t>
            </w:r>
            <w:hyperlink r:id="rId81" w:history="1">
              <w:r w:rsidRPr="002E3790">
                <w:rPr>
                  <w:rStyle w:val="Hyperlink"/>
                  <w:rFonts w:cs="Times New Roman"/>
                </w:rPr>
                <w:t>Registered Electrical Contractor</w:t>
              </w:r>
            </w:hyperlink>
          </w:p>
        </w:tc>
        <w:tc>
          <w:tcPr>
            <w:tcW w:w="2317" w:type="pct"/>
            <w:shd w:val="clear" w:color="auto" w:fill="auto"/>
          </w:tcPr>
          <w:p w14:paraId="358CEB08" w14:textId="77777777" w:rsidR="004D69DA" w:rsidRPr="002E3790" w:rsidRDefault="004D69DA" w:rsidP="0015175E">
            <w:pPr>
              <w:pStyle w:val="TableTextBullet"/>
              <w:rPr>
                <w:rFonts w:cs="Times New Roman"/>
              </w:rPr>
            </w:pPr>
            <w:r w:rsidRPr="002E3790">
              <w:rPr>
                <w:rFonts w:cs="Times New Roman"/>
              </w:rPr>
              <w:t xml:space="preserve">Where a solar PV retailer is also a registered electrical contractor the entity is subject to the </w:t>
            </w:r>
            <w:r w:rsidRPr="002E3790">
              <w:rPr>
                <w:rFonts w:cs="Times New Roman"/>
                <w:i/>
                <w:iCs/>
              </w:rPr>
              <w:t>Electrical Safety Act 1998</w:t>
            </w:r>
            <w:r w:rsidRPr="002E3790">
              <w:rPr>
                <w:rFonts w:cs="Times New Roman"/>
              </w:rPr>
              <w:t>. Registered electrical contractors are obliged to provide safety certificates to parties for whom electrical work is carried out.</w:t>
            </w:r>
          </w:p>
          <w:p w14:paraId="358CEB09" w14:textId="1381F394" w:rsidR="004D69DA" w:rsidRPr="002E3790" w:rsidRDefault="007E390D" w:rsidP="0015175E">
            <w:pPr>
              <w:pStyle w:val="TableTextBullet"/>
              <w:rPr>
                <w:rFonts w:cs="Times New Roman"/>
              </w:rPr>
            </w:pPr>
            <w:r>
              <w:rPr>
                <w:rFonts w:cs="Times New Roman"/>
              </w:rPr>
              <w:t>R</w:t>
            </w:r>
            <w:r w:rsidR="004D69DA" w:rsidRPr="002E3790">
              <w:rPr>
                <w:rFonts w:cs="Times New Roman"/>
              </w:rPr>
              <w:t>egistration as a Registered Electrical Contractor, places greater responsibility on the retailer to ensure worker and customer safety.</w:t>
            </w:r>
          </w:p>
        </w:tc>
        <w:tc>
          <w:tcPr>
            <w:tcW w:w="367" w:type="pct"/>
            <w:shd w:val="clear" w:color="auto" w:fill="F2F2F2"/>
          </w:tcPr>
          <w:p w14:paraId="358CEB0A" w14:textId="77777777" w:rsidR="004D69DA" w:rsidRPr="002E3790" w:rsidRDefault="004D69DA" w:rsidP="0015175E">
            <w:pPr>
              <w:pStyle w:val="TableTextLeft"/>
              <w:rPr>
                <w:rFonts w:cs="Times New Roman"/>
              </w:rPr>
            </w:pPr>
          </w:p>
        </w:tc>
      </w:tr>
      <w:tr w:rsidR="004D69DA" w:rsidRPr="002E3790" w14:paraId="358CEB0F" w14:textId="77777777" w:rsidTr="002E3790">
        <w:trPr>
          <w:jc w:val="center"/>
        </w:trPr>
        <w:tc>
          <w:tcPr>
            <w:tcW w:w="2316" w:type="pct"/>
            <w:shd w:val="clear" w:color="auto" w:fill="auto"/>
          </w:tcPr>
          <w:p w14:paraId="358CEB0C" w14:textId="77777777" w:rsidR="004D69DA" w:rsidRPr="002E3790" w:rsidRDefault="004D69DA" w:rsidP="0015175E">
            <w:pPr>
              <w:pStyle w:val="TableTextLeft"/>
              <w:rPr>
                <w:rFonts w:cs="Times New Roman"/>
              </w:rPr>
            </w:pPr>
            <w:r w:rsidRPr="002E3790">
              <w:rPr>
                <w:rFonts w:cs="Times New Roman"/>
              </w:rPr>
              <w:t xml:space="preserve">Main business location listed as “Victoria” according to the Australian Government’s </w:t>
            </w:r>
            <w:hyperlink r:id="rId82" w:history="1">
              <w:r w:rsidRPr="002E3790">
                <w:rPr>
                  <w:rStyle w:val="Hyperlink"/>
                  <w:rFonts w:cs="Times New Roman"/>
                </w:rPr>
                <w:t>Australian Business Register</w:t>
              </w:r>
            </w:hyperlink>
            <w:r w:rsidRPr="002E3790">
              <w:rPr>
                <w:rFonts w:cs="Times New Roman"/>
              </w:rPr>
              <w:t>.</w:t>
            </w:r>
          </w:p>
        </w:tc>
        <w:tc>
          <w:tcPr>
            <w:tcW w:w="2317" w:type="pct"/>
            <w:shd w:val="clear" w:color="auto" w:fill="auto"/>
          </w:tcPr>
          <w:p w14:paraId="358CEB0D" w14:textId="77777777" w:rsidR="004D69DA" w:rsidRPr="002E3790" w:rsidRDefault="004D69DA" w:rsidP="0015175E">
            <w:pPr>
              <w:pStyle w:val="TableTextBullet"/>
              <w:rPr>
                <w:rFonts w:cs="Times New Roman"/>
              </w:rPr>
            </w:pPr>
            <w:r w:rsidRPr="002E3790">
              <w:rPr>
                <w:rFonts w:cs="Times New Roman"/>
              </w:rPr>
              <w:t xml:space="preserve">A key element </w:t>
            </w:r>
            <w:r w:rsidR="00536C59" w:rsidRPr="002E3790">
              <w:rPr>
                <w:rFonts w:cs="Times New Roman"/>
              </w:rPr>
              <w:t>of</w:t>
            </w:r>
            <w:r w:rsidRPr="002E3790">
              <w:rPr>
                <w:rFonts w:cs="Times New Roman"/>
              </w:rPr>
              <w:t xml:space="preserve"> Solar </w:t>
            </w:r>
            <w:r w:rsidR="00371164" w:rsidRPr="002E3790">
              <w:rPr>
                <w:rFonts w:cs="Times New Roman"/>
              </w:rPr>
              <w:t xml:space="preserve">Victoria’s programs </w:t>
            </w:r>
            <w:r w:rsidRPr="002E3790">
              <w:rPr>
                <w:rFonts w:cs="Times New Roman"/>
              </w:rPr>
              <w:t xml:space="preserve">concerns driving job creation with strong local content and industry development to build local supply chains. Prioritising businesses with a main </w:t>
            </w:r>
            <w:r w:rsidRPr="002E3790">
              <w:rPr>
                <w:rFonts w:cs="Times New Roman"/>
              </w:rPr>
              <w:lastRenderedPageBreak/>
              <w:t>business location of Victoria contributes to achieving this.</w:t>
            </w:r>
          </w:p>
        </w:tc>
        <w:tc>
          <w:tcPr>
            <w:tcW w:w="367" w:type="pct"/>
            <w:shd w:val="clear" w:color="auto" w:fill="F2F2F2"/>
          </w:tcPr>
          <w:p w14:paraId="358CEB0E" w14:textId="77777777" w:rsidR="004D69DA" w:rsidRPr="002E3790" w:rsidRDefault="004D69DA" w:rsidP="0015175E">
            <w:pPr>
              <w:pStyle w:val="TableTextLeft"/>
              <w:rPr>
                <w:rFonts w:cs="Times New Roman"/>
              </w:rPr>
            </w:pPr>
          </w:p>
        </w:tc>
      </w:tr>
      <w:tr w:rsidR="004D69DA" w:rsidRPr="002E3790" w14:paraId="358CEB15" w14:textId="77777777" w:rsidTr="002E3790">
        <w:trPr>
          <w:jc w:val="center"/>
        </w:trPr>
        <w:tc>
          <w:tcPr>
            <w:tcW w:w="2316" w:type="pct"/>
            <w:shd w:val="clear" w:color="auto" w:fill="auto"/>
          </w:tcPr>
          <w:p w14:paraId="358CEB10" w14:textId="77777777" w:rsidR="004D69DA" w:rsidRPr="002E3790" w:rsidRDefault="004D69DA" w:rsidP="0015175E">
            <w:pPr>
              <w:pStyle w:val="TableTextLeft"/>
              <w:rPr>
                <w:rFonts w:cs="Times New Roman"/>
              </w:rPr>
            </w:pPr>
            <w:r w:rsidRPr="002E3790">
              <w:rPr>
                <w:rFonts w:cs="Times New Roman"/>
              </w:rPr>
              <w:t>Product manufacturer, supplier, retailer and/or installer offers end-of-life management program with service provider/s certified to “AS/NZS 5377: 2013”.</w:t>
            </w:r>
          </w:p>
        </w:tc>
        <w:tc>
          <w:tcPr>
            <w:tcW w:w="2317" w:type="pct"/>
            <w:shd w:val="clear" w:color="auto" w:fill="auto"/>
          </w:tcPr>
          <w:p w14:paraId="358CEB11" w14:textId="77777777" w:rsidR="004D69DA" w:rsidRPr="002E3790" w:rsidRDefault="004D69DA" w:rsidP="0015175E">
            <w:pPr>
              <w:pStyle w:val="TableTextBullet"/>
              <w:rPr>
                <w:rFonts w:cs="Times New Roman"/>
              </w:rPr>
            </w:pPr>
            <w:r w:rsidRPr="002E3790">
              <w:rPr>
                <w:rFonts w:cs="Times New Roman"/>
              </w:rPr>
              <w:t xml:space="preserve">Solar </w:t>
            </w:r>
            <w:r w:rsidR="00305C18" w:rsidRPr="002E3790">
              <w:rPr>
                <w:rFonts w:cs="Times New Roman"/>
              </w:rPr>
              <w:t>Victoria’s p</w:t>
            </w:r>
            <w:r w:rsidRPr="002E3790">
              <w:rPr>
                <w:rFonts w:cs="Times New Roman"/>
              </w:rPr>
              <w:t>rogram</w:t>
            </w:r>
            <w:r w:rsidR="00305C18" w:rsidRPr="002E3790">
              <w:rPr>
                <w:rFonts w:cs="Times New Roman"/>
              </w:rPr>
              <w:t>s</w:t>
            </w:r>
            <w:r w:rsidRPr="002E3790">
              <w:rPr>
                <w:rFonts w:cs="Times New Roman"/>
              </w:rPr>
              <w:t xml:space="preserve"> aim to support Victoria’s emerging circular economy by encouraging best practice approaches and outcomes for PV products and materials at the end of their lifecycle. </w:t>
            </w:r>
          </w:p>
          <w:p w14:paraId="358CEB12" w14:textId="77777777" w:rsidR="004D69DA" w:rsidRPr="002E3790" w:rsidRDefault="0085369B" w:rsidP="0015175E">
            <w:pPr>
              <w:pStyle w:val="TableTextBullet"/>
              <w:rPr>
                <w:rFonts w:cs="Times New Roman"/>
              </w:rPr>
            </w:pPr>
            <w:r w:rsidRPr="002E3790">
              <w:rPr>
                <w:rFonts w:cs="Times New Roman"/>
              </w:rPr>
              <w:t>AS/NZS 5377:2013</w:t>
            </w:r>
            <w:r w:rsidR="004D69DA" w:rsidRPr="002E3790">
              <w:rPr>
                <w:rFonts w:cs="Times New Roman"/>
              </w:rPr>
              <w:t xml:space="preserve"> establishes Australia’s best practice benchmark for the collection, storage, transport and treatment of end-of-life electrical and electronic equipment.</w:t>
            </w:r>
          </w:p>
          <w:p w14:paraId="358CEB13" w14:textId="77777777" w:rsidR="004D69DA" w:rsidRPr="002E3790" w:rsidRDefault="004D69DA" w:rsidP="0015175E">
            <w:pPr>
              <w:pStyle w:val="TableTextBullet"/>
              <w:rPr>
                <w:rFonts w:cs="Times New Roman"/>
              </w:rPr>
            </w:pPr>
            <w:r w:rsidRPr="002E3790">
              <w:rPr>
                <w:rFonts w:cs="Times New Roman"/>
              </w:rPr>
              <w:t xml:space="preserve">Future eligibility and installation requirements will be updated periodically. In particular, Solar </w:t>
            </w:r>
            <w:r w:rsidR="00AD04C8" w:rsidRPr="002E3790">
              <w:rPr>
                <w:rFonts w:cs="Times New Roman"/>
              </w:rPr>
              <w:t xml:space="preserve">Victoria </w:t>
            </w:r>
            <w:r w:rsidRPr="002E3790">
              <w:rPr>
                <w:rFonts w:cs="Times New Roman"/>
              </w:rPr>
              <w:t>recognises the national stewardship approach underway for PV products and materials at the end of their lifecycle.</w:t>
            </w:r>
          </w:p>
        </w:tc>
        <w:tc>
          <w:tcPr>
            <w:tcW w:w="367" w:type="pct"/>
            <w:shd w:val="clear" w:color="auto" w:fill="F2F2F2"/>
          </w:tcPr>
          <w:p w14:paraId="358CEB14" w14:textId="77777777" w:rsidR="004D69DA" w:rsidRPr="002E3790" w:rsidRDefault="004D69DA" w:rsidP="0015175E">
            <w:pPr>
              <w:pStyle w:val="TableTextLeft"/>
              <w:rPr>
                <w:rFonts w:cs="Times New Roman"/>
              </w:rPr>
            </w:pPr>
          </w:p>
        </w:tc>
      </w:tr>
      <w:tr w:rsidR="004D69DA" w:rsidRPr="002E3790" w14:paraId="358CEB1A" w14:textId="77777777" w:rsidTr="002E3790">
        <w:trPr>
          <w:jc w:val="center"/>
        </w:trPr>
        <w:tc>
          <w:tcPr>
            <w:tcW w:w="2316" w:type="pct"/>
            <w:shd w:val="clear" w:color="auto" w:fill="auto"/>
          </w:tcPr>
          <w:p w14:paraId="358CEB16" w14:textId="77777777" w:rsidR="004D69DA" w:rsidRPr="002E3790" w:rsidRDefault="004D69DA" w:rsidP="002E3790">
            <w:pPr>
              <w:pStyle w:val="TableTextBullet"/>
              <w:numPr>
                <w:ilvl w:val="0"/>
                <w:numId w:val="0"/>
              </w:numPr>
              <w:ind w:left="113"/>
              <w:rPr>
                <w:rFonts w:cs="Times New Roman"/>
              </w:rPr>
            </w:pPr>
            <w:r w:rsidRPr="002E3790">
              <w:rPr>
                <w:rFonts w:cs="Times New Roman"/>
              </w:rPr>
              <w:t>Provide solar PV system owners with a financial performance estimate.</w:t>
            </w:r>
          </w:p>
        </w:tc>
        <w:tc>
          <w:tcPr>
            <w:tcW w:w="2317" w:type="pct"/>
            <w:shd w:val="clear" w:color="auto" w:fill="auto"/>
          </w:tcPr>
          <w:p w14:paraId="358CEB17" w14:textId="77777777" w:rsidR="004D69DA" w:rsidRPr="002E3790" w:rsidRDefault="004D69DA" w:rsidP="0015175E">
            <w:pPr>
              <w:pStyle w:val="TableTextBullet"/>
              <w:rPr>
                <w:rFonts w:cs="Times New Roman"/>
              </w:rPr>
            </w:pPr>
            <w:r w:rsidRPr="002E3790">
              <w:rPr>
                <w:rFonts w:cs="Times New Roman"/>
              </w:rPr>
              <w:t>Typically, c</w:t>
            </w:r>
            <w:r w:rsidR="00526EBC" w:rsidRPr="002E3790">
              <w:rPr>
                <w:rFonts w:cs="Times New Roman"/>
              </w:rPr>
              <w:t>ustomers</w:t>
            </w:r>
            <w:r w:rsidRPr="002E3790">
              <w:rPr>
                <w:rFonts w:cs="Times New Roman"/>
              </w:rPr>
              <w:t xml:space="preserve"> purchase solar PV systems to reduce their electricity bills. However, under current Australian Standards, system owners are only required to receive an electricity performance estimate with no consideration of estimated cost savings.</w:t>
            </w:r>
          </w:p>
          <w:p w14:paraId="358CEB18" w14:textId="77777777" w:rsidR="004D69DA" w:rsidRPr="002E3790" w:rsidRDefault="004D69DA" w:rsidP="0015175E">
            <w:pPr>
              <w:pStyle w:val="TableTextBullet"/>
              <w:rPr>
                <w:rFonts w:cs="Times New Roman"/>
              </w:rPr>
            </w:pPr>
            <w:r w:rsidRPr="002E3790">
              <w:rPr>
                <w:rFonts w:cs="Times New Roman"/>
              </w:rPr>
              <w:t>Greater transparency of the financial benefits of installing solar PV systems empowers c</w:t>
            </w:r>
            <w:r w:rsidR="002F1B8C" w:rsidRPr="002E3790">
              <w:rPr>
                <w:rFonts w:cs="Times New Roman"/>
              </w:rPr>
              <w:t>ustomers</w:t>
            </w:r>
            <w:r w:rsidRPr="002E3790">
              <w:rPr>
                <w:rFonts w:cs="Times New Roman"/>
              </w:rPr>
              <w:t xml:space="preserve"> to make informed decisions.</w:t>
            </w:r>
          </w:p>
        </w:tc>
        <w:tc>
          <w:tcPr>
            <w:tcW w:w="367" w:type="pct"/>
            <w:shd w:val="clear" w:color="auto" w:fill="F2F2F2"/>
          </w:tcPr>
          <w:p w14:paraId="358CEB19" w14:textId="77777777" w:rsidR="004D69DA" w:rsidRPr="002E3790" w:rsidRDefault="004D69DA" w:rsidP="0015175E">
            <w:pPr>
              <w:pStyle w:val="TableTextLeft"/>
              <w:rPr>
                <w:rFonts w:cs="Times New Roman"/>
              </w:rPr>
            </w:pPr>
          </w:p>
        </w:tc>
      </w:tr>
      <w:tr w:rsidR="0062462E" w:rsidRPr="002E3790" w14:paraId="358CEB22" w14:textId="77777777" w:rsidTr="002E3790">
        <w:trPr>
          <w:jc w:val="center"/>
        </w:trPr>
        <w:tc>
          <w:tcPr>
            <w:tcW w:w="2316" w:type="pct"/>
            <w:shd w:val="clear" w:color="auto" w:fill="auto"/>
          </w:tcPr>
          <w:p w14:paraId="358CEB1B" w14:textId="77777777" w:rsidR="006D6D79" w:rsidRPr="002E3790" w:rsidRDefault="00041DA3" w:rsidP="006D6D79">
            <w:pPr>
              <w:pStyle w:val="TableTextLeft"/>
              <w:rPr>
                <w:rFonts w:cs="Times New Roman"/>
                <w:b/>
                <w:color w:val="auto"/>
              </w:rPr>
            </w:pPr>
            <w:r w:rsidRPr="002E3790">
              <w:rPr>
                <w:rFonts w:cs="Times New Roman"/>
                <w:color w:val="auto"/>
              </w:rPr>
              <w:t>A</w:t>
            </w:r>
            <w:r w:rsidR="0062462E" w:rsidRPr="002E3790">
              <w:rPr>
                <w:rFonts w:cs="Times New Roman"/>
                <w:color w:val="auto"/>
              </w:rPr>
              <w:t>ll workers engaged to install solar PV systems have attaine</w:t>
            </w:r>
            <w:r w:rsidR="006D6D79" w:rsidRPr="002E3790">
              <w:rPr>
                <w:rFonts w:cs="Times New Roman"/>
                <w:color w:val="auto"/>
              </w:rPr>
              <w:t>d CPCCCM2010B</w:t>
            </w:r>
            <w:r w:rsidR="00B854CB" w:rsidRPr="002E3790">
              <w:rPr>
                <w:rFonts w:cs="Times New Roman"/>
                <w:color w:val="auto"/>
              </w:rPr>
              <w:t xml:space="preserve"> (or RIIWHS204)</w:t>
            </w:r>
            <w:r w:rsidR="006D6D79" w:rsidRPr="002E3790">
              <w:rPr>
                <w:rFonts w:cs="Times New Roman"/>
                <w:color w:val="auto"/>
              </w:rPr>
              <w:t xml:space="preserve"> </w:t>
            </w:r>
            <w:r w:rsidR="006D6D79" w:rsidRPr="002E3790">
              <w:rPr>
                <w:rFonts w:cs="Times New Roman"/>
                <w:i/>
                <w:color w:val="auto"/>
              </w:rPr>
              <w:t>Work Safely at Heights</w:t>
            </w:r>
            <w:r w:rsidR="006D6D79" w:rsidRPr="002E3790">
              <w:rPr>
                <w:rFonts w:cs="Times New Roman"/>
                <w:color w:val="auto"/>
              </w:rPr>
              <w:t xml:space="preserve"> accredited unit of competency. </w:t>
            </w:r>
          </w:p>
          <w:p w14:paraId="358CEB1C" w14:textId="77777777" w:rsidR="0062462E" w:rsidRPr="002E3790" w:rsidRDefault="0062462E" w:rsidP="002E3790">
            <w:pPr>
              <w:pStyle w:val="TableTextBullet"/>
              <w:numPr>
                <w:ilvl w:val="0"/>
                <w:numId w:val="0"/>
              </w:numPr>
              <w:ind w:left="113"/>
              <w:rPr>
                <w:rFonts w:cs="Times New Roman"/>
                <w:color w:val="auto"/>
              </w:rPr>
            </w:pPr>
          </w:p>
          <w:p w14:paraId="358CEB1D" w14:textId="77777777" w:rsidR="0062462E" w:rsidRPr="002E3790" w:rsidRDefault="0062462E" w:rsidP="002E3790">
            <w:pPr>
              <w:pStyle w:val="TableTextBullet"/>
              <w:numPr>
                <w:ilvl w:val="0"/>
                <w:numId w:val="0"/>
              </w:numPr>
              <w:ind w:left="113"/>
              <w:rPr>
                <w:rFonts w:cs="Times New Roman"/>
                <w:color w:val="auto"/>
              </w:rPr>
            </w:pPr>
          </w:p>
        </w:tc>
        <w:tc>
          <w:tcPr>
            <w:tcW w:w="2317" w:type="pct"/>
            <w:shd w:val="clear" w:color="auto" w:fill="auto"/>
          </w:tcPr>
          <w:p w14:paraId="358CEB1E" w14:textId="412A8D32" w:rsidR="0055720F" w:rsidRPr="002E3790" w:rsidRDefault="0055720F" w:rsidP="0055720F">
            <w:pPr>
              <w:pStyle w:val="TableTextBullet"/>
              <w:rPr>
                <w:rFonts w:cs="Times New Roman"/>
                <w:color w:val="auto"/>
              </w:rPr>
            </w:pPr>
            <w:r w:rsidRPr="002E3790">
              <w:rPr>
                <w:rFonts w:cs="Times New Roman"/>
                <w:color w:val="auto"/>
              </w:rPr>
              <w:t xml:space="preserve">System retailers </w:t>
            </w:r>
            <w:r w:rsidR="00EE2162">
              <w:rPr>
                <w:rFonts w:cs="Times New Roman"/>
                <w:color w:val="auto"/>
              </w:rPr>
              <w:t xml:space="preserve">are </w:t>
            </w:r>
            <w:r w:rsidRPr="002E3790">
              <w:rPr>
                <w:rFonts w:cs="Times New Roman"/>
                <w:color w:val="auto"/>
              </w:rPr>
              <w:t>responsib</w:t>
            </w:r>
            <w:r w:rsidR="00EE2162">
              <w:rPr>
                <w:rFonts w:cs="Times New Roman"/>
                <w:color w:val="auto"/>
              </w:rPr>
              <w:t xml:space="preserve">le for </w:t>
            </w:r>
            <w:r w:rsidRPr="002E3790">
              <w:rPr>
                <w:rFonts w:cs="Times New Roman"/>
                <w:color w:val="auto"/>
              </w:rPr>
              <w:t>ensur</w:t>
            </w:r>
            <w:r w:rsidR="00EE2162">
              <w:rPr>
                <w:rFonts w:cs="Times New Roman"/>
                <w:color w:val="auto"/>
              </w:rPr>
              <w:t>ing</w:t>
            </w:r>
            <w:r w:rsidRPr="002E3790">
              <w:rPr>
                <w:rFonts w:cs="Times New Roman"/>
                <w:color w:val="auto"/>
              </w:rPr>
              <w:t xml:space="preserve"> workers are appropriately trained to perform high-risk work.</w:t>
            </w:r>
          </w:p>
          <w:p w14:paraId="358CEB1F" w14:textId="77777777" w:rsidR="003D589D" w:rsidRPr="002E3790" w:rsidRDefault="003D589D" w:rsidP="00A06134">
            <w:pPr>
              <w:pStyle w:val="TableTextBullet"/>
              <w:rPr>
                <w:rFonts w:cs="Times New Roman"/>
                <w:color w:val="auto"/>
              </w:rPr>
            </w:pPr>
            <w:r w:rsidRPr="002E3790">
              <w:rPr>
                <w:rFonts w:cs="Times New Roman"/>
                <w:color w:val="auto"/>
              </w:rPr>
              <w:t>This training sets out the requirements to work safely on construction sites where the work activity involves working above 1.5 metres from ground level and where fall protection measures are required.</w:t>
            </w:r>
          </w:p>
          <w:p w14:paraId="358CEB20" w14:textId="77777777" w:rsidR="0062462E" w:rsidRPr="002E3790" w:rsidRDefault="003D589D">
            <w:pPr>
              <w:pStyle w:val="TableTextBullet"/>
              <w:rPr>
                <w:rFonts w:cs="Times New Roman"/>
                <w:color w:val="auto"/>
              </w:rPr>
            </w:pPr>
            <w:r w:rsidRPr="002E3790">
              <w:rPr>
                <w:rFonts w:cs="Times New Roman"/>
                <w:color w:val="auto"/>
              </w:rPr>
              <w:t xml:space="preserve">Completion of </w:t>
            </w:r>
            <w:r w:rsidRPr="002E3790">
              <w:rPr>
                <w:rFonts w:cs="Times New Roman"/>
                <w:i/>
                <w:color w:val="auto"/>
              </w:rPr>
              <w:t>Work Safely at Heights</w:t>
            </w:r>
            <w:r w:rsidRPr="002E3790">
              <w:rPr>
                <w:rFonts w:cs="Times New Roman"/>
                <w:color w:val="auto"/>
              </w:rPr>
              <w:t xml:space="preserve"> training is a work, health and safety risk control measure.</w:t>
            </w:r>
          </w:p>
        </w:tc>
        <w:tc>
          <w:tcPr>
            <w:tcW w:w="367" w:type="pct"/>
            <w:shd w:val="clear" w:color="auto" w:fill="F2F2F2"/>
          </w:tcPr>
          <w:p w14:paraId="358CEB21" w14:textId="77777777" w:rsidR="0062462E" w:rsidRPr="002E3790" w:rsidRDefault="0062462E" w:rsidP="0015175E">
            <w:pPr>
              <w:pStyle w:val="TableTextLeft"/>
              <w:rPr>
                <w:rFonts w:cs="Times New Roman"/>
              </w:rPr>
            </w:pPr>
          </w:p>
        </w:tc>
      </w:tr>
      <w:tr w:rsidR="004D0E5B" w:rsidRPr="002E3790" w14:paraId="358CEB28" w14:textId="77777777" w:rsidTr="002E3790">
        <w:trPr>
          <w:jc w:val="center"/>
        </w:trPr>
        <w:tc>
          <w:tcPr>
            <w:tcW w:w="2316" w:type="pct"/>
            <w:shd w:val="clear" w:color="auto" w:fill="auto"/>
          </w:tcPr>
          <w:p w14:paraId="358CEB23" w14:textId="77777777" w:rsidR="004D0E5B" w:rsidRPr="002E3790" w:rsidDel="00041DA3" w:rsidRDefault="00784605" w:rsidP="006D6D79">
            <w:pPr>
              <w:pStyle w:val="TableTextLeft"/>
              <w:rPr>
                <w:rFonts w:cs="Times New Roman"/>
                <w:color w:val="00B050"/>
              </w:rPr>
            </w:pPr>
            <w:r w:rsidRPr="002E3790">
              <w:rPr>
                <w:rFonts w:cs="Times New Roman"/>
              </w:rPr>
              <w:t>All workers engaged to install solar have</w:t>
            </w:r>
            <w:r w:rsidR="004D0E5B" w:rsidRPr="002E3790">
              <w:rPr>
                <w:rFonts w:cs="Times New Roman"/>
              </w:rPr>
              <w:t xml:space="preserve"> attained 22515VIC </w:t>
            </w:r>
            <w:r w:rsidR="004D0E5B" w:rsidRPr="002E3790">
              <w:rPr>
                <w:rFonts w:cs="Times New Roman"/>
                <w:i/>
                <w:iCs/>
              </w:rPr>
              <w:t>Course in Working Safely in the Solar Industry</w:t>
            </w:r>
            <w:r w:rsidR="004D0E5B" w:rsidRPr="002E3790">
              <w:rPr>
                <w:rFonts w:cs="Times New Roman"/>
              </w:rPr>
              <w:t xml:space="preserve"> accredited course.</w:t>
            </w:r>
          </w:p>
        </w:tc>
        <w:tc>
          <w:tcPr>
            <w:tcW w:w="2317" w:type="pct"/>
            <w:shd w:val="clear" w:color="auto" w:fill="auto"/>
          </w:tcPr>
          <w:p w14:paraId="358CEB24" w14:textId="146DF1A5" w:rsidR="0040291C" w:rsidRPr="002E3790" w:rsidRDefault="0040291C" w:rsidP="0040291C">
            <w:pPr>
              <w:pStyle w:val="TableTextBullet"/>
              <w:rPr>
                <w:rFonts w:cs="Times New Roman"/>
              </w:rPr>
            </w:pPr>
            <w:r w:rsidRPr="002E3790">
              <w:rPr>
                <w:rFonts w:cs="Times New Roman"/>
              </w:rPr>
              <w:t xml:space="preserve">System retailers </w:t>
            </w:r>
            <w:r w:rsidR="00363E55">
              <w:rPr>
                <w:rFonts w:cs="Times New Roman"/>
              </w:rPr>
              <w:t xml:space="preserve">are </w:t>
            </w:r>
            <w:r w:rsidRPr="002E3790">
              <w:rPr>
                <w:rFonts w:cs="Times New Roman"/>
              </w:rPr>
              <w:t>responsib</w:t>
            </w:r>
            <w:r w:rsidR="00363E55">
              <w:rPr>
                <w:rFonts w:cs="Times New Roman"/>
              </w:rPr>
              <w:t xml:space="preserve">le for </w:t>
            </w:r>
            <w:r w:rsidRPr="002E3790">
              <w:rPr>
                <w:rFonts w:cs="Times New Roman"/>
              </w:rPr>
              <w:t>ensur</w:t>
            </w:r>
            <w:r w:rsidR="00363E55">
              <w:rPr>
                <w:rFonts w:cs="Times New Roman"/>
              </w:rPr>
              <w:t>ing</w:t>
            </w:r>
            <w:r w:rsidRPr="002E3790">
              <w:rPr>
                <w:rFonts w:cs="Times New Roman"/>
              </w:rPr>
              <w:t xml:space="preserve"> workers are appropriately trained to perform high-risk work.</w:t>
            </w:r>
          </w:p>
          <w:p w14:paraId="358CEB25" w14:textId="77777777" w:rsidR="00DE09FE" w:rsidRPr="002E3790" w:rsidRDefault="00DE09FE" w:rsidP="00DE09FE">
            <w:pPr>
              <w:pStyle w:val="TableTextBullet"/>
              <w:rPr>
                <w:rFonts w:cs="Times New Roman"/>
              </w:rPr>
            </w:pPr>
            <w:r w:rsidRPr="002E3790">
              <w:rPr>
                <w:rFonts w:cs="Times New Roman"/>
              </w:rPr>
              <w:t xml:space="preserve">The </w:t>
            </w:r>
            <w:r w:rsidRPr="002E3790">
              <w:rPr>
                <w:rFonts w:cs="Times New Roman"/>
                <w:i/>
              </w:rPr>
              <w:t>Course in Working Safely in the Solar Industry</w:t>
            </w:r>
            <w:r w:rsidRPr="002E3790">
              <w:rPr>
                <w:rFonts w:cs="Times New Roman"/>
              </w:rPr>
              <w:t xml:space="preserve"> is an accredited training program and provides vocational outcomes for persons wishing to gain the skills and knowledge required for the safe installation of solar systems.</w:t>
            </w:r>
          </w:p>
          <w:p w14:paraId="358CEB26" w14:textId="77777777" w:rsidR="004D0E5B" w:rsidRPr="002E3790" w:rsidRDefault="00DE09FE" w:rsidP="0055720F">
            <w:pPr>
              <w:pStyle w:val="TableTextBullet"/>
              <w:rPr>
                <w:rFonts w:cs="Times New Roman"/>
              </w:rPr>
            </w:pPr>
            <w:r w:rsidRPr="002E3790">
              <w:rPr>
                <w:rFonts w:cs="Times New Roman"/>
              </w:rPr>
              <w:t xml:space="preserve">Training content includes </w:t>
            </w:r>
            <w:r w:rsidRPr="002E3790">
              <w:rPr>
                <w:rFonts w:cs="Times New Roman"/>
                <w:i/>
              </w:rPr>
              <w:t>Work safely in the solar industry</w:t>
            </w:r>
            <w:r w:rsidRPr="002E3790">
              <w:rPr>
                <w:rFonts w:cs="Times New Roman"/>
              </w:rPr>
              <w:t xml:space="preserve"> (a training unit developed and customised for the solar industry), White Card/construction induction training, first aid and working at heights</w:t>
            </w:r>
          </w:p>
        </w:tc>
        <w:tc>
          <w:tcPr>
            <w:tcW w:w="367" w:type="pct"/>
            <w:shd w:val="clear" w:color="auto" w:fill="F2F2F2"/>
          </w:tcPr>
          <w:p w14:paraId="358CEB27" w14:textId="77777777" w:rsidR="004D0E5B" w:rsidRPr="002E3790" w:rsidRDefault="004D0E5B" w:rsidP="0015175E">
            <w:pPr>
              <w:pStyle w:val="TableTextLeft"/>
              <w:rPr>
                <w:rFonts w:cs="Times New Roman"/>
              </w:rPr>
            </w:pPr>
          </w:p>
        </w:tc>
      </w:tr>
      <w:tr w:rsidR="004D69DA" w:rsidRPr="002E3790" w14:paraId="358CEB2D" w14:textId="77777777" w:rsidTr="002E3790">
        <w:trPr>
          <w:jc w:val="center"/>
        </w:trPr>
        <w:tc>
          <w:tcPr>
            <w:tcW w:w="2316" w:type="pct"/>
            <w:shd w:val="clear" w:color="auto" w:fill="auto"/>
          </w:tcPr>
          <w:p w14:paraId="358CEB29" w14:textId="77777777" w:rsidR="00430430" w:rsidRPr="002E3790" w:rsidRDefault="004D69DA" w:rsidP="002E3790">
            <w:pPr>
              <w:pStyle w:val="TableTextBullet"/>
              <w:numPr>
                <w:ilvl w:val="0"/>
                <w:numId w:val="0"/>
              </w:numPr>
              <w:ind w:left="113"/>
              <w:rPr>
                <w:rFonts w:cs="Times New Roman"/>
                <w:color w:val="auto"/>
              </w:rPr>
            </w:pPr>
            <w:r w:rsidRPr="002E3790">
              <w:rPr>
                <w:rFonts w:cs="Times New Roman"/>
                <w:color w:val="auto"/>
              </w:rPr>
              <w:t>Undertake up to four free 90-minute business mentoring sessions</w:t>
            </w:r>
            <w:r w:rsidR="00FD689B" w:rsidRPr="002E3790">
              <w:rPr>
                <w:rFonts w:cs="Times New Roman"/>
                <w:color w:val="auto"/>
              </w:rPr>
              <w:t xml:space="preserve"> from Solar Victoria’s approved provider</w:t>
            </w:r>
            <w:r w:rsidR="00430430" w:rsidRPr="002E3790">
              <w:rPr>
                <w:rFonts w:cs="Times New Roman"/>
                <w:color w:val="auto"/>
              </w:rPr>
              <w:t xml:space="preserve">. </w:t>
            </w:r>
          </w:p>
          <w:p w14:paraId="358CEB2A" w14:textId="3B11B008" w:rsidR="004D69DA" w:rsidRPr="002E3790" w:rsidRDefault="00430430" w:rsidP="002E3790">
            <w:pPr>
              <w:pStyle w:val="TableTextBullet"/>
              <w:numPr>
                <w:ilvl w:val="0"/>
                <w:numId w:val="0"/>
              </w:numPr>
              <w:ind w:left="113"/>
              <w:rPr>
                <w:rFonts w:cs="Times New Roman"/>
                <w:color w:val="auto"/>
              </w:rPr>
            </w:pPr>
            <w:r w:rsidRPr="002E3790">
              <w:rPr>
                <w:rFonts w:cs="Times New Roman"/>
                <w:color w:val="auto"/>
              </w:rPr>
              <w:t>S</w:t>
            </w:r>
            <w:r w:rsidR="00266B9D" w:rsidRPr="002E3790">
              <w:rPr>
                <w:rFonts w:cs="Times New Roman"/>
                <w:color w:val="auto"/>
              </w:rPr>
              <w:t>ee Section 8.</w:t>
            </w:r>
            <w:r w:rsidR="00DA3216">
              <w:rPr>
                <w:rFonts w:cs="Times New Roman"/>
                <w:color w:val="auto"/>
              </w:rPr>
              <w:t>2</w:t>
            </w:r>
            <w:r w:rsidR="00266B9D" w:rsidRPr="002E3790">
              <w:rPr>
                <w:rFonts w:cs="Times New Roman"/>
                <w:color w:val="auto"/>
              </w:rPr>
              <w:t xml:space="preserve"> of this Notice to Market.</w:t>
            </w:r>
          </w:p>
        </w:tc>
        <w:tc>
          <w:tcPr>
            <w:tcW w:w="2317" w:type="pct"/>
            <w:shd w:val="clear" w:color="auto" w:fill="auto"/>
          </w:tcPr>
          <w:p w14:paraId="358CEB2B" w14:textId="13267755" w:rsidR="004D69DA" w:rsidRPr="002E3790" w:rsidRDefault="002427AD" w:rsidP="0015175E">
            <w:pPr>
              <w:pStyle w:val="TableTextBullet"/>
              <w:rPr>
                <w:rFonts w:cs="Times New Roman"/>
                <w:color w:val="auto"/>
              </w:rPr>
            </w:pPr>
            <w:r>
              <w:rPr>
                <w:rFonts w:cs="Times New Roman"/>
                <w:color w:val="auto"/>
              </w:rPr>
              <w:t>E</w:t>
            </w:r>
            <w:r w:rsidR="004D69DA" w:rsidRPr="002E3790">
              <w:rPr>
                <w:rFonts w:cs="Times New Roman"/>
                <w:color w:val="auto"/>
              </w:rPr>
              <w:t>xperienced business consultants have</w:t>
            </w:r>
            <w:r>
              <w:rPr>
                <w:rFonts w:cs="Times New Roman"/>
                <w:color w:val="auto"/>
              </w:rPr>
              <w:t xml:space="preserve"> been</w:t>
            </w:r>
            <w:r w:rsidR="004D69DA" w:rsidRPr="002E3790">
              <w:rPr>
                <w:rFonts w:cs="Times New Roman"/>
                <w:color w:val="auto"/>
              </w:rPr>
              <w:t xml:space="preserve"> engaged </w:t>
            </w:r>
            <w:r>
              <w:rPr>
                <w:rFonts w:cs="Times New Roman"/>
                <w:color w:val="auto"/>
              </w:rPr>
              <w:t>to</w:t>
            </w:r>
            <w:r w:rsidRPr="002E3790">
              <w:rPr>
                <w:rFonts w:cs="Times New Roman"/>
                <w:color w:val="auto"/>
              </w:rPr>
              <w:t xml:space="preserve"> </w:t>
            </w:r>
            <w:r w:rsidR="004D69DA" w:rsidRPr="002E3790">
              <w:rPr>
                <w:rFonts w:cs="Times New Roman"/>
                <w:color w:val="auto"/>
              </w:rPr>
              <w:t xml:space="preserve">help participants in </w:t>
            </w:r>
            <w:r w:rsidR="008726C7" w:rsidRPr="002E3790">
              <w:rPr>
                <w:rFonts w:cs="Times New Roman"/>
                <w:color w:val="auto"/>
              </w:rPr>
              <w:t xml:space="preserve">our </w:t>
            </w:r>
            <w:r w:rsidR="004D69DA" w:rsidRPr="002E3790">
              <w:rPr>
                <w:rFonts w:cs="Times New Roman"/>
                <w:color w:val="auto"/>
              </w:rPr>
              <w:t>program</w:t>
            </w:r>
            <w:r w:rsidR="008726C7" w:rsidRPr="002E3790">
              <w:rPr>
                <w:rFonts w:cs="Times New Roman"/>
                <w:color w:val="auto"/>
              </w:rPr>
              <w:t>s</w:t>
            </w:r>
            <w:r w:rsidR="004D69DA" w:rsidRPr="002E3790">
              <w:rPr>
                <w:rFonts w:cs="Times New Roman"/>
                <w:color w:val="auto"/>
              </w:rPr>
              <w:t xml:space="preserve"> make informed decisions to improve their business through tailored </w:t>
            </w:r>
            <w:r w:rsidR="00105911" w:rsidRPr="002E3790">
              <w:rPr>
                <w:rFonts w:cs="Times New Roman"/>
                <w:color w:val="auto"/>
              </w:rPr>
              <w:t xml:space="preserve">and confidential </w:t>
            </w:r>
            <w:r w:rsidR="004D69DA" w:rsidRPr="002E3790">
              <w:rPr>
                <w:rFonts w:cs="Times New Roman"/>
                <w:color w:val="auto"/>
              </w:rPr>
              <w:t>one-on-one mentoring sessions.</w:t>
            </w:r>
            <w:r w:rsidR="00C57FB4" w:rsidRPr="002E3790">
              <w:rPr>
                <w:rFonts w:cs="Times New Roman"/>
                <w:color w:val="auto"/>
              </w:rPr>
              <w:t xml:space="preserve"> </w:t>
            </w:r>
            <w:r w:rsidR="00A52C58" w:rsidRPr="002E3790">
              <w:rPr>
                <w:rFonts w:cs="Times New Roman"/>
                <w:color w:val="auto"/>
              </w:rPr>
              <w:t xml:space="preserve">  </w:t>
            </w:r>
            <w:r w:rsidR="004D69DA" w:rsidRPr="002E3790">
              <w:rPr>
                <w:rFonts w:cs="Times New Roman"/>
                <w:color w:val="auto"/>
              </w:rPr>
              <w:t xml:space="preserve"> </w:t>
            </w:r>
          </w:p>
        </w:tc>
        <w:tc>
          <w:tcPr>
            <w:tcW w:w="367" w:type="pct"/>
            <w:shd w:val="clear" w:color="auto" w:fill="F2F2F2"/>
          </w:tcPr>
          <w:p w14:paraId="358CEB2C" w14:textId="77777777" w:rsidR="004D69DA" w:rsidRPr="002E3790" w:rsidRDefault="004D69DA" w:rsidP="0015175E">
            <w:pPr>
              <w:pStyle w:val="TableTextLeft"/>
              <w:rPr>
                <w:rFonts w:cs="Times New Roman"/>
              </w:rPr>
            </w:pPr>
          </w:p>
        </w:tc>
      </w:tr>
      <w:tr w:rsidR="001F72FD" w:rsidRPr="002E3790" w14:paraId="1EE02EFD" w14:textId="77777777" w:rsidTr="002E3790">
        <w:trPr>
          <w:jc w:val="center"/>
        </w:trPr>
        <w:tc>
          <w:tcPr>
            <w:tcW w:w="2316" w:type="pct"/>
            <w:shd w:val="clear" w:color="auto" w:fill="auto"/>
          </w:tcPr>
          <w:p w14:paraId="48A1037F" w14:textId="02E7D312" w:rsidR="001F72FD" w:rsidRPr="002E3790" w:rsidRDefault="006D390D" w:rsidP="002E3790">
            <w:pPr>
              <w:pStyle w:val="TableTextBullet"/>
              <w:numPr>
                <w:ilvl w:val="0"/>
                <w:numId w:val="0"/>
              </w:numPr>
              <w:ind w:left="113"/>
              <w:rPr>
                <w:rFonts w:cs="Times New Roman"/>
                <w:color w:val="auto"/>
              </w:rPr>
            </w:pPr>
            <w:r w:rsidRPr="006D390D">
              <w:rPr>
                <w:rFonts w:cs="Times New Roman"/>
                <w:color w:val="auto"/>
              </w:rPr>
              <w:lastRenderedPageBreak/>
              <w:t xml:space="preserve">We recommend </w:t>
            </w:r>
            <w:r w:rsidR="00F82A24">
              <w:rPr>
                <w:rFonts w:cs="Times New Roman"/>
                <w:color w:val="auto"/>
              </w:rPr>
              <w:t>s</w:t>
            </w:r>
            <w:r w:rsidRPr="006D390D">
              <w:rPr>
                <w:rFonts w:cs="Times New Roman"/>
                <w:color w:val="auto"/>
              </w:rPr>
              <w:t xml:space="preserve">olar PV retailers to advise system owners of the Victorian Energy Compare website and to utilise the solar saver tool prior to installing a solar system.   </w:t>
            </w:r>
          </w:p>
        </w:tc>
        <w:tc>
          <w:tcPr>
            <w:tcW w:w="2317" w:type="pct"/>
            <w:shd w:val="clear" w:color="auto" w:fill="auto"/>
          </w:tcPr>
          <w:p w14:paraId="272A2233" w14:textId="0241DA35" w:rsidR="00EA61B4" w:rsidRPr="00685E93" w:rsidRDefault="00EA61B4" w:rsidP="00685E93">
            <w:pPr>
              <w:pStyle w:val="TableTextBullet"/>
              <w:rPr>
                <w:rFonts w:cs="Times New Roman"/>
                <w:color w:val="auto"/>
              </w:rPr>
            </w:pPr>
            <w:r w:rsidRPr="00EA61B4">
              <w:rPr>
                <w:rFonts w:cs="Times New Roman"/>
                <w:color w:val="auto"/>
              </w:rPr>
              <w:t>Th</w:t>
            </w:r>
            <w:r w:rsidR="00F60AD1">
              <w:rPr>
                <w:rFonts w:cs="Times New Roman"/>
                <w:color w:val="auto"/>
              </w:rPr>
              <w:t>e</w:t>
            </w:r>
            <w:r w:rsidRPr="00EA61B4">
              <w:rPr>
                <w:rFonts w:cs="Times New Roman"/>
                <w:color w:val="auto"/>
              </w:rPr>
              <w:t xml:space="preserve"> Victorian Energy Compare website is a Victorian state government initiative that includes a </w:t>
            </w:r>
            <w:r w:rsidR="00DF7E11">
              <w:rPr>
                <w:rFonts w:cs="Times New Roman"/>
                <w:color w:val="auto"/>
              </w:rPr>
              <w:t>s</w:t>
            </w:r>
            <w:r w:rsidRPr="00EA61B4">
              <w:rPr>
                <w:rFonts w:cs="Times New Roman"/>
                <w:color w:val="auto"/>
              </w:rPr>
              <w:t>olar</w:t>
            </w:r>
            <w:r w:rsidR="00DF7E11">
              <w:rPr>
                <w:rFonts w:cs="Times New Roman"/>
                <w:color w:val="auto"/>
              </w:rPr>
              <w:t xml:space="preserve"> s</w:t>
            </w:r>
            <w:r w:rsidRPr="00EA61B4">
              <w:rPr>
                <w:rFonts w:cs="Times New Roman"/>
                <w:color w:val="auto"/>
              </w:rPr>
              <w:t xml:space="preserve">avings calculator using NMI (National Mering Identifier) specific data.  </w:t>
            </w:r>
          </w:p>
          <w:p w14:paraId="33C07FD5" w14:textId="0AAC80DD" w:rsidR="00685E93" w:rsidRPr="00685E93" w:rsidRDefault="00EA61B4" w:rsidP="00685E93">
            <w:pPr>
              <w:pStyle w:val="TableTextBullet"/>
              <w:rPr>
                <w:rFonts w:cs="Times New Roman"/>
                <w:color w:val="auto"/>
              </w:rPr>
            </w:pPr>
            <w:r w:rsidRPr="00EA61B4">
              <w:rPr>
                <w:rFonts w:cs="Times New Roman"/>
                <w:color w:val="auto"/>
              </w:rPr>
              <w:t xml:space="preserve">The </w:t>
            </w:r>
            <w:r w:rsidR="00DF7E11">
              <w:rPr>
                <w:rFonts w:cs="Times New Roman"/>
                <w:color w:val="auto"/>
              </w:rPr>
              <w:t>s</w:t>
            </w:r>
            <w:r w:rsidRPr="00EA61B4">
              <w:rPr>
                <w:rFonts w:cs="Times New Roman"/>
                <w:color w:val="auto"/>
              </w:rPr>
              <w:t xml:space="preserve">olar </w:t>
            </w:r>
            <w:r w:rsidR="00DF7E11">
              <w:rPr>
                <w:rFonts w:cs="Times New Roman"/>
                <w:color w:val="auto"/>
              </w:rPr>
              <w:t>c</w:t>
            </w:r>
            <w:r w:rsidRPr="00EA61B4">
              <w:rPr>
                <w:rFonts w:cs="Times New Roman"/>
                <w:color w:val="auto"/>
              </w:rPr>
              <w:t xml:space="preserve">alculator can be used by homeowners to compare the proposed solar system to their actual usage and tariff structure. </w:t>
            </w:r>
          </w:p>
          <w:p w14:paraId="5F9DDC41" w14:textId="5FDD8583" w:rsidR="001F72FD" w:rsidRDefault="00EA61B4" w:rsidP="00842A1F">
            <w:pPr>
              <w:pStyle w:val="TableTextBullet"/>
              <w:rPr>
                <w:rFonts w:cs="Times New Roman"/>
                <w:color w:val="auto"/>
              </w:rPr>
            </w:pPr>
            <w:r w:rsidRPr="00EA61B4">
              <w:rPr>
                <w:rFonts w:cs="Times New Roman"/>
                <w:color w:val="auto"/>
              </w:rPr>
              <w:t xml:space="preserve">Victorian </w:t>
            </w:r>
            <w:r w:rsidR="00606FA0">
              <w:rPr>
                <w:rFonts w:cs="Times New Roman"/>
                <w:color w:val="auto"/>
              </w:rPr>
              <w:t>E</w:t>
            </w:r>
            <w:r w:rsidRPr="00EA61B4">
              <w:rPr>
                <w:rFonts w:cs="Times New Roman"/>
                <w:color w:val="auto"/>
              </w:rPr>
              <w:t xml:space="preserve">nergy </w:t>
            </w:r>
            <w:r w:rsidR="00606FA0">
              <w:rPr>
                <w:rFonts w:cs="Times New Roman"/>
                <w:color w:val="auto"/>
              </w:rPr>
              <w:t>C</w:t>
            </w:r>
            <w:r w:rsidRPr="00EA61B4">
              <w:rPr>
                <w:rFonts w:cs="Times New Roman"/>
                <w:color w:val="auto"/>
              </w:rPr>
              <w:t>ompare can be accessed at</w:t>
            </w:r>
            <w:r w:rsidR="00842A1F">
              <w:rPr>
                <w:rFonts w:cs="Times New Roman"/>
                <w:color w:val="auto"/>
              </w:rPr>
              <w:t xml:space="preserve"> </w:t>
            </w:r>
            <w:hyperlink r:id="rId83" w:history="1">
              <w:r w:rsidR="00842A1F">
                <w:rPr>
                  <w:rStyle w:val="Hyperlink"/>
                  <w:rFonts w:cs="Times New Roman"/>
                </w:rPr>
                <w:t>compare.energy.vic.gov.au</w:t>
              </w:r>
            </w:hyperlink>
            <w:r w:rsidR="00354E49">
              <w:rPr>
                <w:rFonts w:cs="Times New Roman"/>
                <w:color w:val="auto"/>
              </w:rPr>
              <w:t xml:space="preserve"> </w:t>
            </w:r>
            <w:r w:rsidR="009B1C8C">
              <w:rPr>
                <w:rFonts w:cs="Times New Roman"/>
                <w:color w:val="auto"/>
              </w:rPr>
              <w:t>and the solar calculator at</w:t>
            </w:r>
            <w:r w:rsidR="00E26146">
              <w:rPr>
                <w:rFonts w:cs="Times New Roman"/>
                <w:color w:val="auto"/>
              </w:rPr>
              <w:t xml:space="preserve"> </w:t>
            </w:r>
            <w:hyperlink r:id="rId84" w:history="1">
              <w:r w:rsidR="00E26146" w:rsidRPr="00D7135A">
                <w:rPr>
                  <w:rStyle w:val="Hyperlink"/>
                  <w:rFonts w:cs="Times New Roman"/>
                </w:rPr>
                <w:t>https://solarcalculator.energy.vic.gov.au</w:t>
              </w:r>
            </w:hyperlink>
          </w:p>
          <w:p w14:paraId="640FECC3" w14:textId="55C77344" w:rsidR="00E26146" w:rsidRPr="002E3790" w:rsidRDefault="00E26146" w:rsidP="000F4FB4">
            <w:pPr>
              <w:pStyle w:val="TableTextBullet"/>
              <w:numPr>
                <w:ilvl w:val="0"/>
                <w:numId w:val="0"/>
              </w:numPr>
              <w:ind w:left="284"/>
              <w:rPr>
                <w:rFonts w:cs="Times New Roman"/>
                <w:color w:val="auto"/>
              </w:rPr>
            </w:pPr>
          </w:p>
        </w:tc>
        <w:tc>
          <w:tcPr>
            <w:tcW w:w="367" w:type="pct"/>
            <w:shd w:val="clear" w:color="auto" w:fill="F2F2F2"/>
          </w:tcPr>
          <w:p w14:paraId="51FAD592" w14:textId="77777777" w:rsidR="001F72FD" w:rsidRPr="002E3790" w:rsidRDefault="001F72FD" w:rsidP="0015175E">
            <w:pPr>
              <w:pStyle w:val="TableTextLeft"/>
              <w:rPr>
                <w:rFonts w:cs="Times New Roman"/>
              </w:rPr>
            </w:pPr>
          </w:p>
        </w:tc>
      </w:tr>
    </w:tbl>
    <w:p w14:paraId="358CEB2E" w14:textId="5057E95A" w:rsidR="003E1192" w:rsidRPr="009B35B9" w:rsidRDefault="009E543C" w:rsidP="003E1192">
      <w:pPr>
        <w:pStyle w:val="Caption"/>
      </w:pPr>
      <w:r w:rsidRPr="003E0F48">
        <w:t xml:space="preserve">Table </w:t>
      </w:r>
      <w:r w:rsidR="00322310">
        <w:t>7</w:t>
      </w:r>
      <w:r>
        <w:t xml:space="preserve">: </w:t>
      </w:r>
      <w:r w:rsidR="008B1898">
        <w:t>All s</w:t>
      </w:r>
      <w:r w:rsidR="003E1192">
        <w:t xml:space="preserve">olar PV installers – </w:t>
      </w:r>
      <w:r w:rsidR="00B135AD">
        <w:t>m</w:t>
      </w:r>
      <w:r w:rsidR="004B1C36">
        <w:t xml:space="preserve">andatory </w:t>
      </w:r>
      <w:r w:rsidR="003E1192">
        <w:t>workforce 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64"/>
        <w:gridCol w:w="4467"/>
        <w:gridCol w:w="708"/>
      </w:tblGrid>
      <w:tr w:rsidR="003E1192" w:rsidRPr="002E3790" w14:paraId="358CEB32" w14:textId="77777777" w:rsidTr="48E4AD24">
        <w:trPr>
          <w:tblHeader/>
        </w:trPr>
        <w:tc>
          <w:tcPr>
            <w:tcW w:w="0" w:type="auto"/>
            <w:shd w:val="clear" w:color="auto" w:fill="F89F65"/>
            <w:vAlign w:val="center"/>
          </w:tcPr>
          <w:p w14:paraId="358CEB2F" w14:textId="77777777" w:rsidR="003E1192" w:rsidRPr="002E3790" w:rsidRDefault="003E1192" w:rsidP="00EA7A5E">
            <w:pPr>
              <w:pStyle w:val="TableHeadingLeft"/>
              <w:rPr>
                <w:rFonts w:cs="Times New Roman"/>
              </w:rPr>
            </w:pPr>
            <w:r w:rsidRPr="002E3790">
              <w:rPr>
                <w:rFonts w:cs="Times New Roman"/>
              </w:rPr>
              <w:t>This is mandatory:</w:t>
            </w:r>
          </w:p>
        </w:tc>
        <w:tc>
          <w:tcPr>
            <w:tcW w:w="0" w:type="auto"/>
            <w:shd w:val="clear" w:color="auto" w:fill="F89F65"/>
            <w:vAlign w:val="center"/>
          </w:tcPr>
          <w:p w14:paraId="358CEB30" w14:textId="77777777" w:rsidR="003E1192" w:rsidRPr="002E3790" w:rsidRDefault="003E1192" w:rsidP="00EA7A5E">
            <w:pPr>
              <w:pStyle w:val="TableHeadingLeft"/>
              <w:rPr>
                <w:rFonts w:cs="Times New Roman"/>
              </w:rPr>
            </w:pPr>
            <w:r w:rsidRPr="002E3790">
              <w:rPr>
                <w:rFonts w:cs="Times New Roman"/>
              </w:rPr>
              <w:t>Why?</w:t>
            </w:r>
          </w:p>
        </w:tc>
        <w:tc>
          <w:tcPr>
            <w:tcW w:w="0" w:type="auto"/>
            <w:shd w:val="clear" w:color="auto" w:fill="F89F65"/>
            <w:vAlign w:val="center"/>
          </w:tcPr>
          <w:p w14:paraId="358CEB31" w14:textId="77777777" w:rsidR="003E1192" w:rsidRPr="002E3790" w:rsidRDefault="006F3592" w:rsidP="002E3790">
            <w:pPr>
              <w:pStyle w:val="TableHeadingLeft"/>
              <w:jc w:val="center"/>
              <w:rPr>
                <w:rFonts w:cs="Times New Roman"/>
              </w:rPr>
            </w:pPr>
            <w:r w:rsidRPr="0017347D">
              <w:rPr>
                <w:rFonts w:cs="Times New Roman"/>
                <w:noProof/>
              </w:rPr>
              <w:drawing>
                <wp:inline distT="0" distB="0" distL="0" distR="0" wp14:anchorId="358CEE9F" wp14:editId="358CEEA0">
                  <wp:extent cx="257175" cy="257175"/>
                  <wp:effectExtent l="0" t="0" r="0" b="0"/>
                  <wp:docPr id="19" name="Graphic 5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6"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3E1192" w:rsidRPr="002E3790" w14:paraId="358CEB38" w14:textId="77777777" w:rsidTr="48E4AD24">
        <w:tc>
          <w:tcPr>
            <w:tcW w:w="2316" w:type="pct"/>
            <w:shd w:val="clear" w:color="auto" w:fill="auto"/>
          </w:tcPr>
          <w:p w14:paraId="358CEB33" w14:textId="77777777" w:rsidR="003E1192" w:rsidRPr="002E3790" w:rsidRDefault="003E1192" w:rsidP="00EA7A5E">
            <w:pPr>
              <w:pStyle w:val="TableTextLeft"/>
            </w:pPr>
            <w:r w:rsidRPr="002E3790">
              <w:rPr>
                <w:rFonts w:cs="Times New Roman"/>
              </w:rPr>
              <w:t>Holds current Clean Energy Council accreditation.</w:t>
            </w:r>
          </w:p>
        </w:tc>
        <w:tc>
          <w:tcPr>
            <w:tcW w:w="2317" w:type="pct"/>
            <w:shd w:val="clear" w:color="auto" w:fill="auto"/>
          </w:tcPr>
          <w:p w14:paraId="358CEB34" w14:textId="77777777" w:rsidR="003E1192" w:rsidRPr="002E3790" w:rsidRDefault="003E1192" w:rsidP="00EA7A5E">
            <w:pPr>
              <w:pStyle w:val="TableTextBullet"/>
              <w:rPr>
                <w:rFonts w:cs="Times New Roman"/>
              </w:rPr>
            </w:pPr>
            <w:r w:rsidRPr="002E3790">
              <w:rPr>
                <w:rFonts w:cs="Times New Roman"/>
              </w:rPr>
              <w:t>Accreditation confirms an individual has undertaken industry specific training relevant to the installation of solar PV systems.</w:t>
            </w:r>
          </w:p>
          <w:p w14:paraId="358CEB35" w14:textId="77777777" w:rsidR="003E1192" w:rsidRPr="002E3790" w:rsidRDefault="003E1192" w:rsidP="00EA7A5E">
            <w:pPr>
              <w:pStyle w:val="TableTextBullet"/>
              <w:rPr>
                <w:rFonts w:cs="Times New Roman"/>
              </w:rPr>
            </w:pPr>
            <w:r w:rsidRPr="002E3790">
              <w:rPr>
                <w:rFonts w:cs="Times New Roman"/>
              </w:rPr>
              <w:t>The accreditation scheme includes continuous professional development requirements and a compliance regime.</w:t>
            </w:r>
          </w:p>
          <w:p w14:paraId="358CEB36" w14:textId="77777777" w:rsidR="00297C62" w:rsidRPr="002E3790" w:rsidRDefault="003E1192" w:rsidP="00A06134">
            <w:pPr>
              <w:pStyle w:val="TableTextBullet"/>
              <w:rPr>
                <w:rFonts w:cs="Times New Roman"/>
              </w:rPr>
            </w:pPr>
            <w:r w:rsidRPr="002E3790">
              <w:rPr>
                <w:rFonts w:cs="Times New Roman"/>
              </w:rPr>
              <w:t>Accreditation is currently a requirement under the Federal Government’s Small-scale Renewable Energy Scheme (SRES).</w:t>
            </w:r>
          </w:p>
        </w:tc>
        <w:tc>
          <w:tcPr>
            <w:tcW w:w="367" w:type="pct"/>
            <w:shd w:val="clear" w:color="auto" w:fill="F2F2F2" w:themeFill="background1" w:themeFillShade="F2"/>
          </w:tcPr>
          <w:p w14:paraId="358CEB37" w14:textId="77777777" w:rsidR="003E1192" w:rsidRPr="002E3790" w:rsidRDefault="003E1192" w:rsidP="002E3790">
            <w:pPr>
              <w:pStyle w:val="TableTextBullet"/>
              <w:numPr>
                <w:ilvl w:val="0"/>
                <w:numId w:val="0"/>
              </w:numPr>
              <w:ind w:left="113"/>
              <w:rPr>
                <w:rFonts w:cs="Times New Roman"/>
              </w:rPr>
            </w:pPr>
          </w:p>
        </w:tc>
      </w:tr>
      <w:tr w:rsidR="003E1192" w:rsidRPr="002E3790" w14:paraId="358CEB3C" w14:textId="77777777" w:rsidTr="48E4AD24">
        <w:tc>
          <w:tcPr>
            <w:tcW w:w="2316" w:type="pct"/>
            <w:shd w:val="clear" w:color="auto" w:fill="auto"/>
          </w:tcPr>
          <w:p w14:paraId="358CEB39" w14:textId="77777777" w:rsidR="003E1192" w:rsidRPr="002E3790" w:rsidRDefault="003E1192" w:rsidP="00EA7A5E">
            <w:pPr>
              <w:pStyle w:val="TableTextLeft"/>
              <w:rPr>
                <w:rFonts w:cs="Times New Roman"/>
              </w:rPr>
            </w:pPr>
            <w:r w:rsidRPr="002E3790">
              <w:rPr>
                <w:rFonts w:cs="Times New Roman"/>
              </w:rPr>
              <w:t xml:space="preserve">Holds an </w:t>
            </w:r>
            <w:hyperlink r:id="rId85" w:history="1">
              <w:r w:rsidRPr="002E3790">
                <w:rPr>
                  <w:rStyle w:val="Hyperlink"/>
                  <w:rFonts w:cs="Times New Roman"/>
                </w:rPr>
                <w:t>unrestricted (A Grade) electrical licence issued by Energy Safe Victoria</w:t>
              </w:r>
            </w:hyperlink>
            <w:r w:rsidRPr="002E3790">
              <w:rPr>
                <w:rFonts w:cs="Times New Roman"/>
              </w:rPr>
              <w:t>; or, holds equivalent Australian interstate electrical licence with mutual recognition by Energy Safe Victoria.</w:t>
            </w:r>
          </w:p>
        </w:tc>
        <w:tc>
          <w:tcPr>
            <w:tcW w:w="2317" w:type="pct"/>
            <w:shd w:val="clear" w:color="auto" w:fill="auto"/>
          </w:tcPr>
          <w:p w14:paraId="358CEB3A" w14:textId="76916B32" w:rsidR="003E1192" w:rsidRPr="002E3790" w:rsidRDefault="003E1192" w:rsidP="00EA7A5E">
            <w:pPr>
              <w:pStyle w:val="TableTextBullet"/>
              <w:rPr>
                <w:rFonts w:cs="Times New Roman"/>
              </w:rPr>
            </w:pPr>
            <w:r w:rsidRPr="002E3790">
              <w:rPr>
                <w:rFonts w:cs="Times New Roman"/>
              </w:rPr>
              <w:t>In accordance with the Electricity Safety (Installations) Regulations 20</w:t>
            </w:r>
            <w:r w:rsidR="00DC0F2E">
              <w:rPr>
                <w:rFonts w:cs="Times New Roman"/>
              </w:rPr>
              <w:t>19</w:t>
            </w:r>
            <w:r w:rsidRPr="002E3790">
              <w:rPr>
                <w:rFonts w:cs="Times New Roman"/>
              </w:rPr>
              <w:t xml:space="preserve"> and </w:t>
            </w:r>
            <w:r w:rsidRPr="002E3790">
              <w:rPr>
                <w:rFonts w:cs="Times New Roman"/>
                <w:i/>
                <w:iCs/>
              </w:rPr>
              <w:t>Electricity Safety Act 1998</w:t>
            </w:r>
            <w:r w:rsidRPr="002E3790">
              <w:rPr>
                <w:rFonts w:cs="Times New Roman"/>
              </w:rPr>
              <w:t>, complete installation of a grid-connected solar PV system qualifies as prescribed electrical installation work and must therefore be done by a licensed electrician.</w:t>
            </w:r>
          </w:p>
        </w:tc>
        <w:tc>
          <w:tcPr>
            <w:tcW w:w="367" w:type="pct"/>
            <w:shd w:val="clear" w:color="auto" w:fill="F2F2F2" w:themeFill="background1" w:themeFillShade="F2"/>
          </w:tcPr>
          <w:p w14:paraId="358CEB3B" w14:textId="77777777" w:rsidR="003E1192" w:rsidRPr="002E3790" w:rsidRDefault="003E1192" w:rsidP="002E3790">
            <w:pPr>
              <w:pStyle w:val="TableTextBullet"/>
              <w:numPr>
                <w:ilvl w:val="0"/>
                <w:numId w:val="0"/>
              </w:numPr>
              <w:ind w:left="113"/>
              <w:rPr>
                <w:rFonts w:cs="Times New Roman"/>
              </w:rPr>
            </w:pPr>
          </w:p>
        </w:tc>
      </w:tr>
      <w:tr w:rsidR="003E1192" w:rsidRPr="002E3790" w14:paraId="358CEB41" w14:textId="77777777" w:rsidTr="48E4AD24">
        <w:tc>
          <w:tcPr>
            <w:tcW w:w="2316" w:type="pct"/>
            <w:shd w:val="clear" w:color="auto" w:fill="auto"/>
          </w:tcPr>
          <w:p w14:paraId="358CEB3D" w14:textId="49B26C5E" w:rsidR="003E1192" w:rsidRPr="002E3790" w:rsidRDefault="003E1192" w:rsidP="00EA7A5E">
            <w:pPr>
              <w:pStyle w:val="TableTextLeft"/>
              <w:rPr>
                <w:rFonts w:cs="Times New Roman"/>
              </w:rPr>
            </w:pPr>
            <w:r w:rsidRPr="48E4AD24">
              <w:rPr>
                <w:rFonts w:cs="Times New Roman"/>
              </w:rPr>
              <w:t xml:space="preserve">Has no prosecutions under the </w:t>
            </w:r>
            <w:r w:rsidRPr="48E4AD24">
              <w:rPr>
                <w:rFonts w:cs="Times New Roman"/>
                <w:i/>
                <w:iCs/>
              </w:rPr>
              <w:t>Occupational Health and Safety Act 2004</w:t>
            </w:r>
            <w:r w:rsidRPr="48E4AD24">
              <w:rPr>
                <w:rFonts w:cs="Times New Roman"/>
              </w:rPr>
              <w:t xml:space="preserve"> and/or the Occupational Health and Safety Regulations 2017 (or equivalent legislation/regulations in other Australian jurisdictions) resulting in a plea of guilty or a finding of guilt in the past three years.</w:t>
            </w:r>
          </w:p>
        </w:tc>
        <w:tc>
          <w:tcPr>
            <w:tcW w:w="2317" w:type="pct"/>
            <w:shd w:val="clear" w:color="auto" w:fill="auto"/>
          </w:tcPr>
          <w:p w14:paraId="358CEB3E" w14:textId="77777777" w:rsidR="003E1192" w:rsidRPr="002E3790" w:rsidRDefault="003E1192" w:rsidP="00EA7A5E">
            <w:pPr>
              <w:pStyle w:val="TableTextBullet"/>
              <w:rPr>
                <w:rFonts w:cs="Times New Roman"/>
              </w:rPr>
            </w:pPr>
            <w:r w:rsidRPr="002E3790">
              <w:rPr>
                <w:rFonts w:cs="Times New Roman"/>
              </w:rPr>
              <w:t>Compliance with relevant occupational health and safety acts and regulations protect the health, safety and welfare of employees and other people at work.</w:t>
            </w:r>
          </w:p>
          <w:p w14:paraId="358CEB3F" w14:textId="77777777" w:rsidR="003E1192" w:rsidRPr="002E3790" w:rsidRDefault="003E1192" w:rsidP="00EA7A5E">
            <w:pPr>
              <w:pStyle w:val="TableTextBullet"/>
              <w:rPr>
                <w:rFonts w:cs="Times New Roman"/>
              </w:rPr>
            </w:pPr>
            <w:r w:rsidRPr="002E3790">
              <w:rPr>
                <w:rFonts w:cs="Times New Roman"/>
              </w:rPr>
              <w:t>Confirming compliance with relevant occupational health and safety acts and regulations aims to ensure that the health and safety of employees and the public are not put at risk by work activities.</w:t>
            </w:r>
          </w:p>
        </w:tc>
        <w:tc>
          <w:tcPr>
            <w:tcW w:w="367" w:type="pct"/>
            <w:shd w:val="clear" w:color="auto" w:fill="F2F2F2" w:themeFill="background1" w:themeFillShade="F2"/>
          </w:tcPr>
          <w:p w14:paraId="358CEB40" w14:textId="77777777" w:rsidR="003E1192" w:rsidRPr="002E3790" w:rsidRDefault="003E1192" w:rsidP="002E3790">
            <w:pPr>
              <w:pStyle w:val="TableTextBullet"/>
              <w:numPr>
                <w:ilvl w:val="0"/>
                <w:numId w:val="0"/>
              </w:numPr>
              <w:ind w:left="113"/>
              <w:rPr>
                <w:rFonts w:cs="Times New Roman"/>
              </w:rPr>
            </w:pPr>
          </w:p>
        </w:tc>
      </w:tr>
      <w:tr w:rsidR="003E1192" w:rsidRPr="002E3790" w14:paraId="358CEB46" w14:textId="77777777" w:rsidTr="48E4AD24">
        <w:tc>
          <w:tcPr>
            <w:tcW w:w="2316" w:type="pct"/>
            <w:shd w:val="clear" w:color="auto" w:fill="auto"/>
          </w:tcPr>
          <w:p w14:paraId="358CEB42" w14:textId="2EEEEF0A" w:rsidR="003E1192" w:rsidRPr="002E3790" w:rsidRDefault="00967BE0" w:rsidP="00EA7A5E">
            <w:pPr>
              <w:pStyle w:val="TableTextLeft"/>
              <w:rPr>
                <w:rFonts w:cs="Times New Roman"/>
              </w:rPr>
            </w:pPr>
            <w:r w:rsidRPr="00967BE0">
              <w:rPr>
                <w:rFonts w:cs="Times New Roman"/>
              </w:rPr>
              <w:t>Inverters must be set to comply with Distribution Network Service Provider (DNSP) connection agreements, including but not limited to, being correctly configured with the “Australia A” setting prior to connection and on-going</w:t>
            </w:r>
            <w:r w:rsidR="2B3A3F9D" w:rsidRPr="4AFA8DEB">
              <w:rPr>
                <w:rFonts w:cs="Times New Roman"/>
              </w:rPr>
              <w:t xml:space="preserve"> utilisation.</w:t>
            </w:r>
            <w:r w:rsidRPr="00967BE0">
              <w:rPr>
                <w:rFonts w:cs="Times New Roman"/>
              </w:rPr>
              <w:t xml:space="preserve">   </w:t>
            </w:r>
          </w:p>
        </w:tc>
        <w:tc>
          <w:tcPr>
            <w:tcW w:w="2317" w:type="pct"/>
            <w:shd w:val="clear" w:color="auto" w:fill="auto"/>
          </w:tcPr>
          <w:p w14:paraId="6C697668" w14:textId="43B9E0BA" w:rsidR="00B36523" w:rsidRDefault="003E1192" w:rsidP="00412DF9">
            <w:pPr>
              <w:pStyle w:val="TableTextBullet"/>
              <w:rPr>
                <w:rFonts w:cs="Times New Roman"/>
              </w:rPr>
            </w:pPr>
            <w:r w:rsidRPr="002E3790">
              <w:rPr>
                <w:rFonts w:cs="Times New Roman"/>
              </w:rPr>
              <w:t>Victorian distribution network service providers (DNSPs) have mandated unified power quality</w:t>
            </w:r>
            <w:r w:rsidR="00787DB4">
              <w:rPr>
                <w:rFonts w:cs="Times New Roman"/>
              </w:rPr>
              <w:t xml:space="preserve"> </w:t>
            </w:r>
            <w:r w:rsidRPr="002E3790">
              <w:rPr>
                <w:rFonts w:cs="Times New Roman"/>
              </w:rPr>
              <w:t>response mode settings</w:t>
            </w:r>
            <w:r w:rsidR="00B36523">
              <w:rPr>
                <w:rFonts w:cs="Times New Roman"/>
              </w:rPr>
              <w:t xml:space="preserve">, defined by the “Australia A” </w:t>
            </w:r>
            <w:r w:rsidR="00372FB2">
              <w:rPr>
                <w:rFonts w:cs="Times New Roman"/>
              </w:rPr>
              <w:t xml:space="preserve">configuration mode </w:t>
            </w:r>
            <w:r w:rsidR="00AD08CB">
              <w:rPr>
                <w:rFonts w:cs="Times New Roman"/>
              </w:rPr>
              <w:t>within</w:t>
            </w:r>
            <w:r w:rsidR="00372FB2">
              <w:rPr>
                <w:rFonts w:cs="Times New Roman"/>
              </w:rPr>
              <w:t xml:space="preserve"> AS/NZS 4777.2:2020</w:t>
            </w:r>
            <w:r w:rsidR="00B36523">
              <w:rPr>
                <w:rFonts w:cs="Times New Roman"/>
              </w:rPr>
              <w:t>.</w:t>
            </w:r>
          </w:p>
          <w:p w14:paraId="4F333ED3" w14:textId="77777777" w:rsidR="003E1192" w:rsidRDefault="003E1192" w:rsidP="00EA7A5E">
            <w:pPr>
              <w:pStyle w:val="TableTextBullet"/>
              <w:rPr>
                <w:rFonts w:cs="Times New Roman"/>
              </w:rPr>
            </w:pPr>
            <w:r w:rsidRPr="002E3790">
              <w:rPr>
                <w:rFonts w:cs="Times New Roman"/>
              </w:rPr>
              <w:t>All installations must comply with DNSP network connection agreements.</w:t>
            </w:r>
          </w:p>
          <w:p w14:paraId="358CEB44" w14:textId="7D9C0C6A" w:rsidR="00031818" w:rsidRPr="002E3790" w:rsidRDefault="00031818" w:rsidP="000331EB">
            <w:pPr>
              <w:pStyle w:val="TableTextBullet"/>
              <w:rPr>
                <w:rFonts w:cs="Times New Roman"/>
              </w:rPr>
            </w:pPr>
            <w:r>
              <w:rPr>
                <w:rFonts w:cs="Times New Roman"/>
              </w:rPr>
              <w:lastRenderedPageBreak/>
              <w:t xml:space="preserve">For more information refer </w:t>
            </w:r>
            <w:r w:rsidRPr="009D7A11">
              <w:rPr>
                <w:rFonts w:cs="Times New Roman"/>
              </w:rPr>
              <w:t xml:space="preserve">Energy Network Australia’s publication accessible at: </w:t>
            </w:r>
            <w:hyperlink r:id="rId86" w:history="1">
              <w:hyperlink r:id="rId87" w:history="1">
                <w:r w:rsidR="19FB5306" w:rsidRPr="4AFA8DEB">
                  <w:rPr>
                    <w:rFonts w:cs="Times New Roman"/>
                  </w:rPr>
                  <w:t>energynetworks.com.au/projects/national-grid-connection-guidelines/power-quality-response-mode-settings/</w:t>
                </w:r>
              </w:hyperlink>
            </w:hyperlink>
          </w:p>
        </w:tc>
        <w:tc>
          <w:tcPr>
            <w:tcW w:w="367" w:type="pct"/>
            <w:shd w:val="clear" w:color="auto" w:fill="F2F2F2" w:themeFill="background1" w:themeFillShade="F2"/>
          </w:tcPr>
          <w:p w14:paraId="358CEB45" w14:textId="77777777" w:rsidR="003E1192" w:rsidRPr="002E3790" w:rsidRDefault="003E1192" w:rsidP="002E3790">
            <w:pPr>
              <w:pStyle w:val="TableTextBullet"/>
              <w:numPr>
                <w:ilvl w:val="0"/>
                <w:numId w:val="0"/>
              </w:numPr>
              <w:ind w:left="113"/>
              <w:rPr>
                <w:rFonts w:cs="Times New Roman"/>
              </w:rPr>
            </w:pPr>
          </w:p>
        </w:tc>
      </w:tr>
      <w:tr w:rsidR="003E1192" w:rsidRPr="002E3790" w14:paraId="358CEB4E" w14:textId="77777777" w:rsidTr="48E4AD24">
        <w:tc>
          <w:tcPr>
            <w:tcW w:w="2316" w:type="pct"/>
            <w:shd w:val="clear" w:color="auto" w:fill="auto"/>
          </w:tcPr>
          <w:p w14:paraId="358CEB47" w14:textId="77777777" w:rsidR="00266CA5" w:rsidRPr="002E3790" w:rsidRDefault="003E1192" w:rsidP="00EA7A5E">
            <w:pPr>
              <w:pStyle w:val="TableTextLeft"/>
              <w:rPr>
                <w:rFonts w:cs="Times New Roman"/>
              </w:rPr>
            </w:pPr>
            <w:r w:rsidRPr="002E3790">
              <w:rPr>
                <w:rFonts w:cs="Times New Roman"/>
              </w:rPr>
              <w:t xml:space="preserve">Has attained the </w:t>
            </w:r>
            <w:r w:rsidR="001D569C" w:rsidRPr="002E3790">
              <w:rPr>
                <w:rFonts w:cs="Times New Roman"/>
              </w:rPr>
              <w:t xml:space="preserve">VU22744 </w:t>
            </w:r>
            <w:r w:rsidR="001D569C" w:rsidRPr="002E3790">
              <w:rPr>
                <w:rFonts w:cs="Times New Roman"/>
                <w:i/>
                <w:iCs/>
              </w:rPr>
              <w:t>Work safely in the solar industry</w:t>
            </w:r>
            <w:r w:rsidRPr="002E3790">
              <w:rPr>
                <w:rFonts w:cs="Times New Roman"/>
              </w:rPr>
              <w:t xml:space="preserve"> accredited unit of competency. </w:t>
            </w:r>
          </w:p>
          <w:p w14:paraId="358CEB49" w14:textId="77777777" w:rsidR="00D60A8F" w:rsidRPr="002E3790" w:rsidRDefault="00D60A8F">
            <w:pPr>
              <w:pStyle w:val="TableTextLeft"/>
              <w:rPr>
                <w:rFonts w:cs="Times New Roman"/>
              </w:rPr>
            </w:pPr>
          </w:p>
        </w:tc>
        <w:tc>
          <w:tcPr>
            <w:tcW w:w="2317" w:type="pct"/>
            <w:shd w:val="clear" w:color="auto" w:fill="auto"/>
          </w:tcPr>
          <w:p w14:paraId="358CEB4A" w14:textId="77777777" w:rsidR="003E1192" w:rsidRPr="002E3790" w:rsidRDefault="003E1192" w:rsidP="00EA7A5E">
            <w:pPr>
              <w:pStyle w:val="TableTextBullet"/>
              <w:rPr>
                <w:rFonts w:cs="Times New Roman"/>
              </w:rPr>
            </w:pPr>
            <w:r w:rsidRPr="002E3790">
              <w:rPr>
                <w:rFonts w:cs="Times New Roman"/>
                <w:i/>
              </w:rPr>
              <w:t>Work safely in the solar industry</w:t>
            </w:r>
            <w:r w:rsidRPr="002E3790">
              <w:rPr>
                <w:rFonts w:cs="Times New Roman"/>
              </w:rPr>
              <w:t xml:space="preserve"> is a solar-specific safety training unit including customised working at heights, lockout and energisation requirements, identifying and reporting on asbestos, etc.</w:t>
            </w:r>
          </w:p>
          <w:p w14:paraId="358CEB4B" w14:textId="77777777" w:rsidR="003E1192" w:rsidRPr="002E3790" w:rsidRDefault="003E1192" w:rsidP="00EA7A5E">
            <w:pPr>
              <w:pStyle w:val="TableTextBullet"/>
              <w:rPr>
                <w:rFonts w:cs="Times New Roman"/>
              </w:rPr>
            </w:pPr>
            <w:r w:rsidRPr="002E3790">
              <w:rPr>
                <w:rFonts w:cs="Times New Roman"/>
              </w:rPr>
              <w:t>A sector advisory group, led by the Office of the Victorian Skills Commissioner, including WorkSafe, Solar Victoria, the Electrical Trades Union, the Clean Energy Council, the Plumbing Pipes Trades and Employee Union, Master Plumbers, the National Electrical and Communications Association and multiple solar retailers, identified a skills gap in the solar industry and developed this training unit.</w:t>
            </w:r>
          </w:p>
          <w:p w14:paraId="358CEB4C" w14:textId="77777777" w:rsidR="003E1192" w:rsidRPr="002E3790" w:rsidRDefault="003E1192" w:rsidP="00EA7A5E">
            <w:pPr>
              <w:pStyle w:val="TableTextBullet"/>
              <w:rPr>
                <w:rFonts w:cs="Times New Roman"/>
              </w:rPr>
            </w:pPr>
            <w:r w:rsidRPr="002E3790">
              <w:rPr>
                <w:rFonts w:cs="Times New Roman"/>
              </w:rPr>
              <w:t xml:space="preserve">Completion of </w:t>
            </w:r>
            <w:r w:rsidRPr="002E3790">
              <w:rPr>
                <w:rFonts w:cs="Times New Roman"/>
                <w:i/>
              </w:rPr>
              <w:t>Work safely in the solar industry</w:t>
            </w:r>
            <w:r w:rsidRPr="002E3790">
              <w:rPr>
                <w:rFonts w:cs="Times New Roman"/>
              </w:rPr>
              <w:t xml:space="preserve"> is a work, health and safety control measure.</w:t>
            </w:r>
          </w:p>
        </w:tc>
        <w:tc>
          <w:tcPr>
            <w:tcW w:w="367" w:type="pct"/>
            <w:shd w:val="clear" w:color="auto" w:fill="F2F2F2" w:themeFill="background1" w:themeFillShade="F2"/>
          </w:tcPr>
          <w:p w14:paraId="358CEB4D" w14:textId="3D53042D" w:rsidR="003E1192" w:rsidRPr="002E3790" w:rsidRDefault="4AFA8DEB" w:rsidP="002E3790">
            <w:pPr>
              <w:pStyle w:val="TableTextBullet"/>
              <w:numPr>
                <w:ilvl w:val="0"/>
                <w:numId w:val="0"/>
              </w:numPr>
              <w:ind w:left="113"/>
              <w:rPr>
                <w:rFonts w:cs="Times New Roman"/>
              </w:rPr>
            </w:pPr>
            <w:r w:rsidRPr="4AFA8DEB">
              <w:rPr>
                <w:rFonts w:cs="Times New Roman"/>
              </w:rPr>
              <w:t xml:space="preserve"> </w:t>
            </w:r>
          </w:p>
        </w:tc>
      </w:tr>
      <w:tr w:rsidR="003E1192" w:rsidRPr="002E3790" w14:paraId="358CEB55" w14:textId="77777777" w:rsidTr="48E4AD24">
        <w:tc>
          <w:tcPr>
            <w:tcW w:w="2316" w:type="pct"/>
            <w:shd w:val="clear" w:color="auto" w:fill="auto"/>
          </w:tcPr>
          <w:p w14:paraId="358CEB4F" w14:textId="77777777" w:rsidR="003E1192" w:rsidRPr="002E3790" w:rsidRDefault="003E1192" w:rsidP="00EA7A5E">
            <w:pPr>
              <w:pStyle w:val="TableTextLeft"/>
              <w:rPr>
                <w:rFonts w:cs="Times New Roman"/>
              </w:rPr>
            </w:pPr>
            <w:r w:rsidRPr="002E3790">
              <w:rPr>
                <w:rFonts w:cs="Times New Roman"/>
              </w:rPr>
              <w:t xml:space="preserve">Has attained the </w:t>
            </w:r>
            <w:r w:rsidR="001D569C" w:rsidRPr="002E3790">
              <w:rPr>
                <w:rFonts w:cs="Times New Roman"/>
              </w:rPr>
              <w:t xml:space="preserve">CPCCWHS1001 </w:t>
            </w:r>
            <w:r w:rsidR="001D569C" w:rsidRPr="002E3790">
              <w:rPr>
                <w:rFonts w:cs="Times New Roman"/>
                <w:i/>
                <w:iCs/>
              </w:rPr>
              <w:t>Prepare to work safely in the construction industry</w:t>
            </w:r>
            <w:r w:rsidRPr="002E3790">
              <w:rPr>
                <w:rFonts w:cs="Times New Roman"/>
                <w:i/>
              </w:rPr>
              <w:t xml:space="preserve"> </w:t>
            </w:r>
            <w:r w:rsidRPr="002E3790">
              <w:rPr>
                <w:rFonts w:cs="Times New Roman"/>
              </w:rPr>
              <w:t>accredited unit of competency (White Card/</w:t>
            </w:r>
            <w:r w:rsidR="000E4DBA" w:rsidRPr="002E3790">
              <w:rPr>
                <w:rFonts w:cs="Times New Roman"/>
              </w:rPr>
              <w:t>c</w:t>
            </w:r>
            <w:r w:rsidRPr="002E3790">
              <w:rPr>
                <w:rFonts w:cs="Times New Roman"/>
              </w:rPr>
              <w:t xml:space="preserve">onstruction </w:t>
            </w:r>
            <w:r w:rsidR="000E4DBA" w:rsidRPr="002E3790">
              <w:rPr>
                <w:rFonts w:cs="Times New Roman"/>
              </w:rPr>
              <w:t>i</w:t>
            </w:r>
            <w:r w:rsidRPr="002E3790">
              <w:rPr>
                <w:rFonts w:cs="Times New Roman"/>
              </w:rPr>
              <w:t xml:space="preserve">nduction </w:t>
            </w:r>
            <w:r w:rsidR="000E4DBA" w:rsidRPr="002E3790">
              <w:rPr>
                <w:rFonts w:cs="Times New Roman"/>
              </w:rPr>
              <w:t>c</w:t>
            </w:r>
            <w:r w:rsidRPr="002E3790">
              <w:rPr>
                <w:rFonts w:cs="Times New Roman"/>
              </w:rPr>
              <w:t>ard).</w:t>
            </w:r>
          </w:p>
          <w:p w14:paraId="358CEB50" w14:textId="77777777" w:rsidR="00D60A8F" w:rsidRPr="002E3790" w:rsidRDefault="00D60A8F" w:rsidP="00EA7A5E">
            <w:pPr>
              <w:pStyle w:val="TableTextLeft"/>
              <w:rPr>
                <w:rFonts w:cs="Times New Roman"/>
              </w:rPr>
            </w:pPr>
          </w:p>
        </w:tc>
        <w:tc>
          <w:tcPr>
            <w:tcW w:w="2317" w:type="pct"/>
            <w:shd w:val="clear" w:color="auto" w:fill="auto"/>
          </w:tcPr>
          <w:p w14:paraId="358CEB51" w14:textId="77777777" w:rsidR="003E1192" w:rsidRPr="002E3790" w:rsidRDefault="003E1192" w:rsidP="00EA7A5E">
            <w:pPr>
              <w:pStyle w:val="TableTextBullet"/>
              <w:rPr>
                <w:rFonts w:cs="Times New Roman"/>
              </w:rPr>
            </w:pPr>
            <w:r w:rsidRPr="002E3790">
              <w:rPr>
                <w:rFonts w:cs="Times New Roman"/>
              </w:rPr>
              <w:t xml:space="preserve">White </w:t>
            </w:r>
            <w:r w:rsidR="00DD1D87" w:rsidRPr="002E3790">
              <w:rPr>
                <w:rFonts w:cs="Times New Roman"/>
              </w:rPr>
              <w:t>C</w:t>
            </w:r>
            <w:r w:rsidRPr="002E3790">
              <w:rPr>
                <w:rFonts w:cs="Times New Roman"/>
              </w:rPr>
              <w:t>ard training sets out requirements for performing safe work practices, identifying risks and satisfying work requirements.</w:t>
            </w:r>
          </w:p>
          <w:p w14:paraId="358CEB52" w14:textId="77777777" w:rsidR="003E1192" w:rsidRPr="002E3790" w:rsidRDefault="003E1192" w:rsidP="00EA7A5E">
            <w:pPr>
              <w:pStyle w:val="TableTextBullet"/>
              <w:rPr>
                <w:rFonts w:cs="Times New Roman"/>
              </w:rPr>
            </w:pPr>
            <w:r w:rsidRPr="002E3790">
              <w:rPr>
                <w:rFonts w:cs="Times New Roman"/>
              </w:rPr>
              <w:t>Occupational Health and Safety Regulations 2017 state that construction induction training must be undertaken by workers engaged in construction and the installation of electricity services.</w:t>
            </w:r>
          </w:p>
          <w:p w14:paraId="358CEB53" w14:textId="77777777" w:rsidR="003E1192" w:rsidRPr="002E3790" w:rsidRDefault="003E1192" w:rsidP="00EA7A5E">
            <w:pPr>
              <w:pStyle w:val="TableTextBullet"/>
              <w:rPr>
                <w:rFonts w:cs="Times New Roman"/>
              </w:rPr>
            </w:pPr>
            <w:r w:rsidRPr="002E3790">
              <w:rPr>
                <w:rFonts w:cs="Times New Roman"/>
              </w:rPr>
              <w:t xml:space="preserve">Completion of </w:t>
            </w:r>
            <w:r w:rsidR="00A61604" w:rsidRPr="002E3790">
              <w:rPr>
                <w:rFonts w:cs="Times New Roman"/>
              </w:rPr>
              <w:t>W</w:t>
            </w:r>
            <w:r w:rsidRPr="002E3790">
              <w:rPr>
                <w:rFonts w:cs="Times New Roman"/>
              </w:rPr>
              <w:t xml:space="preserve">hite </w:t>
            </w:r>
            <w:r w:rsidR="00A61604" w:rsidRPr="002E3790">
              <w:rPr>
                <w:rFonts w:cs="Times New Roman"/>
              </w:rPr>
              <w:t>C</w:t>
            </w:r>
            <w:r w:rsidRPr="002E3790">
              <w:rPr>
                <w:rFonts w:cs="Times New Roman"/>
              </w:rPr>
              <w:t>ard training is a work, health and safety risk control measure.</w:t>
            </w:r>
          </w:p>
        </w:tc>
        <w:tc>
          <w:tcPr>
            <w:tcW w:w="367" w:type="pct"/>
            <w:shd w:val="clear" w:color="auto" w:fill="F2F2F2" w:themeFill="background1" w:themeFillShade="F2"/>
          </w:tcPr>
          <w:p w14:paraId="358CEB54" w14:textId="77777777" w:rsidR="003E1192" w:rsidRPr="002E3790" w:rsidRDefault="003E1192" w:rsidP="002E3790">
            <w:pPr>
              <w:pStyle w:val="TableTextBullet"/>
              <w:numPr>
                <w:ilvl w:val="0"/>
                <w:numId w:val="0"/>
              </w:numPr>
              <w:ind w:left="113"/>
              <w:rPr>
                <w:rFonts w:cs="Times New Roman"/>
              </w:rPr>
            </w:pPr>
          </w:p>
        </w:tc>
      </w:tr>
      <w:tr w:rsidR="00266CA5" w:rsidRPr="002E3790" w14:paraId="358CEB5D" w14:textId="77777777" w:rsidTr="48E4AD24">
        <w:tc>
          <w:tcPr>
            <w:tcW w:w="2316" w:type="pct"/>
            <w:shd w:val="clear" w:color="auto" w:fill="auto"/>
          </w:tcPr>
          <w:p w14:paraId="358CEB56" w14:textId="77777777" w:rsidR="00266CA5" w:rsidRPr="002E3790" w:rsidRDefault="00266CA5" w:rsidP="002E3790">
            <w:pPr>
              <w:pStyle w:val="TableTextBullet"/>
              <w:numPr>
                <w:ilvl w:val="0"/>
                <w:numId w:val="0"/>
              </w:numPr>
              <w:ind w:left="113"/>
              <w:rPr>
                <w:rFonts w:cs="Times New Roman"/>
                <w:color w:val="auto"/>
              </w:rPr>
            </w:pPr>
            <w:bookmarkStart w:id="149" w:name="_Hlk64534891"/>
            <w:r w:rsidRPr="002E3790">
              <w:rPr>
                <w:rFonts w:cs="Times New Roman"/>
                <w:color w:val="auto"/>
              </w:rPr>
              <w:t>Has successfully completed online mini-training modules as required by Solar Victoria</w:t>
            </w:r>
            <w:r w:rsidR="003B6DC2" w:rsidRPr="002E3790">
              <w:rPr>
                <w:rFonts w:cs="Times New Roman"/>
                <w:color w:val="auto"/>
              </w:rPr>
              <w:t xml:space="preserve"> from time to time</w:t>
            </w:r>
            <w:r w:rsidRPr="002E3790">
              <w:rPr>
                <w:rFonts w:cs="Times New Roman"/>
                <w:color w:val="auto"/>
              </w:rPr>
              <w:t xml:space="preserve">. </w:t>
            </w:r>
          </w:p>
          <w:p w14:paraId="358CEB57" w14:textId="753349A2" w:rsidR="00266CA5" w:rsidRPr="002E3790" w:rsidRDefault="00266CA5" w:rsidP="002E3790">
            <w:pPr>
              <w:pStyle w:val="TableTextBullet"/>
              <w:numPr>
                <w:ilvl w:val="0"/>
                <w:numId w:val="0"/>
              </w:numPr>
              <w:ind w:left="113"/>
              <w:rPr>
                <w:rFonts w:cs="Times New Roman"/>
                <w:b/>
                <w:color w:val="auto"/>
              </w:rPr>
            </w:pPr>
            <w:r w:rsidRPr="002E3790">
              <w:rPr>
                <w:rFonts w:cs="Times New Roman"/>
                <w:b/>
                <w:color w:val="auto"/>
              </w:rPr>
              <w:t xml:space="preserve"> </w:t>
            </w:r>
          </w:p>
          <w:p w14:paraId="358CEB58" w14:textId="77777777" w:rsidR="00266CA5" w:rsidRPr="002E3790" w:rsidRDefault="00C676DB" w:rsidP="002E3790">
            <w:pPr>
              <w:spacing w:before="60" w:after="160" w:line="259" w:lineRule="auto"/>
              <w:ind w:left="360" w:right="113"/>
              <w:rPr>
                <w:rFonts w:cs="Times New Roman"/>
                <w:color w:val="auto"/>
                <w:sz w:val="18"/>
              </w:rPr>
            </w:pPr>
            <w:r w:rsidRPr="002E3790">
              <w:rPr>
                <w:rFonts w:cs="Times New Roman"/>
                <w:color w:val="auto"/>
                <w:sz w:val="18"/>
              </w:rPr>
              <w:t xml:space="preserve"> </w:t>
            </w:r>
          </w:p>
        </w:tc>
        <w:tc>
          <w:tcPr>
            <w:tcW w:w="2317" w:type="pct"/>
            <w:shd w:val="clear" w:color="auto" w:fill="auto"/>
          </w:tcPr>
          <w:p w14:paraId="358CEB59" w14:textId="77777777" w:rsidR="00266CA5" w:rsidRPr="002E3790" w:rsidRDefault="00266CA5" w:rsidP="00266CA5">
            <w:pPr>
              <w:pStyle w:val="TableTextBullet"/>
              <w:rPr>
                <w:rFonts w:cs="Times New Roman"/>
                <w:color w:val="auto"/>
              </w:rPr>
            </w:pPr>
            <w:r w:rsidRPr="002E3790">
              <w:rPr>
                <w:rFonts w:cs="Times New Roman"/>
                <w:color w:val="auto"/>
              </w:rPr>
              <w:t xml:space="preserve">Solar Victoria’s mini-training modules are industry validated and customised for the solar industry in consultation with subject matter experts. </w:t>
            </w:r>
          </w:p>
          <w:p w14:paraId="358CEB5A" w14:textId="4367E4CB" w:rsidR="003B6DC2" w:rsidRPr="002E3790" w:rsidRDefault="003B6DC2" w:rsidP="003B6DC2">
            <w:pPr>
              <w:pStyle w:val="TableTextBullet"/>
              <w:rPr>
                <w:rFonts w:cs="Times New Roman"/>
                <w:color w:val="auto"/>
              </w:rPr>
            </w:pPr>
            <w:r w:rsidRPr="002E3790">
              <w:rPr>
                <w:rFonts w:cs="Times New Roman"/>
                <w:color w:val="auto"/>
              </w:rPr>
              <w:t>Mini-training modules</w:t>
            </w:r>
            <w:r w:rsidR="004011CE">
              <w:rPr>
                <w:rFonts w:cs="Times New Roman"/>
                <w:color w:val="auto"/>
              </w:rPr>
              <w:t xml:space="preserve"> may </w:t>
            </w:r>
            <w:r w:rsidR="00B42763">
              <w:rPr>
                <w:rFonts w:cs="Times New Roman"/>
                <w:color w:val="auto"/>
              </w:rPr>
              <w:t xml:space="preserve">be </w:t>
            </w:r>
            <w:r w:rsidRPr="002E3790">
              <w:rPr>
                <w:rFonts w:cs="Times New Roman"/>
                <w:color w:val="auto"/>
              </w:rPr>
              <w:t>mandat</w:t>
            </w:r>
            <w:r w:rsidR="00B42763">
              <w:rPr>
                <w:rFonts w:cs="Times New Roman"/>
                <w:color w:val="auto"/>
              </w:rPr>
              <w:t>e</w:t>
            </w:r>
            <w:r w:rsidRPr="002E3790">
              <w:rPr>
                <w:rFonts w:cs="Times New Roman"/>
                <w:color w:val="auto"/>
              </w:rPr>
              <w:t xml:space="preserve">d by Solar Victoria </w:t>
            </w:r>
            <w:r w:rsidR="00B42763">
              <w:rPr>
                <w:rFonts w:cs="Times New Roman"/>
                <w:color w:val="auto"/>
              </w:rPr>
              <w:t xml:space="preserve">and </w:t>
            </w:r>
            <w:r w:rsidRPr="002E3790">
              <w:rPr>
                <w:rFonts w:cs="Times New Roman"/>
                <w:color w:val="auto"/>
              </w:rPr>
              <w:t xml:space="preserve">will be available to complete online prior to the completion date set by Solar Victoria for each module. </w:t>
            </w:r>
          </w:p>
          <w:p w14:paraId="358CEB5B" w14:textId="77777777" w:rsidR="00266CA5" w:rsidRPr="002E3790" w:rsidRDefault="00266CA5" w:rsidP="00266CA5">
            <w:pPr>
              <w:pStyle w:val="TableTextBullet"/>
              <w:rPr>
                <w:rFonts w:cs="Times New Roman"/>
                <w:color w:val="auto"/>
              </w:rPr>
            </w:pPr>
            <w:r w:rsidRPr="002E3790">
              <w:rPr>
                <w:rFonts w:cs="Times New Roman"/>
                <w:color w:val="auto"/>
              </w:rPr>
              <w:t xml:space="preserve">Solar Victoria will provide reasonable notice of further mandatory mini-training modules by way of Solar Victoria’s website.  </w:t>
            </w:r>
          </w:p>
        </w:tc>
        <w:tc>
          <w:tcPr>
            <w:tcW w:w="367" w:type="pct"/>
            <w:shd w:val="clear" w:color="auto" w:fill="F2F2F2" w:themeFill="background1" w:themeFillShade="F2"/>
          </w:tcPr>
          <w:p w14:paraId="358CEB5C" w14:textId="77777777" w:rsidR="00266CA5" w:rsidRPr="002E3790" w:rsidRDefault="00266CA5" w:rsidP="002E3790">
            <w:pPr>
              <w:pStyle w:val="TableTextBullet"/>
              <w:numPr>
                <w:ilvl w:val="0"/>
                <w:numId w:val="0"/>
              </w:numPr>
              <w:ind w:left="113"/>
              <w:rPr>
                <w:rFonts w:cs="Times New Roman"/>
                <w:color w:val="00B050"/>
              </w:rPr>
            </w:pPr>
          </w:p>
        </w:tc>
      </w:tr>
    </w:tbl>
    <w:bookmarkEnd w:id="149"/>
    <w:p w14:paraId="358CEB5E" w14:textId="50E64B62" w:rsidR="008426E8" w:rsidRPr="00C65F00" w:rsidRDefault="009E543C" w:rsidP="008426E8">
      <w:pPr>
        <w:pStyle w:val="Caption"/>
      </w:pPr>
      <w:r w:rsidRPr="003E0F48">
        <w:t xml:space="preserve">Table </w:t>
      </w:r>
      <w:r w:rsidR="00322310">
        <w:t>8</w:t>
      </w:r>
      <w:r>
        <w:t xml:space="preserve">: </w:t>
      </w:r>
      <w:r w:rsidR="008426E8">
        <w:t>All solar PV installers</w:t>
      </w:r>
      <w:r w:rsidR="003D6DB6">
        <w:t xml:space="preserve"> </w:t>
      </w:r>
      <w:r w:rsidR="008426E8">
        <w:t xml:space="preserve">– recommended </w:t>
      </w:r>
      <w:r w:rsidR="008B1898">
        <w:t xml:space="preserve">workforce </w:t>
      </w:r>
      <w:r w:rsidR="008426E8">
        <w:t xml:space="preserve">requirements </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95"/>
        <w:gridCol w:w="4498"/>
        <w:gridCol w:w="646"/>
      </w:tblGrid>
      <w:tr w:rsidR="008426E8" w:rsidRPr="002E3790" w14:paraId="358CEB62" w14:textId="77777777" w:rsidTr="002E3790">
        <w:tc>
          <w:tcPr>
            <w:tcW w:w="0" w:type="auto"/>
            <w:shd w:val="clear" w:color="auto" w:fill="FFE15A"/>
            <w:vAlign w:val="center"/>
          </w:tcPr>
          <w:p w14:paraId="358CEB5F" w14:textId="77777777" w:rsidR="008426E8" w:rsidRPr="002E3790" w:rsidRDefault="008426E8" w:rsidP="0015175E">
            <w:pPr>
              <w:pStyle w:val="TableHeadingLeft"/>
              <w:rPr>
                <w:rFonts w:cs="Times New Roman"/>
              </w:rPr>
            </w:pPr>
            <w:r w:rsidRPr="002E3790">
              <w:rPr>
                <w:rFonts w:cs="Times New Roman"/>
              </w:rPr>
              <w:t>This is recommended:</w:t>
            </w:r>
          </w:p>
        </w:tc>
        <w:tc>
          <w:tcPr>
            <w:tcW w:w="0" w:type="auto"/>
            <w:shd w:val="clear" w:color="auto" w:fill="FFE15A"/>
            <w:vAlign w:val="center"/>
          </w:tcPr>
          <w:p w14:paraId="358CEB60" w14:textId="77777777" w:rsidR="008426E8" w:rsidRPr="002E3790" w:rsidRDefault="008426E8" w:rsidP="0015175E">
            <w:pPr>
              <w:pStyle w:val="TableHeadingLeft"/>
              <w:rPr>
                <w:rFonts w:cs="Times New Roman"/>
              </w:rPr>
            </w:pPr>
            <w:r w:rsidRPr="002E3790">
              <w:rPr>
                <w:rFonts w:cs="Times New Roman"/>
              </w:rPr>
              <w:t>Why?</w:t>
            </w:r>
          </w:p>
        </w:tc>
        <w:tc>
          <w:tcPr>
            <w:tcW w:w="0" w:type="auto"/>
            <w:shd w:val="clear" w:color="auto" w:fill="FFE15A"/>
            <w:vAlign w:val="center"/>
          </w:tcPr>
          <w:p w14:paraId="358CEB61" w14:textId="77777777" w:rsidR="008426E8" w:rsidRPr="002E3790" w:rsidRDefault="006F3592" w:rsidP="002E3790">
            <w:pPr>
              <w:pStyle w:val="TableHeadingLeft"/>
              <w:jc w:val="center"/>
              <w:rPr>
                <w:rFonts w:cs="Times New Roman"/>
              </w:rPr>
            </w:pPr>
            <w:r w:rsidRPr="0017347D">
              <w:rPr>
                <w:rFonts w:cs="Times New Roman"/>
                <w:noProof/>
              </w:rPr>
              <w:drawing>
                <wp:inline distT="0" distB="0" distL="0" distR="0" wp14:anchorId="358CEEA1" wp14:editId="358CEEA2">
                  <wp:extent cx="257175" cy="257175"/>
                  <wp:effectExtent l="0" t="0" r="0" b="0"/>
                  <wp:docPr id="20" name="Graphic 8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6"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4C09E1" w:rsidRPr="002E3790" w14:paraId="358CEB68" w14:textId="77777777" w:rsidTr="4AFA8DEB">
        <w:tc>
          <w:tcPr>
            <w:tcW w:w="2332" w:type="pct"/>
            <w:shd w:val="clear" w:color="auto" w:fill="auto"/>
          </w:tcPr>
          <w:p w14:paraId="358CEB63" w14:textId="77777777" w:rsidR="004C09E1" w:rsidRPr="002E3790" w:rsidRDefault="004C09E1" w:rsidP="002E3790">
            <w:pPr>
              <w:pStyle w:val="TableTextBullet"/>
              <w:numPr>
                <w:ilvl w:val="0"/>
                <w:numId w:val="0"/>
              </w:numPr>
              <w:ind w:left="113"/>
              <w:rPr>
                <w:rFonts w:cs="Times New Roman"/>
                <w:b/>
                <w:color w:val="auto"/>
              </w:rPr>
            </w:pPr>
            <w:r w:rsidRPr="002E3790">
              <w:rPr>
                <w:rFonts w:cs="Times New Roman"/>
                <w:color w:val="auto"/>
              </w:rPr>
              <w:t xml:space="preserve">Has attained CPCCCM2010B (or RIIWHS204) </w:t>
            </w:r>
            <w:r w:rsidRPr="002E3790">
              <w:rPr>
                <w:rFonts w:cs="Times New Roman"/>
                <w:i/>
                <w:color w:val="auto"/>
              </w:rPr>
              <w:t xml:space="preserve">Work Safely at Heights </w:t>
            </w:r>
            <w:r w:rsidRPr="002E3790">
              <w:rPr>
                <w:rFonts w:cs="Times New Roman"/>
                <w:color w:val="auto"/>
              </w:rPr>
              <w:t>accredited training unit</w:t>
            </w:r>
            <w:r w:rsidRPr="002E3790">
              <w:rPr>
                <w:rFonts w:cs="Times New Roman"/>
                <w:i/>
                <w:color w:val="auto"/>
              </w:rPr>
              <w:t>.</w:t>
            </w:r>
            <w:r w:rsidRPr="002E3790">
              <w:rPr>
                <w:rFonts w:cs="Times New Roman"/>
                <w:color w:val="auto"/>
              </w:rPr>
              <w:t xml:space="preserve"> </w:t>
            </w:r>
            <w:r w:rsidRPr="002E3790">
              <w:rPr>
                <w:rFonts w:cs="Times New Roman"/>
                <w:color w:val="auto"/>
              </w:rPr>
              <w:br/>
            </w:r>
          </w:p>
          <w:p w14:paraId="358CEB64" w14:textId="77777777" w:rsidR="004C09E1" w:rsidRPr="002E3790" w:rsidRDefault="004C09E1" w:rsidP="004C09E1">
            <w:pPr>
              <w:pStyle w:val="TableTextLeft"/>
              <w:rPr>
                <w:rFonts w:cs="Times New Roman"/>
                <w:color w:val="auto"/>
              </w:rPr>
            </w:pPr>
          </w:p>
        </w:tc>
        <w:tc>
          <w:tcPr>
            <w:tcW w:w="2333" w:type="pct"/>
            <w:shd w:val="clear" w:color="auto" w:fill="auto"/>
          </w:tcPr>
          <w:p w14:paraId="358CEB65" w14:textId="77777777" w:rsidR="004C09E1" w:rsidRPr="002E3790" w:rsidRDefault="004C09E1" w:rsidP="004C09E1">
            <w:pPr>
              <w:pStyle w:val="TableTextBullet"/>
              <w:rPr>
                <w:rFonts w:cs="Times New Roman"/>
                <w:color w:val="auto"/>
              </w:rPr>
            </w:pPr>
            <w:r w:rsidRPr="002E3790">
              <w:rPr>
                <w:rFonts w:cs="Times New Roman"/>
                <w:color w:val="auto"/>
              </w:rPr>
              <w:t>This training sets out the requirements to work safely on construction sites where the work activity involves working above 1.5 metres from ground level and where fall protection measures are required.</w:t>
            </w:r>
          </w:p>
          <w:p w14:paraId="358CEB66" w14:textId="77777777" w:rsidR="004C09E1" w:rsidRPr="002E3790" w:rsidRDefault="004C09E1" w:rsidP="004C09E1">
            <w:pPr>
              <w:pStyle w:val="TableTextBullet"/>
              <w:rPr>
                <w:rFonts w:cs="Times New Roman"/>
                <w:color w:val="auto"/>
              </w:rPr>
            </w:pPr>
            <w:r w:rsidRPr="002E3790">
              <w:rPr>
                <w:rFonts w:cs="Times New Roman"/>
                <w:color w:val="auto"/>
              </w:rPr>
              <w:t xml:space="preserve">Completion of </w:t>
            </w:r>
            <w:r w:rsidRPr="002E3790">
              <w:rPr>
                <w:rFonts w:cs="Times New Roman"/>
                <w:i/>
                <w:color w:val="auto"/>
              </w:rPr>
              <w:t>Work Safely at Heights</w:t>
            </w:r>
            <w:r w:rsidRPr="002E3790">
              <w:rPr>
                <w:rFonts w:cs="Times New Roman"/>
                <w:color w:val="auto"/>
              </w:rPr>
              <w:t xml:space="preserve"> training is a work, health and safety risk control measure.</w:t>
            </w:r>
          </w:p>
        </w:tc>
        <w:tc>
          <w:tcPr>
            <w:tcW w:w="335" w:type="pct"/>
            <w:shd w:val="clear" w:color="auto" w:fill="F2F2F2" w:themeFill="background1" w:themeFillShade="F2"/>
          </w:tcPr>
          <w:p w14:paraId="358CEB67" w14:textId="77777777" w:rsidR="004C09E1" w:rsidRPr="002E3790" w:rsidRDefault="004C09E1" w:rsidP="004C09E1">
            <w:pPr>
              <w:pStyle w:val="TableTextLeft"/>
              <w:rPr>
                <w:rFonts w:cs="Times New Roman"/>
              </w:rPr>
            </w:pPr>
          </w:p>
        </w:tc>
      </w:tr>
      <w:tr w:rsidR="008C3D29" w:rsidRPr="002E3790" w14:paraId="358CEB6D" w14:textId="77777777" w:rsidTr="4AFA8DEB">
        <w:tc>
          <w:tcPr>
            <w:tcW w:w="2332" w:type="pct"/>
            <w:shd w:val="clear" w:color="auto" w:fill="auto"/>
          </w:tcPr>
          <w:p w14:paraId="358CEB69" w14:textId="77777777" w:rsidR="008C3D29" w:rsidRPr="002E3790" w:rsidRDefault="004C09E1" w:rsidP="008C3D29">
            <w:pPr>
              <w:pStyle w:val="TableTextLeft"/>
              <w:rPr>
                <w:rFonts w:cs="Times New Roman"/>
              </w:rPr>
            </w:pPr>
            <w:r w:rsidRPr="002E3790">
              <w:rPr>
                <w:rFonts w:cs="Times New Roman"/>
              </w:rPr>
              <w:lastRenderedPageBreak/>
              <w:t xml:space="preserve">Has attained 22515VIC </w:t>
            </w:r>
            <w:r w:rsidRPr="002E3790">
              <w:rPr>
                <w:rFonts w:cs="Times New Roman"/>
                <w:i/>
                <w:iCs/>
              </w:rPr>
              <w:t>Course in Working Safely in the Solar Industry</w:t>
            </w:r>
            <w:r w:rsidRPr="002E3790">
              <w:rPr>
                <w:rFonts w:cs="Times New Roman"/>
              </w:rPr>
              <w:t xml:space="preserve"> accredited course.</w:t>
            </w:r>
          </w:p>
        </w:tc>
        <w:tc>
          <w:tcPr>
            <w:tcW w:w="2333" w:type="pct"/>
            <w:shd w:val="clear" w:color="auto" w:fill="auto"/>
          </w:tcPr>
          <w:p w14:paraId="358CEB6A" w14:textId="77777777" w:rsidR="004C09E1" w:rsidRPr="002E3790" w:rsidRDefault="004C09E1" w:rsidP="004C09E1">
            <w:pPr>
              <w:pStyle w:val="TableTextBullet"/>
              <w:rPr>
                <w:rFonts w:cs="Times New Roman"/>
              </w:rPr>
            </w:pPr>
            <w:r w:rsidRPr="002E3790">
              <w:rPr>
                <w:rFonts w:cs="Times New Roman"/>
              </w:rPr>
              <w:t xml:space="preserve">The </w:t>
            </w:r>
            <w:r w:rsidRPr="002E3790">
              <w:rPr>
                <w:rFonts w:cs="Times New Roman"/>
                <w:i/>
              </w:rPr>
              <w:t>Course in Working Safely in the Solar Industry</w:t>
            </w:r>
            <w:r w:rsidRPr="002E3790">
              <w:rPr>
                <w:rFonts w:cs="Times New Roman"/>
              </w:rPr>
              <w:t xml:space="preserve"> is an accredited training program and provides vocational outcomes for persons wishing to gain the skills and knowledge required for the safe installation of solar systems.</w:t>
            </w:r>
          </w:p>
          <w:p w14:paraId="358CEB6B" w14:textId="77777777" w:rsidR="008C3D29" w:rsidRPr="002E3790" w:rsidRDefault="004C09E1">
            <w:pPr>
              <w:pStyle w:val="TableTextBullet"/>
              <w:rPr>
                <w:rFonts w:cs="Times New Roman"/>
              </w:rPr>
            </w:pPr>
            <w:r w:rsidRPr="002E3790">
              <w:rPr>
                <w:rFonts w:cs="Times New Roman"/>
              </w:rPr>
              <w:t xml:space="preserve">Training content includes </w:t>
            </w:r>
            <w:r w:rsidRPr="002E3790">
              <w:rPr>
                <w:rFonts w:cs="Times New Roman"/>
                <w:i/>
              </w:rPr>
              <w:t>Work safely in the solar industry</w:t>
            </w:r>
            <w:r w:rsidRPr="002E3790">
              <w:rPr>
                <w:rFonts w:cs="Times New Roman"/>
              </w:rPr>
              <w:t xml:space="preserve"> (a training unit developed and customised for the solar industry), White Card/construction induction training, first aid and working at heights.</w:t>
            </w:r>
          </w:p>
        </w:tc>
        <w:tc>
          <w:tcPr>
            <w:tcW w:w="335" w:type="pct"/>
            <w:shd w:val="clear" w:color="auto" w:fill="F2F2F2" w:themeFill="background1" w:themeFillShade="F2"/>
          </w:tcPr>
          <w:p w14:paraId="358CEB6C" w14:textId="77777777" w:rsidR="008C3D29" w:rsidRPr="002E3790" w:rsidRDefault="008C3D29" w:rsidP="008C3D29">
            <w:pPr>
              <w:pStyle w:val="TableTextLeft"/>
              <w:rPr>
                <w:rFonts w:cs="Times New Roman"/>
              </w:rPr>
            </w:pPr>
          </w:p>
        </w:tc>
      </w:tr>
      <w:tr w:rsidR="00233A1C" w:rsidRPr="002E3790" w14:paraId="4958E47E" w14:textId="77777777" w:rsidTr="4AFA8DEB">
        <w:tc>
          <w:tcPr>
            <w:tcW w:w="2332" w:type="pct"/>
            <w:shd w:val="clear" w:color="auto" w:fill="auto"/>
          </w:tcPr>
          <w:p w14:paraId="61BC25F7" w14:textId="013AEC43" w:rsidR="00233A1C" w:rsidRPr="002E3790" w:rsidRDefault="00BE45B8" w:rsidP="008C3D29">
            <w:pPr>
              <w:pStyle w:val="TableTextLeft"/>
              <w:rPr>
                <w:rFonts w:cs="Times New Roman"/>
              </w:rPr>
            </w:pPr>
            <w:r>
              <w:rPr>
                <w:rFonts w:cs="Times New Roman"/>
              </w:rPr>
              <w:t xml:space="preserve">Install </w:t>
            </w:r>
            <w:r w:rsidRPr="00BE45B8">
              <w:rPr>
                <w:rFonts w:cs="Times New Roman"/>
              </w:rPr>
              <w:t>‘</w:t>
            </w:r>
            <w:r w:rsidR="003D5B3D">
              <w:rPr>
                <w:rFonts w:cs="Times New Roman"/>
              </w:rPr>
              <w:t xml:space="preserve">Non-load break </w:t>
            </w:r>
            <w:r w:rsidR="00691B70">
              <w:rPr>
                <w:rFonts w:cs="Times New Roman"/>
              </w:rPr>
              <w:t xml:space="preserve">DC </w:t>
            </w:r>
            <w:r w:rsidRPr="00BE45B8">
              <w:rPr>
                <w:rFonts w:cs="Times New Roman"/>
              </w:rPr>
              <w:t>disconnection point</w:t>
            </w:r>
            <w:r w:rsidR="003D5B3D">
              <w:rPr>
                <w:rFonts w:cs="Times New Roman"/>
              </w:rPr>
              <w:t>s</w:t>
            </w:r>
            <w:r w:rsidRPr="00BE45B8">
              <w:rPr>
                <w:rFonts w:cs="Times New Roman"/>
              </w:rPr>
              <w:t>’ where</w:t>
            </w:r>
            <w:r w:rsidR="005C17FD">
              <w:rPr>
                <w:rFonts w:cs="Times New Roman"/>
              </w:rPr>
              <w:t xml:space="preserve"> appropria</w:t>
            </w:r>
            <w:r w:rsidR="004D7653">
              <w:rPr>
                <w:rFonts w:cs="Times New Roman"/>
              </w:rPr>
              <w:t>t</w:t>
            </w:r>
            <w:r w:rsidRPr="00BE45B8">
              <w:rPr>
                <w:rFonts w:cs="Times New Roman"/>
              </w:rPr>
              <w:t>e</w:t>
            </w:r>
            <w:r w:rsidR="00B21C73">
              <w:rPr>
                <w:rFonts w:cs="Times New Roman"/>
              </w:rPr>
              <w:t>,</w:t>
            </w:r>
            <w:r w:rsidRPr="00BE45B8">
              <w:rPr>
                <w:rFonts w:cs="Times New Roman"/>
              </w:rPr>
              <w:t xml:space="preserve"> </w:t>
            </w:r>
            <w:r w:rsidR="008C6303">
              <w:rPr>
                <w:rFonts w:cs="Times New Roman"/>
              </w:rPr>
              <w:t xml:space="preserve">in </w:t>
            </w:r>
            <w:r w:rsidR="00B21C73">
              <w:rPr>
                <w:rFonts w:cs="Times New Roman"/>
              </w:rPr>
              <w:t>lieu</w:t>
            </w:r>
            <w:r w:rsidR="008C6303">
              <w:rPr>
                <w:rFonts w:cs="Times New Roman"/>
              </w:rPr>
              <w:t xml:space="preserve"> of </w:t>
            </w:r>
            <w:r w:rsidR="00A66C25">
              <w:rPr>
                <w:rFonts w:cs="Times New Roman"/>
              </w:rPr>
              <w:t>r</w:t>
            </w:r>
            <w:r w:rsidR="008C6303">
              <w:rPr>
                <w:rFonts w:cs="Times New Roman"/>
              </w:rPr>
              <w:t xml:space="preserve">ooftop DC </w:t>
            </w:r>
            <w:r w:rsidR="00A66C25">
              <w:rPr>
                <w:rFonts w:cs="Times New Roman"/>
              </w:rPr>
              <w:t>i</w:t>
            </w:r>
            <w:r w:rsidR="008C6303">
              <w:rPr>
                <w:rFonts w:cs="Times New Roman"/>
              </w:rPr>
              <w:t>solators</w:t>
            </w:r>
            <w:r w:rsidR="00B21C73">
              <w:rPr>
                <w:rFonts w:cs="Times New Roman"/>
              </w:rPr>
              <w:t>,</w:t>
            </w:r>
            <w:r w:rsidR="008C6303">
              <w:rPr>
                <w:rFonts w:cs="Times New Roman"/>
              </w:rPr>
              <w:t xml:space="preserve"> </w:t>
            </w:r>
            <w:r w:rsidRPr="00BE45B8">
              <w:rPr>
                <w:rFonts w:cs="Times New Roman"/>
              </w:rPr>
              <w:t>in accordance with AS/NZS 5033:2021</w:t>
            </w:r>
            <w:r w:rsidR="00691B70">
              <w:rPr>
                <w:rFonts w:cs="Times New Roman"/>
              </w:rPr>
              <w:t>.</w:t>
            </w:r>
          </w:p>
        </w:tc>
        <w:tc>
          <w:tcPr>
            <w:tcW w:w="2333" w:type="pct"/>
            <w:shd w:val="clear" w:color="auto" w:fill="auto"/>
          </w:tcPr>
          <w:p w14:paraId="206F131B" w14:textId="4C86879A" w:rsidR="0091372C" w:rsidRDefault="00245BF6" w:rsidP="004C09E1">
            <w:pPr>
              <w:pStyle w:val="TableTextBullet"/>
              <w:rPr>
                <w:rFonts w:cs="Times New Roman"/>
              </w:rPr>
            </w:pPr>
            <w:r w:rsidRPr="00245BF6">
              <w:rPr>
                <w:rFonts w:cs="Times New Roman"/>
              </w:rPr>
              <w:t>‘Non-load break disconnection device</w:t>
            </w:r>
            <w:r w:rsidR="004E19C3">
              <w:rPr>
                <w:rFonts w:cs="Times New Roman"/>
              </w:rPr>
              <w:t>s</w:t>
            </w:r>
            <w:r w:rsidRPr="00245BF6">
              <w:rPr>
                <w:rFonts w:cs="Times New Roman"/>
              </w:rPr>
              <w:t xml:space="preserve">’ </w:t>
            </w:r>
            <w:r w:rsidR="004D7653">
              <w:rPr>
                <w:rFonts w:cs="Times New Roman"/>
              </w:rPr>
              <w:t xml:space="preserve">may </w:t>
            </w:r>
            <w:r w:rsidR="00DB43A2">
              <w:rPr>
                <w:rFonts w:cs="Times New Roman"/>
              </w:rPr>
              <w:t xml:space="preserve">in certain cases </w:t>
            </w:r>
            <w:r w:rsidR="0091372C">
              <w:rPr>
                <w:rFonts w:cs="Times New Roman"/>
              </w:rPr>
              <w:t>provide increased consumer safety outcomes</w:t>
            </w:r>
            <w:r w:rsidR="006D08D5">
              <w:rPr>
                <w:rFonts w:cs="Times New Roman"/>
              </w:rPr>
              <w:t xml:space="preserve"> over rooftop DC Isolators</w:t>
            </w:r>
            <w:r w:rsidR="0091372C">
              <w:rPr>
                <w:rFonts w:cs="Times New Roman"/>
              </w:rPr>
              <w:t>.</w:t>
            </w:r>
            <w:r w:rsidRPr="00245BF6">
              <w:rPr>
                <w:rFonts w:cs="Times New Roman"/>
              </w:rPr>
              <w:t xml:space="preserve"> </w:t>
            </w:r>
          </w:p>
          <w:p w14:paraId="2241ECB1" w14:textId="1B70EE92" w:rsidR="00233A1C" w:rsidRDefault="0091372C" w:rsidP="004C09E1">
            <w:pPr>
              <w:pStyle w:val="TableTextBullet"/>
              <w:rPr>
                <w:rFonts w:cs="Times New Roman"/>
              </w:rPr>
            </w:pPr>
            <w:r>
              <w:rPr>
                <w:rFonts w:cs="Times New Roman"/>
              </w:rPr>
              <w:t>R</w:t>
            </w:r>
            <w:r w:rsidR="00245BF6" w:rsidRPr="00245BF6">
              <w:rPr>
                <w:rFonts w:cs="Times New Roman"/>
              </w:rPr>
              <w:t xml:space="preserve">ooftop </w:t>
            </w:r>
            <w:r w:rsidR="00456418">
              <w:rPr>
                <w:rFonts w:cs="Times New Roman"/>
              </w:rPr>
              <w:t>DC</w:t>
            </w:r>
            <w:r w:rsidR="00245BF6" w:rsidRPr="00245BF6">
              <w:rPr>
                <w:rFonts w:cs="Times New Roman"/>
              </w:rPr>
              <w:t xml:space="preserve"> isolators </w:t>
            </w:r>
            <w:r w:rsidR="00D54F18">
              <w:rPr>
                <w:rFonts w:cs="Times New Roman"/>
              </w:rPr>
              <w:t xml:space="preserve">if installed incorrectly </w:t>
            </w:r>
            <w:r w:rsidR="003B52F2">
              <w:rPr>
                <w:rFonts w:cs="Times New Roman"/>
              </w:rPr>
              <w:t>(</w:t>
            </w:r>
            <w:r w:rsidR="00D54F18">
              <w:rPr>
                <w:rFonts w:cs="Times New Roman"/>
              </w:rPr>
              <w:t>or damaged over time</w:t>
            </w:r>
            <w:r w:rsidR="003B52F2">
              <w:rPr>
                <w:rFonts w:cs="Times New Roman"/>
              </w:rPr>
              <w:t>)</w:t>
            </w:r>
            <w:r w:rsidR="00D54F18">
              <w:rPr>
                <w:rFonts w:cs="Times New Roman"/>
              </w:rPr>
              <w:t xml:space="preserve"> </w:t>
            </w:r>
            <w:r w:rsidR="000F2C98">
              <w:rPr>
                <w:rFonts w:cs="Times New Roman"/>
              </w:rPr>
              <w:t>can</w:t>
            </w:r>
            <w:r w:rsidR="00D54F18">
              <w:rPr>
                <w:rFonts w:cs="Times New Roman"/>
              </w:rPr>
              <w:t xml:space="preserve"> </w:t>
            </w:r>
            <w:r w:rsidR="000F2C98">
              <w:rPr>
                <w:rFonts w:cs="Times New Roman"/>
              </w:rPr>
              <w:t xml:space="preserve">suffer from </w:t>
            </w:r>
            <w:r w:rsidR="00245BF6" w:rsidRPr="00245BF6">
              <w:rPr>
                <w:rFonts w:cs="Times New Roman"/>
              </w:rPr>
              <w:t xml:space="preserve">internal arcing </w:t>
            </w:r>
            <w:r w:rsidR="00DE252A">
              <w:rPr>
                <w:rFonts w:cs="Times New Roman"/>
              </w:rPr>
              <w:t>due to</w:t>
            </w:r>
            <w:r w:rsidR="00245BF6" w:rsidRPr="00245BF6">
              <w:rPr>
                <w:rFonts w:cs="Times New Roman"/>
              </w:rPr>
              <w:t xml:space="preserve"> water ingress and subsequent fire risks.</w:t>
            </w:r>
          </w:p>
          <w:p w14:paraId="0A096ECB" w14:textId="652A899C" w:rsidR="00CA3DF3" w:rsidRPr="002E3790" w:rsidRDefault="00051C38" w:rsidP="000331EB">
            <w:pPr>
              <w:pStyle w:val="TableTextBullet"/>
              <w:numPr>
                <w:ilvl w:val="0"/>
                <w:numId w:val="0"/>
              </w:numPr>
              <w:ind w:left="284"/>
              <w:rPr>
                <w:rFonts w:cs="Times New Roman"/>
              </w:rPr>
            </w:pPr>
            <w:r w:rsidRPr="00051C38">
              <w:rPr>
                <w:rFonts w:cs="Times New Roman"/>
              </w:rPr>
              <w:t xml:space="preserve">AS/NZS 5033:2021 offers a choice to installers to either instate a rooftop DC isolator or a DC ‘disconnection point’ </w:t>
            </w:r>
            <w:r w:rsidR="008C4FC1">
              <w:t>according to the requirements set out in the Standard</w:t>
            </w:r>
            <w:r w:rsidR="008C4FC1">
              <w:rPr>
                <w:rFonts w:cs="Times New Roman"/>
              </w:rPr>
              <w:t>.</w:t>
            </w:r>
          </w:p>
        </w:tc>
        <w:tc>
          <w:tcPr>
            <w:tcW w:w="335" w:type="pct"/>
            <w:shd w:val="clear" w:color="auto" w:fill="F2F2F2" w:themeFill="background1" w:themeFillShade="F2"/>
          </w:tcPr>
          <w:p w14:paraId="26EC111A" w14:textId="77777777" w:rsidR="00233A1C" w:rsidRPr="002E3790" w:rsidRDefault="00233A1C" w:rsidP="008C3D29">
            <w:pPr>
              <w:pStyle w:val="TableTextLeft"/>
              <w:rPr>
                <w:rFonts w:cs="Times New Roman"/>
              </w:rPr>
            </w:pPr>
          </w:p>
        </w:tc>
      </w:tr>
    </w:tbl>
    <w:p w14:paraId="358CEB6E" w14:textId="567D1D3F" w:rsidR="003E1192" w:rsidRDefault="009D0366" w:rsidP="003E1192">
      <w:pPr>
        <w:pStyle w:val="Caption"/>
      </w:pPr>
      <w:r w:rsidRPr="003E0F48">
        <w:t xml:space="preserve">Table </w:t>
      </w:r>
      <w:r w:rsidR="00322310">
        <w:t>9</w:t>
      </w:r>
      <w:r>
        <w:t xml:space="preserve">: </w:t>
      </w:r>
      <w:r w:rsidR="003E1192">
        <w:t xml:space="preserve">Other on-site solar PV workers – </w:t>
      </w:r>
      <w:r w:rsidR="003D6DB6">
        <w:t>m</w:t>
      </w:r>
      <w:r w:rsidR="00341FCB">
        <w:t xml:space="preserve">andatory </w:t>
      </w:r>
      <w:r w:rsidR="003E1192">
        <w:t xml:space="preserve">workforce requirements  </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64"/>
        <w:gridCol w:w="4467"/>
        <w:gridCol w:w="708"/>
      </w:tblGrid>
      <w:tr w:rsidR="003E1192" w:rsidRPr="002E3790" w14:paraId="358CEB72" w14:textId="77777777" w:rsidTr="002E3790">
        <w:trPr>
          <w:tblHeader/>
        </w:trPr>
        <w:tc>
          <w:tcPr>
            <w:tcW w:w="0" w:type="auto"/>
            <w:shd w:val="clear" w:color="auto" w:fill="F89F65"/>
            <w:vAlign w:val="center"/>
          </w:tcPr>
          <w:p w14:paraId="358CEB6F" w14:textId="77777777" w:rsidR="003E1192" w:rsidRPr="002E3790" w:rsidRDefault="003E1192" w:rsidP="00EA7A5E">
            <w:pPr>
              <w:pStyle w:val="TableHeadingLeft"/>
              <w:rPr>
                <w:rFonts w:cs="Times New Roman"/>
              </w:rPr>
            </w:pPr>
            <w:r w:rsidRPr="002E3790">
              <w:rPr>
                <w:rFonts w:cs="Times New Roman"/>
              </w:rPr>
              <w:t>This is mandatory:</w:t>
            </w:r>
          </w:p>
        </w:tc>
        <w:tc>
          <w:tcPr>
            <w:tcW w:w="0" w:type="auto"/>
            <w:shd w:val="clear" w:color="auto" w:fill="F89F65"/>
            <w:vAlign w:val="center"/>
          </w:tcPr>
          <w:p w14:paraId="358CEB70" w14:textId="77777777" w:rsidR="003E1192" w:rsidRPr="002E3790" w:rsidRDefault="003E1192" w:rsidP="00EA7A5E">
            <w:pPr>
              <w:pStyle w:val="TableHeadingLeft"/>
              <w:rPr>
                <w:rFonts w:cs="Times New Roman"/>
              </w:rPr>
            </w:pPr>
            <w:r w:rsidRPr="002E3790">
              <w:rPr>
                <w:rFonts w:cs="Times New Roman"/>
              </w:rPr>
              <w:t>Why?</w:t>
            </w:r>
          </w:p>
        </w:tc>
        <w:tc>
          <w:tcPr>
            <w:tcW w:w="0" w:type="auto"/>
            <w:shd w:val="clear" w:color="auto" w:fill="F89F65"/>
            <w:vAlign w:val="center"/>
          </w:tcPr>
          <w:p w14:paraId="358CEB71" w14:textId="77777777" w:rsidR="003E1192" w:rsidRPr="002E3790" w:rsidRDefault="006F3592" w:rsidP="002E3790">
            <w:pPr>
              <w:pStyle w:val="TableHeadingLeft"/>
              <w:jc w:val="center"/>
              <w:rPr>
                <w:rFonts w:cs="Times New Roman"/>
              </w:rPr>
            </w:pPr>
            <w:r w:rsidRPr="0017347D">
              <w:rPr>
                <w:rFonts w:cs="Times New Roman"/>
                <w:noProof/>
              </w:rPr>
              <w:drawing>
                <wp:inline distT="0" distB="0" distL="0" distR="0" wp14:anchorId="358CEEA3" wp14:editId="358CEEA4">
                  <wp:extent cx="257175" cy="257175"/>
                  <wp:effectExtent l="0" t="0" r="0" b="0"/>
                  <wp:docPr id="21" name="Graphic 5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7"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3E1192" w:rsidRPr="002E3790" w14:paraId="358CEB77" w14:textId="77777777" w:rsidTr="002E3790">
        <w:tc>
          <w:tcPr>
            <w:tcW w:w="2316" w:type="pct"/>
            <w:shd w:val="clear" w:color="auto" w:fill="auto"/>
          </w:tcPr>
          <w:p w14:paraId="358CEB74" w14:textId="773752B6" w:rsidR="003E1192" w:rsidRPr="002E3790" w:rsidRDefault="003E1192">
            <w:pPr>
              <w:pStyle w:val="TableTextLeft"/>
              <w:rPr>
                <w:rFonts w:cs="Times New Roman"/>
                <w:color w:val="auto"/>
              </w:rPr>
            </w:pPr>
            <w:r w:rsidRPr="002E3790">
              <w:rPr>
                <w:rFonts w:cs="Times New Roman"/>
                <w:color w:val="auto"/>
              </w:rPr>
              <w:t xml:space="preserve">Has attained the </w:t>
            </w:r>
            <w:r w:rsidR="0012454E" w:rsidRPr="002E3790">
              <w:rPr>
                <w:rFonts w:cs="Times New Roman"/>
                <w:color w:val="auto"/>
              </w:rPr>
              <w:t xml:space="preserve">VU22744 </w:t>
            </w:r>
            <w:r w:rsidR="0012454E" w:rsidRPr="002E3790">
              <w:rPr>
                <w:rFonts w:cs="Times New Roman"/>
                <w:i/>
                <w:color w:val="auto"/>
              </w:rPr>
              <w:t>Work safely in the solar industry</w:t>
            </w:r>
            <w:r w:rsidRPr="002E3790">
              <w:rPr>
                <w:rStyle w:val="Hyperlink"/>
                <w:rFonts w:cs="Times New Roman"/>
                <w:u w:val="none"/>
              </w:rPr>
              <w:t xml:space="preserve"> </w:t>
            </w:r>
            <w:r w:rsidRPr="002E3790">
              <w:rPr>
                <w:rFonts w:cs="Times New Roman"/>
                <w:color w:val="auto"/>
              </w:rPr>
              <w:t xml:space="preserve">accredited unit of competency. </w:t>
            </w:r>
          </w:p>
        </w:tc>
        <w:tc>
          <w:tcPr>
            <w:tcW w:w="2317" w:type="pct"/>
            <w:shd w:val="clear" w:color="auto" w:fill="auto"/>
          </w:tcPr>
          <w:p w14:paraId="358CEB75" w14:textId="206CF7D2" w:rsidR="003E1192" w:rsidRPr="002E3790" w:rsidRDefault="003E1192" w:rsidP="002E3790">
            <w:pPr>
              <w:pStyle w:val="TableTextBullet"/>
              <w:numPr>
                <w:ilvl w:val="0"/>
                <w:numId w:val="0"/>
              </w:numPr>
              <w:ind w:left="113"/>
              <w:rPr>
                <w:rFonts w:cs="Times New Roman"/>
                <w:color w:val="auto"/>
              </w:rPr>
            </w:pPr>
            <w:r w:rsidRPr="002E3790">
              <w:rPr>
                <w:rFonts w:cs="Times New Roman"/>
                <w:color w:val="auto"/>
              </w:rPr>
              <w:t>Same as above for installers</w:t>
            </w:r>
            <w:r w:rsidR="00645171" w:rsidRPr="002E3790">
              <w:rPr>
                <w:rFonts w:cs="Times New Roman"/>
                <w:color w:val="auto"/>
              </w:rPr>
              <w:t xml:space="preserve"> at Table </w:t>
            </w:r>
            <w:r w:rsidR="00667094">
              <w:rPr>
                <w:rFonts w:cs="Times New Roman"/>
                <w:color w:val="auto"/>
              </w:rPr>
              <w:t>7</w:t>
            </w:r>
            <w:r w:rsidR="006853FB" w:rsidRPr="002E3790">
              <w:rPr>
                <w:rFonts w:cs="Times New Roman"/>
                <w:color w:val="auto"/>
              </w:rPr>
              <w:t>.</w:t>
            </w:r>
          </w:p>
        </w:tc>
        <w:tc>
          <w:tcPr>
            <w:tcW w:w="367" w:type="pct"/>
            <w:shd w:val="clear" w:color="auto" w:fill="F2F2F2"/>
          </w:tcPr>
          <w:p w14:paraId="358CEB76" w14:textId="77777777" w:rsidR="003E1192" w:rsidRPr="002E3790" w:rsidRDefault="003E1192" w:rsidP="00EA7A5E">
            <w:pPr>
              <w:pStyle w:val="TableTextLeft"/>
              <w:rPr>
                <w:rFonts w:cs="Times New Roman"/>
              </w:rPr>
            </w:pPr>
          </w:p>
        </w:tc>
      </w:tr>
      <w:tr w:rsidR="003E1192" w:rsidRPr="002E3790" w14:paraId="358CEB7B" w14:textId="77777777" w:rsidTr="002E3790">
        <w:tc>
          <w:tcPr>
            <w:tcW w:w="2316" w:type="pct"/>
            <w:shd w:val="clear" w:color="auto" w:fill="auto"/>
          </w:tcPr>
          <w:p w14:paraId="358CEB78" w14:textId="77777777" w:rsidR="003E1192" w:rsidRPr="002E3790" w:rsidRDefault="003E1192" w:rsidP="00EA7A5E">
            <w:pPr>
              <w:pStyle w:val="TableTextLeft"/>
              <w:rPr>
                <w:rFonts w:cs="Times New Roman"/>
                <w:color w:val="auto"/>
              </w:rPr>
            </w:pPr>
            <w:r w:rsidRPr="002E3790">
              <w:rPr>
                <w:rFonts w:cs="Times New Roman"/>
                <w:color w:val="auto"/>
              </w:rPr>
              <w:t xml:space="preserve">Has attained the </w:t>
            </w:r>
            <w:r w:rsidR="0012454E" w:rsidRPr="002E3790">
              <w:rPr>
                <w:rFonts w:cs="Times New Roman"/>
                <w:color w:val="auto"/>
              </w:rPr>
              <w:t xml:space="preserve">CPCCWHS1001 </w:t>
            </w:r>
            <w:r w:rsidR="0012454E" w:rsidRPr="002E3790">
              <w:rPr>
                <w:rFonts w:cs="Times New Roman"/>
                <w:i/>
                <w:color w:val="auto"/>
              </w:rPr>
              <w:t>Prepare to work safely in the construction industry</w:t>
            </w:r>
            <w:r w:rsidRPr="002E3790">
              <w:rPr>
                <w:rFonts w:cs="Times New Roman"/>
                <w:color w:val="auto"/>
              </w:rPr>
              <w:t xml:space="preserve"> accredited unit of competency (White Card/</w:t>
            </w:r>
            <w:r w:rsidR="000E4DBA" w:rsidRPr="002E3790">
              <w:rPr>
                <w:rFonts w:cs="Times New Roman"/>
                <w:color w:val="auto"/>
              </w:rPr>
              <w:t>c</w:t>
            </w:r>
            <w:r w:rsidRPr="002E3790">
              <w:rPr>
                <w:rFonts w:cs="Times New Roman"/>
                <w:color w:val="auto"/>
              </w:rPr>
              <w:t xml:space="preserve">onstruction </w:t>
            </w:r>
            <w:r w:rsidR="000E4DBA" w:rsidRPr="002E3790">
              <w:rPr>
                <w:rFonts w:cs="Times New Roman"/>
                <w:color w:val="auto"/>
              </w:rPr>
              <w:t>i</w:t>
            </w:r>
            <w:r w:rsidRPr="002E3790">
              <w:rPr>
                <w:rFonts w:cs="Times New Roman"/>
                <w:color w:val="auto"/>
              </w:rPr>
              <w:t xml:space="preserve">nduction </w:t>
            </w:r>
            <w:r w:rsidR="000E4DBA" w:rsidRPr="002E3790">
              <w:rPr>
                <w:rFonts w:cs="Times New Roman"/>
                <w:color w:val="auto"/>
              </w:rPr>
              <w:t>c</w:t>
            </w:r>
            <w:r w:rsidRPr="002E3790">
              <w:rPr>
                <w:rFonts w:cs="Times New Roman"/>
                <w:color w:val="auto"/>
              </w:rPr>
              <w:t>ard).</w:t>
            </w:r>
          </w:p>
        </w:tc>
        <w:tc>
          <w:tcPr>
            <w:tcW w:w="2317" w:type="pct"/>
            <w:shd w:val="clear" w:color="auto" w:fill="auto"/>
          </w:tcPr>
          <w:p w14:paraId="358CEB79" w14:textId="0F6BF5C1" w:rsidR="003E1192" w:rsidRPr="002E3790" w:rsidRDefault="003E1192" w:rsidP="002E3790">
            <w:pPr>
              <w:pStyle w:val="TableTextBullet"/>
              <w:numPr>
                <w:ilvl w:val="0"/>
                <w:numId w:val="0"/>
              </w:numPr>
              <w:ind w:left="113"/>
              <w:rPr>
                <w:rFonts w:cs="Times New Roman"/>
                <w:color w:val="auto"/>
              </w:rPr>
            </w:pPr>
            <w:r w:rsidRPr="002E3790">
              <w:rPr>
                <w:rFonts w:cs="Times New Roman"/>
                <w:color w:val="auto"/>
              </w:rPr>
              <w:t>Same as above for installers</w:t>
            </w:r>
            <w:r w:rsidR="00645171" w:rsidRPr="002E3790">
              <w:rPr>
                <w:rFonts w:cs="Times New Roman"/>
                <w:color w:val="auto"/>
              </w:rPr>
              <w:t xml:space="preserve"> at Table </w:t>
            </w:r>
            <w:r w:rsidR="00667094">
              <w:rPr>
                <w:rFonts w:cs="Times New Roman"/>
                <w:color w:val="auto"/>
              </w:rPr>
              <w:t>7</w:t>
            </w:r>
            <w:r w:rsidR="006853FB" w:rsidRPr="002E3790">
              <w:rPr>
                <w:rFonts w:cs="Times New Roman"/>
                <w:color w:val="auto"/>
              </w:rPr>
              <w:t>.</w:t>
            </w:r>
          </w:p>
        </w:tc>
        <w:tc>
          <w:tcPr>
            <w:tcW w:w="367" w:type="pct"/>
            <w:shd w:val="clear" w:color="auto" w:fill="F2F2F2"/>
          </w:tcPr>
          <w:p w14:paraId="358CEB7A" w14:textId="77777777" w:rsidR="003E1192" w:rsidRPr="002E3790" w:rsidRDefault="003E1192" w:rsidP="002E3790">
            <w:pPr>
              <w:pStyle w:val="TableTextBullet"/>
              <w:numPr>
                <w:ilvl w:val="0"/>
                <w:numId w:val="0"/>
              </w:numPr>
              <w:ind w:left="113"/>
              <w:rPr>
                <w:rFonts w:cs="Times New Roman"/>
              </w:rPr>
            </w:pPr>
          </w:p>
        </w:tc>
      </w:tr>
      <w:tr w:rsidR="00DE5A60" w:rsidRPr="002E3790" w14:paraId="358CEB81" w14:textId="77777777" w:rsidTr="002E3790">
        <w:tc>
          <w:tcPr>
            <w:tcW w:w="2316" w:type="pct"/>
            <w:shd w:val="clear" w:color="auto" w:fill="auto"/>
          </w:tcPr>
          <w:p w14:paraId="358CEB7C" w14:textId="77777777" w:rsidR="004C351D" w:rsidRPr="002E3790" w:rsidRDefault="00DE5A60" w:rsidP="00DE5A60">
            <w:pPr>
              <w:pStyle w:val="TableTextLeft"/>
              <w:rPr>
                <w:rFonts w:cs="Times New Roman"/>
                <w:color w:val="auto"/>
              </w:rPr>
            </w:pPr>
            <w:r w:rsidRPr="002E3790">
              <w:rPr>
                <w:rFonts w:cs="Times New Roman"/>
                <w:color w:val="auto"/>
              </w:rPr>
              <w:t xml:space="preserve">Has completed industry specific mini-training as directed by Solar Victoria. </w:t>
            </w:r>
          </w:p>
          <w:p w14:paraId="358CEB7D" w14:textId="422A2AE6" w:rsidR="00DE5A60" w:rsidRPr="002E3790" w:rsidRDefault="00DE5A60" w:rsidP="00DE5A60">
            <w:pPr>
              <w:pStyle w:val="TableTextLeft"/>
              <w:rPr>
                <w:rFonts w:cs="Times New Roman"/>
                <w:color w:val="auto"/>
              </w:rPr>
            </w:pPr>
          </w:p>
        </w:tc>
        <w:tc>
          <w:tcPr>
            <w:tcW w:w="2317" w:type="pct"/>
            <w:shd w:val="clear" w:color="auto" w:fill="auto"/>
          </w:tcPr>
          <w:p w14:paraId="358CEB7E" w14:textId="66BC85FB" w:rsidR="0067201F" w:rsidRPr="002E3790" w:rsidRDefault="00DE5A60" w:rsidP="002E3790">
            <w:pPr>
              <w:pStyle w:val="TableTextBullet"/>
              <w:numPr>
                <w:ilvl w:val="0"/>
                <w:numId w:val="0"/>
              </w:numPr>
              <w:ind w:left="113"/>
              <w:rPr>
                <w:rFonts w:cs="Times New Roman"/>
                <w:color w:val="auto"/>
              </w:rPr>
            </w:pPr>
            <w:r w:rsidRPr="002E3790">
              <w:rPr>
                <w:rFonts w:cs="Times New Roman"/>
                <w:color w:val="auto"/>
              </w:rPr>
              <w:t>Same as above for installers</w:t>
            </w:r>
            <w:r w:rsidR="00060AFD" w:rsidRPr="002E3790">
              <w:rPr>
                <w:rFonts w:cs="Times New Roman"/>
                <w:color w:val="auto"/>
              </w:rPr>
              <w:t xml:space="preserve"> at Table </w:t>
            </w:r>
            <w:r w:rsidR="00667094">
              <w:rPr>
                <w:rFonts w:cs="Times New Roman"/>
                <w:color w:val="auto"/>
              </w:rPr>
              <w:t>7</w:t>
            </w:r>
            <w:r w:rsidR="009F1D79" w:rsidRPr="002E3790">
              <w:rPr>
                <w:rFonts w:cs="Times New Roman"/>
                <w:color w:val="auto"/>
              </w:rPr>
              <w:t xml:space="preserve">. </w:t>
            </w:r>
          </w:p>
          <w:p w14:paraId="358CEB7F" w14:textId="77777777" w:rsidR="00DE5A60" w:rsidRPr="002E3790" w:rsidRDefault="0067201F" w:rsidP="002E3790">
            <w:pPr>
              <w:pStyle w:val="TableTextBullet"/>
              <w:numPr>
                <w:ilvl w:val="0"/>
                <w:numId w:val="0"/>
              </w:numPr>
              <w:ind w:left="113"/>
              <w:rPr>
                <w:rFonts w:cs="Times New Roman"/>
                <w:color w:val="auto"/>
                <w:u w:val="single"/>
              </w:rPr>
            </w:pPr>
            <w:r w:rsidRPr="002E3790">
              <w:rPr>
                <w:rFonts w:cs="Times New Roman"/>
                <w:color w:val="auto"/>
                <w:u w:val="single"/>
              </w:rPr>
              <w:t>Note:</w:t>
            </w:r>
            <w:r w:rsidRPr="002E3790">
              <w:rPr>
                <w:rFonts w:cs="Times New Roman"/>
                <w:color w:val="auto"/>
              </w:rPr>
              <w:t xml:space="preserve"> </w:t>
            </w:r>
            <w:r w:rsidR="00355276" w:rsidRPr="002E3790">
              <w:rPr>
                <w:rFonts w:cs="Times New Roman"/>
                <w:color w:val="auto"/>
              </w:rPr>
              <w:t xml:space="preserve">some industry specific mini-training </w:t>
            </w:r>
            <w:r w:rsidR="00CF004D" w:rsidRPr="002E3790">
              <w:rPr>
                <w:rFonts w:cs="Times New Roman"/>
                <w:color w:val="auto"/>
              </w:rPr>
              <w:t xml:space="preserve">may be </w:t>
            </w:r>
            <w:r w:rsidR="00355276" w:rsidRPr="002E3790">
              <w:rPr>
                <w:rFonts w:cs="Times New Roman"/>
                <w:color w:val="auto"/>
              </w:rPr>
              <w:t>relevant to accredited installers only</w:t>
            </w:r>
            <w:r w:rsidR="00FD6B91" w:rsidRPr="002E3790">
              <w:rPr>
                <w:rFonts w:cs="Times New Roman"/>
                <w:color w:val="auto"/>
              </w:rPr>
              <w:t>.</w:t>
            </w:r>
            <w:r w:rsidR="00355276" w:rsidRPr="002E3790">
              <w:rPr>
                <w:rFonts w:cs="Times New Roman"/>
                <w:color w:val="auto"/>
              </w:rPr>
              <w:t xml:space="preserve"> </w:t>
            </w:r>
            <w:r w:rsidRPr="002E3790">
              <w:rPr>
                <w:rFonts w:cs="Times New Roman"/>
                <w:color w:val="auto"/>
                <w:u w:val="single"/>
              </w:rPr>
              <w:t xml:space="preserve"> </w:t>
            </w:r>
          </w:p>
        </w:tc>
        <w:tc>
          <w:tcPr>
            <w:tcW w:w="367" w:type="pct"/>
            <w:shd w:val="clear" w:color="auto" w:fill="F2F2F2"/>
          </w:tcPr>
          <w:p w14:paraId="358CEB80" w14:textId="77777777" w:rsidR="00DE5A60" w:rsidRPr="002E3790" w:rsidRDefault="00DE5A60" w:rsidP="002E3790">
            <w:pPr>
              <w:pStyle w:val="TableTextBullet"/>
              <w:numPr>
                <w:ilvl w:val="0"/>
                <w:numId w:val="0"/>
              </w:numPr>
              <w:ind w:left="113"/>
              <w:rPr>
                <w:rFonts w:cs="Times New Roman"/>
              </w:rPr>
            </w:pPr>
          </w:p>
        </w:tc>
      </w:tr>
    </w:tbl>
    <w:p w14:paraId="358CEB82" w14:textId="696CD283" w:rsidR="00341FCB" w:rsidRPr="00C65F00" w:rsidRDefault="00F44203" w:rsidP="00341FCB">
      <w:pPr>
        <w:pStyle w:val="Caption"/>
      </w:pPr>
      <w:r w:rsidRPr="003E0F48">
        <w:t xml:space="preserve">Table </w:t>
      </w:r>
      <w:r w:rsidR="00322310">
        <w:t>10</w:t>
      </w:r>
      <w:r>
        <w:t>:</w:t>
      </w:r>
      <w:r w:rsidR="00341FCB">
        <w:t xml:space="preserve"> All other on-site solar workers – recommended </w:t>
      </w:r>
      <w:r w:rsidR="008B1898">
        <w:t xml:space="preserve">workforce </w:t>
      </w:r>
      <w:r w:rsidR="00341FCB">
        <w:t xml:space="preserve">requirements </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95"/>
        <w:gridCol w:w="4498"/>
        <w:gridCol w:w="646"/>
      </w:tblGrid>
      <w:tr w:rsidR="00341FCB" w:rsidRPr="002E3790" w14:paraId="358CEB86" w14:textId="77777777" w:rsidTr="002E3790">
        <w:tc>
          <w:tcPr>
            <w:tcW w:w="0" w:type="auto"/>
            <w:shd w:val="clear" w:color="auto" w:fill="FFE15A"/>
            <w:vAlign w:val="center"/>
          </w:tcPr>
          <w:p w14:paraId="358CEB83" w14:textId="77777777" w:rsidR="00341FCB" w:rsidRPr="002E3790" w:rsidRDefault="00341FCB" w:rsidP="0015175E">
            <w:pPr>
              <w:pStyle w:val="TableHeadingLeft"/>
              <w:rPr>
                <w:rFonts w:cs="Times New Roman"/>
              </w:rPr>
            </w:pPr>
            <w:r w:rsidRPr="002E3790">
              <w:rPr>
                <w:rFonts w:cs="Times New Roman"/>
              </w:rPr>
              <w:t>This is recommended:</w:t>
            </w:r>
          </w:p>
        </w:tc>
        <w:tc>
          <w:tcPr>
            <w:tcW w:w="0" w:type="auto"/>
            <w:shd w:val="clear" w:color="auto" w:fill="FFE15A"/>
            <w:vAlign w:val="center"/>
          </w:tcPr>
          <w:p w14:paraId="358CEB84" w14:textId="77777777" w:rsidR="00341FCB" w:rsidRPr="002E3790" w:rsidRDefault="00341FCB" w:rsidP="0015175E">
            <w:pPr>
              <w:pStyle w:val="TableHeadingLeft"/>
              <w:rPr>
                <w:rFonts w:cs="Times New Roman"/>
              </w:rPr>
            </w:pPr>
            <w:r w:rsidRPr="002E3790">
              <w:rPr>
                <w:rFonts w:cs="Times New Roman"/>
              </w:rPr>
              <w:t>Why?</w:t>
            </w:r>
          </w:p>
        </w:tc>
        <w:tc>
          <w:tcPr>
            <w:tcW w:w="0" w:type="auto"/>
            <w:shd w:val="clear" w:color="auto" w:fill="FFE15A"/>
            <w:vAlign w:val="center"/>
          </w:tcPr>
          <w:p w14:paraId="358CEB85" w14:textId="77777777" w:rsidR="00341FCB" w:rsidRPr="002E3790" w:rsidRDefault="006F3592" w:rsidP="002E3790">
            <w:pPr>
              <w:pStyle w:val="TableHeadingLeft"/>
              <w:jc w:val="center"/>
              <w:rPr>
                <w:rFonts w:cs="Times New Roman"/>
              </w:rPr>
            </w:pPr>
            <w:r w:rsidRPr="0017347D">
              <w:rPr>
                <w:rFonts w:cs="Times New Roman"/>
                <w:noProof/>
              </w:rPr>
              <w:drawing>
                <wp:inline distT="0" distB="0" distL="0" distR="0" wp14:anchorId="358CEEA5" wp14:editId="358CEEA6">
                  <wp:extent cx="257175" cy="257175"/>
                  <wp:effectExtent l="0" t="0" r="0" b="0"/>
                  <wp:docPr id="22" name="Graphic 8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7"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341FCB" w:rsidRPr="002E3790" w14:paraId="358CEB8B" w14:textId="77777777" w:rsidTr="002E3790">
        <w:tc>
          <w:tcPr>
            <w:tcW w:w="2332" w:type="pct"/>
            <w:shd w:val="clear" w:color="auto" w:fill="auto"/>
          </w:tcPr>
          <w:p w14:paraId="358CEB87" w14:textId="77777777" w:rsidR="00C46681" w:rsidRPr="002E3790" w:rsidRDefault="00C46681" w:rsidP="002E3790">
            <w:pPr>
              <w:pStyle w:val="TableTextBullet"/>
              <w:numPr>
                <w:ilvl w:val="0"/>
                <w:numId w:val="0"/>
              </w:numPr>
              <w:ind w:left="113"/>
              <w:rPr>
                <w:rFonts w:cs="Times New Roman"/>
                <w:b/>
                <w:color w:val="auto"/>
              </w:rPr>
            </w:pPr>
            <w:r w:rsidRPr="002E3790">
              <w:rPr>
                <w:rFonts w:cs="Times New Roman"/>
                <w:color w:val="auto"/>
              </w:rPr>
              <w:t xml:space="preserve">Has attained CPCCCM2010B (or RIIWHS204) </w:t>
            </w:r>
            <w:r w:rsidRPr="002E3790">
              <w:rPr>
                <w:rFonts w:cs="Times New Roman"/>
                <w:i/>
                <w:color w:val="auto"/>
              </w:rPr>
              <w:t xml:space="preserve">Work Safely at Heights </w:t>
            </w:r>
            <w:r w:rsidRPr="002E3790">
              <w:rPr>
                <w:rFonts w:cs="Times New Roman"/>
                <w:color w:val="auto"/>
              </w:rPr>
              <w:t>accredited training unit</w:t>
            </w:r>
            <w:r w:rsidRPr="002E3790">
              <w:rPr>
                <w:rFonts w:cs="Times New Roman"/>
                <w:i/>
                <w:color w:val="auto"/>
              </w:rPr>
              <w:t>.</w:t>
            </w:r>
            <w:r w:rsidRPr="002E3790">
              <w:rPr>
                <w:rFonts w:cs="Times New Roman"/>
                <w:color w:val="auto"/>
              </w:rPr>
              <w:t xml:space="preserve"> </w:t>
            </w:r>
            <w:r w:rsidRPr="002E3790">
              <w:rPr>
                <w:rFonts w:cs="Times New Roman"/>
                <w:color w:val="auto"/>
              </w:rPr>
              <w:br/>
            </w:r>
          </w:p>
          <w:p w14:paraId="358CEB88" w14:textId="77777777" w:rsidR="00341FCB" w:rsidRPr="002E3790" w:rsidRDefault="00341FCB" w:rsidP="0015175E">
            <w:pPr>
              <w:pStyle w:val="TableTextLeft"/>
              <w:rPr>
                <w:rFonts w:cs="Times New Roman"/>
                <w:color w:val="auto"/>
              </w:rPr>
            </w:pPr>
          </w:p>
        </w:tc>
        <w:tc>
          <w:tcPr>
            <w:tcW w:w="2333" w:type="pct"/>
            <w:shd w:val="clear" w:color="auto" w:fill="auto"/>
          </w:tcPr>
          <w:p w14:paraId="358CEB89" w14:textId="14E5F048" w:rsidR="00341FCB" w:rsidRPr="002E3790" w:rsidRDefault="00797449" w:rsidP="002E3790">
            <w:pPr>
              <w:pStyle w:val="TableTextBullet"/>
              <w:numPr>
                <w:ilvl w:val="0"/>
                <w:numId w:val="0"/>
              </w:numPr>
              <w:ind w:left="284" w:hanging="171"/>
              <w:rPr>
                <w:rFonts w:cs="Times New Roman"/>
                <w:color w:val="auto"/>
              </w:rPr>
            </w:pPr>
            <w:r w:rsidRPr="002E3790">
              <w:rPr>
                <w:rFonts w:cs="Times New Roman"/>
                <w:color w:val="auto"/>
              </w:rPr>
              <w:t>Same as above for installers</w:t>
            </w:r>
            <w:r w:rsidR="00060AFD" w:rsidRPr="002E3790">
              <w:rPr>
                <w:rFonts w:cs="Times New Roman"/>
                <w:color w:val="auto"/>
              </w:rPr>
              <w:t xml:space="preserve"> at Table </w:t>
            </w:r>
            <w:r w:rsidR="00667094">
              <w:rPr>
                <w:rFonts w:cs="Times New Roman"/>
                <w:color w:val="auto"/>
              </w:rPr>
              <w:t>8</w:t>
            </w:r>
            <w:r w:rsidR="00060AFD" w:rsidRPr="002E3790">
              <w:rPr>
                <w:rFonts w:cs="Times New Roman"/>
                <w:color w:val="auto"/>
              </w:rPr>
              <w:t>.</w:t>
            </w:r>
          </w:p>
        </w:tc>
        <w:tc>
          <w:tcPr>
            <w:tcW w:w="335" w:type="pct"/>
            <w:shd w:val="clear" w:color="auto" w:fill="F2F2F2"/>
          </w:tcPr>
          <w:p w14:paraId="358CEB8A" w14:textId="77777777" w:rsidR="00341FCB" w:rsidRPr="002E3790" w:rsidRDefault="00341FCB" w:rsidP="0015175E">
            <w:pPr>
              <w:pStyle w:val="TableTextLeft"/>
              <w:rPr>
                <w:rFonts w:cs="Times New Roman"/>
              </w:rPr>
            </w:pPr>
          </w:p>
        </w:tc>
      </w:tr>
      <w:tr w:rsidR="00F604EF" w:rsidRPr="002E3790" w14:paraId="358CEB8F" w14:textId="77777777" w:rsidTr="002E3790">
        <w:tc>
          <w:tcPr>
            <w:tcW w:w="2332" w:type="pct"/>
            <w:shd w:val="clear" w:color="auto" w:fill="auto"/>
          </w:tcPr>
          <w:p w14:paraId="358CEB8C" w14:textId="77777777" w:rsidR="00F604EF" w:rsidRPr="002E3790" w:rsidRDefault="00C46681" w:rsidP="00F604EF">
            <w:pPr>
              <w:pStyle w:val="TableTextLeft"/>
              <w:rPr>
                <w:rFonts w:cs="Times New Roman"/>
              </w:rPr>
            </w:pPr>
            <w:r w:rsidRPr="002E3790">
              <w:rPr>
                <w:rFonts w:cs="Times New Roman"/>
              </w:rPr>
              <w:t xml:space="preserve">Has attained 22515VIC </w:t>
            </w:r>
            <w:r w:rsidRPr="002E3790">
              <w:rPr>
                <w:rFonts w:cs="Times New Roman"/>
                <w:i/>
                <w:iCs/>
              </w:rPr>
              <w:t>Course in Working Safely in the Solar Industry</w:t>
            </w:r>
            <w:r w:rsidRPr="002E3790">
              <w:rPr>
                <w:rFonts w:cs="Times New Roman"/>
              </w:rPr>
              <w:t xml:space="preserve"> accredited course.</w:t>
            </w:r>
          </w:p>
        </w:tc>
        <w:tc>
          <w:tcPr>
            <w:tcW w:w="2333" w:type="pct"/>
            <w:shd w:val="clear" w:color="auto" w:fill="auto"/>
          </w:tcPr>
          <w:p w14:paraId="358CEB8D" w14:textId="2A53CD42" w:rsidR="00F604EF" w:rsidRPr="002E3790" w:rsidRDefault="00307C89" w:rsidP="002E3790">
            <w:pPr>
              <w:pStyle w:val="TableTextBullet"/>
              <w:numPr>
                <w:ilvl w:val="0"/>
                <w:numId w:val="0"/>
              </w:numPr>
              <w:ind w:left="284" w:hanging="171"/>
              <w:rPr>
                <w:rFonts w:cs="Times New Roman"/>
              </w:rPr>
            </w:pPr>
            <w:r w:rsidRPr="002E3790">
              <w:rPr>
                <w:rFonts w:cs="Times New Roman"/>
              </w:rPr>
              <w:t xml:space="preserve">Same as above for installers at Table </w:t>
            </w:r>
            <w:r w:rsidR="00667094">
              <w:rPr>
                <w:rFonts w:cs="Times New Roman"/>
              </w:rPr>
              <w:t>8</w:t>
            </w:r>
            <w:r w:rsidRPr="002E3790">
              <w:rPr>
                <w:rFonts w:cs="Times New Roman"/>
              </w:rPr>
              <w:t>.</w:t>
            </w:r>
          </w:p>
        </w:tc>
        <w:tc>
          <w:tcPr>
            <w:tcW w:w="335" w:type="pct"/>
            <w:shd w:val="clear" w:color="auto" w:fill="F2F2F2"/>
          </w:tcPr>
          <w:p w14:paraId="358CEB8E" w14:textId="77777777" w:rsidR="00F604EF" w:rsidRPr="002E3790" w:rsidRDefault="00F604EF" w:rsidP="00F604EF">
            <w:pPr>
              <w:pStyle w:val="TableTextLeft"/>
              <w:rPr>
                <w:rFonts w:cs="Times New Roman"/>
              </w:rPr>
            </w:pPr>
          </w:p>
        </w:tc>
      </w:tr>
    </w:tbl>
    <w:p w14:paraId="358CEB90" w14:textId="77777777" w:rsidR="00FD6B91" w:rsidRDefault="00FD6B91" w:rsidP="003E1192"/>
    <w:p w14:paraId="358CEB91" w14:textId="6BF62175" w:rsidR="00AE10DE" w:rsidRPr="00F0665D" w:rsidRDefault="00AE10DE" w:rsidP="0096203A">
      <w:pPr>
        <w:pStyle w:val="Heading2"/>
        <w:spacing w:after="120"/>
      </w:pPr>
      <w:bookmarkStart w:id="150" w:name="_Toc65658872"/>
      <w:bookmarkStart w:id="151" w:name="_Toc100306616"/>
      <w:r>
        <w:lastRenderedPageBreak/>
        <w:t>5.2</w:t>
      </w:r>
      <w:r w:rsidRPr="00F0665D">
        <w:tab/>
        <w:t xml:space="preserve">Solar PV </w:t>
      </w:r>
      <w:r w:rsidR="00FE172B">
        <w:t>system</w:t>
      </w:r>
      <w:r w:rsidRPr="00F0665D">
        <w:t xml:space="preserve"> </w:t>
      </w:r>
      <w:r>
        <w:t xml:space="preserve">and product </w:t>
      </w:r>
      <w:r w:rsidRPr="00F0665D">
        <w:t>requirements</w:t>
      </w:r>
      <w:bookmarkEnd w:id="150"/>
      <w:bookmarkEnd w:id="151"/>
    </w:p>
    <w:p w14:paraId="358CEB92" w14:textId="77777777" w:rsidR="00CB0159" w:rsidRDefault="009316C0" w:rsidP="00BE06DB">
      <w:pPr>
        <w:pStyle w:val="BodyText"/>
      </w:pPr>
      <w:r>
        <w:rPr>
          <w:lang w:eastAsia="en-AU"/>
        </w:rPr>
        <w:t xml:space="preserve">The following system and product </w:t>
      </w:r>
      <w:r w:rsidRPr="00D75C4A">
        <w:rPr>
          <w:lang w:eastAsia="en-AU"/>
        </w:rPr>
        <w:t xml:space="preserve">requirements </w:t>
      </w:r>
      <w:r>
        <w:rPr>
          <w:lang w:eastAsia="en-AU"/>
        </w:rPr>
        <w:t xml:space="preserve">apply </w:t>
      </w:r>
      <w:r w:rsidRPr="00D75C4A">
        <w:rPr>
          <w:lang w:eastAsia="en-AU"/>
        </w:rPr>
        <w:t xml:space="preserve">to all solar PV rebate streams </w:t>
      </w:r>
      <w:r>
        <w:rPr>
          <w:lang w:eastAsia="en-AU"/>
        </w:rPr>
        <w:t xml:space="preserve">for </w:t>
      </w:r>
      <w:r w:rsidRPr="00D75C4A">
        <w:rPr>
          <w:lang w:eastAsia="en-AU"/>
        </w:rPr>
        <w:t>owner</w:t>
      </w:r>
      <w:r>
        <w:rPr>
          <w:lang w:eastAsia="en-AU"/>
        </w:rPr>
        <w:t>-</w:t>
      </w:r>
      <w:r w:rsidRPr="00D75C4A">
        <w:rPr>
          <w:lang w:eastAsia="en-AU"/>
        </w:rPr>
        <w:t xml:space="preserve">occupiers, renters, community housing and </w:t>
      </w:r>
      <w:r>
        <w:rPr>
          <w:lang w:eastAsia="en-AU"/>
        </w:rPr>
        <w:t xml:space="preserve">small </w:t>
      </w:r>
      <w:r w:rsidRPr="00D75C4A">
        <w:rPr>
          <w:lang w:eastAsia="en-AU"/>
        </w:rPr>
        <w:t>business</w:t>
      </w:r>
      <w:r w:rsidR="0051278E">
        <w:rPr>
          <w:lang w:eastAsia="en-AU"/>
        </w:rPr>
        <w:t>es</w:t>
      </w:r>
      <w:r w:rsidRPr="00D75C4A">
        <w:rPr>
          <w:lang w:eastAsia="en-AU"/>
        </w:rPr>
        <w:t>.</w:t>
      </w:r>
      <w:r>
        <w:rPr>
          <w:lang w:eastAsia="en-AU"/>
        </w:rPr>
        <w:t xml:space="preserve"> They aim to enhance </w:t>
      </w:r>
      <w:r w:rsidRPr="005C7F72">
        <w:t>safety</w:t>
      </w:r>
      <w:r>
        <w:t xml:space="preserve"> and quality by maintaining rigorous standards and </w:t>
      </w:r>
      <w:r w:rsidR="00CA5105">
        <w:t>ensur</w:t>
      </w:r>
      <w:r w:rsidR="00073B94">
        <w:t xml:space="preserve">ing </w:t>
      </w:r>
      <w:r w:rsidR="00CA5105">
        <w:t>products are future</w:t>
      </w:r>
      <w:r w:rsidR="009B6956">
        <w:t>-</w:t>
      </w:r>
      <w:r w:rsidR="00CA5105">
        <w:t xml:space="preserve">fit. </w:t>
      </w:r>
      <w:r w:rsidR="00AE10DE">
        <w:t xml:space="preserve"> </w:t>
      </w:r>
    </w:p>
    <w:p w14:paraId="358CEB93" w14:textId="0A6DE6CE" w:rsidR="00AE10DE" w:rsidRPr="0061488B" w:rsidRDefault="00451D67" w:rsidP="00AE10DE">
      <w:pPr>
        <w:pStyle w:val="Caption"/>
      </w:pPr>
      <w:r w:rsidRPr="003E0F48">
        <w:t xml:space="preserve">Table </w:t>
      </w:r>
      <w:r w:rsidR="00322310">
        <w:t>11</w:t>
      </w:r>
      <w:r>
        <w:t xml:space="preserve">: </w:t>
      </w:r>
      <w:r w:rsidR="00AE10DE">
        <w:t>Solar PV inverters – mandatory 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64"/>
        <w:gridCol w:w="4467"/>
        <w:gridCol w:w="708"/>
      </w:tblGrid>
      <w:tr w:rsidR="00AE10DE" w:rsidRPr="002E3790" w14:paraId="358CEB97" w14:textId="77777777" w:rsidTr="002E3790">
        <w:trPr>
          <w:tblHeader/>
        </w:trPr>
        <w:tc>
          <w:tcPr>
            <w:tcW w:w="2316" w:type="pct"/>
            <w:shd w:val="clear" w:color="auto" w:fill="F89F65"/>
            <w:vAlign w:val="center"/>
          </w:tcPr>
          <w:p w14:paraId="358CEB94" w14:textId="77777777" w:rsidR="00AE10DE" w:rsidRPr="002E3790" w:rsidRDefault="00AE10DE" w:rsidP="00EA7A5E">
            <w:pPr>
              <w:pStyle w:val="TableHeadingLeft"/>
              <w:rPr>
                <w:rFonts w:cs="Times New Roman"/>
              </w:rPr>
            </w:pPr>
            <w:r w:rsidRPr="002E3790">
              <w:rPr>
                <w:rFonts w:cs="Times New Roman"/>
              </w:rPr>
              <w:t>This is mandatory:</w:t>
            </w:r>
          </w:p>
        </w:tc>
        <w:tc>
          <w:tcPr>
            <w:tcW w:w="2317" w:type="pct"/>
            <w:shd w:val="clear" w:color="auto" w:fill="F89F65"/>
            <w:vAlign w:val="center"/>
          </w:tcPr>
          <w:p w14:paraId="358CEB95" w14:textId="77777777" w:rsidR="00AE10DE" w:rsidRPr="002E3790" w:rsidRDefault="00AE10DE" w:rsidP="00EA7A5E">
            <w:pPr>
              <w:pStyle w:val="TableHeadingLeft"/>
              <w:rPr>
                <w:rFonts w:cs="Times New Roman"/>
              </w:rPr>
            </w:pPr>
            <w:r w:rsidRPr="002E3790">
              <w:rPr>
                <w:rFonts w:cs="Times New Roman"/>
              </w:rPr>
              <w:t>Why?</w:t>
            </w:r>
          </w:p>
        </w:tc>
        <w:tc>
          <w:tcPr>
            <w:tcW w:w="367" w:type="pct"/>
            <w:shd w:val="clear" w:color="auto" w:fill="F89F65"/>
            <w:vAlign w:val="center"/>
          </w:tcPr>
          <w:p w14:paraId="358CEB96" w14:textId="77777777" w:rsidR="00AE10DE" w:rsidRPr="002E3790" w:rsidRDefault="006F3592" w:rsidP="002E3790">
            <w:pPr>
              <w:pStyle w:val="TableHeadingLeft"/>
              <w:jc w:val="center"/>
              <w:rPr>
                <w:rFonts w:cs="Times New Roman"/>
              </w:rPr>
            </w:pPr>
            <w:r w:rsidRPr="0017347D">
              <w:rPr>
                <w:rFonts w:cs="Times New Roman"/>
                <w:noProof/>
              </w:rPr>
              <w:drawing>
                <wp:inline distT="0" distB="0" distL="0" distR="0" wp14:anchorId="358CEEA7" wp14:editId="358CEEA8">
                  <wp:extent cx="257175" cy="257175"/>
                  <wp:effectExtent l="0" t="0" r="0" b="0"/>
                  <wp:docPr id="23" name="Graphic 6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1"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AE10DE" w:rsidRPr="002E3790" w14:paraId="358CEB9B" w14:textId="77777777" w:rsidTr="4AFA8DEB">
        <w:tc>
          <w:tcPr>
            <w:tcW w:w="2316" w:type="pct"/>
            <w:shd w:val="clear" w:color="auto" w:fill="auto"/>
          </w:tcPr>
          <w:p w14:paraId="358CEB98" w14:textId="77777777" w:rsidR="00AE10DE" w:rsidRPr="002E3790" w:rsidRDefault="00AE10DE" w:rsidP="002E3790">
            <w:pPr>
              <w:pStyle w:val="TableTextBullet"/>
              <w:numPr>
                <w:ilvl w:val="0"/>
                <w:numId w:val="0"/>
              </w:numPr>
              <w:ind w:left="113"/>
              <w:rPr>
                <w:rFonts w:cs="Times New Roman"/>
              </w:rPr>
            </w:pPr>
            <w:r w:rsidRPr="002E3790">
              <w:rPr>
                <w:rFonts w:cs="Times New Roman"/>
              </w:rPr>
              <w:t xml:space="preserve">Listed on </w:t>
            </w:r>
            <w:hyperlink r:id="rId88" w:history="1">
              <w:hyperlink r:id="rId89" w:history="1">
                <w:r w:rsidRPr="002E3790">
                  <w:rPr>
                    <w:rFonts w:cs="Times New Roman"/>
                    <w:u w:val="single"/>
                  </w:rPr>
                  <w:t>Solar Victoria's Approved Solar PV Inverter List</w:t>
                </w:r>
              </w:hyperlink>
            </w:hyperlink>
          </w:p>
        </w:tc>
        <w:tc>
          <w:tcPr>
            <w:tcW w:w="2317" w:type="pct"/>
            <w:shd w:val="clear" w:color="auto" w:fill="auto"/>
          </w:tcPr>
          <w:p w14:paraId="358CEB99" w14:textId="77777777" w:rsidR="00AE10DE" w:rsidRPr="002E3790" w:rsidRDefault="00AE10DE" w:rsidP="00CD30A8">
            <w:pPr>
              <w:pStyle w:val="TableTextBullet"/>
              <w:rPr>
                <w:rFonts w:cs="Times New Roman"/>
              </w:rPr>
            </w:pPr>
            <w:r w:rsidRPr="002E3790">
              <w:rPr>
                <w:rFonts w:cs="Times New Roman"/>
              </w:rPr>
              <w:t xml:space="preserve">This listing confirms inverters meet additional requirements, above minimum industry standards, to be eligible to participate in Solar </w:t>
            </w:r>
            <w:r w:rsidR="00614462" w:rsidRPr="002E3790">
              <w:rPr>
                <w:rFonts w:cs="Times New Roman"/>
              </w:rPr>
              <w:t>Victoria’s p</w:t>
            </w:r>
            <w:r w:rsidRPr="002E3790">
              <w:rPr>
                <w:rFonts w:cs="Times New Roman"/>
              </w:rPr>
              <w:t>rogram</w:t>
            </w:r>
            <w:r w:rsidR="00614462" w:rsidRPr="002E3790">
              <w:rPr>
                <w:rFonts w:cs="Times New Roman"/>
              </w:rPr>
              <w:t>s</w:t>
            </w:r>
            <w:r w:rsidRPr="002E3790">
              <w:rPr>
                <w:rFonts w:cs="Times New Roman"/>
              </w:rPr>
              <w:t>.</w:t>
            </w:r>
          </w:p>
        </w:tc>
        <w:tc>
          <w:tcPr>
            <w:tcW w:w="367" w:type="pct"/>
            <w:shd w:val="clear" w:color="auto" w:fill="F2F2F2" w:themeFill="background1" w:themeFillShade="F2"/>
          </w:tcPr>
          <w:p w14:paraId="358CEB9A" w14:textId="77777777" w:rsidR="00AE10DE" w:rsidRPr="002E3790" w:rsidRDefault="00AE10DE" w:rsidP="002E3790">
            <w:pPr>
              <w:pStyle w:val="TableHeadingLeft"/>
              <w:jc w:val="center"/>
              <w:rPr>
                <w:rFonts w:cs="Times New Roman"/>
                <w:noProof/>
              </w:rPr>
            </w:pPr>
          </w:p>
        </w:tc>
      </w:tr>
      <w:tr w:rsidR="00AE10DE" w:rsidRPr="002E3790" w14:paraId="358CEBA0" w14:textId="77777777" w:rsidTr="4AFA8DEB">
        <w:tc>
          <w:tcPr>
            <w:tcW w:w="2316" w:type="pct"/>
            <w:shd w:val="clear" w:color="auto" w:fill="auto"/>
          </w:tcPr>
          <w:p w14:paraId="358CEB9C" w14:textId="77777777" w:rsidR="00AE10DE" w:rsidRPr="002E3790" w:rsidRDefault="00AE10DE" w:rsidP="002E3790">
            <w:pPr>
              <w:pStyle w:val="TableTextBullet"/>
              <w:numPr>
                <w:ilvl w:val="0"/>
                <w:numId w:val="0"/>
              </w:numPr>
              <w:ind w:left="113"/>
              <w:rPr>
                <w:rFonts w:cs="Times New Roman"/>
              </w:rPr>
            </w:pPr>
            <w:r w:rsidRPr="002E3790">
              <w:rPr>
                <w:rFonts w:cs="Times New Roman"/>
              </w:rPr>
              <w:t xml:space="preserve">Listed on the </w:t>
            </w:r>
            <w:hyperlink r:id="rId90" w:history="1">
              <w:r w:rsidRPr="002E3790">
                <w:rPr>
                  <w:rStyle w:val="Hyperlink"/>
                  <w:rFonts w:cs="Times New Roman"/>
                </w:rPr>
                <w:t>Clean Energy Council’s Approved Inverter List</w:t>
              </w:r>
            </w:hyperlink>
          </w:p>
        </w:tc>
        <w:tc>
          <w:tcPr>
            <w:tcW w:w="2317" w:type="pct"/>
            <w:shd w:val="clear" w:color="auto" w:fill="auto"/>
          </w:tcPr>
          <w:p w14:paraId="358CEB9D" w14:textId="77777777" w:rsidR="00AE10DE" w:rsidRPr="002E3790" w:rsidRDefault="00AE10DE" w:rsidP="00EA7A5E">
            <w:pPr>
              <w:pStyle w:val="TableTextBullet"/>
              <w:rPr>
                <w:rFonts w:cs="Times New Roman"/>
              </w:rPr>
            </w:pPr>
            <w:r w:rsidRPr="002E3790">
              <w:rPr>
                <w:rFonts w:cs="Times New Roman"/>
              </w:rPr>
              <w:t>This listing confirms, via certified evidence, inverters meet minimum product standards for usage in Australia.</w:t>
            </w:r>
          </w:p>
          <w:p w14:paraId="358CEB9E" w14:textId="353C2542" w:rsidR="00AE10DE" w:rsidRPr="002E3790" w:rsidRDefault="00AE10DE" w:rsidP="00EA7A5E">
            <w:pPr>
              <w:pStyle w:val="TableTextBullet"/>
              <w:rPr>
                <w:rFonts w:cs="Times New Roman"/>
              </w:rPr>
            </w:pPr>
            <w:r w:rsidRPr="002E3790">
              <w:rPr>
                <w:rFonts w:cs="Times New Roman"/>
              </w:rPr>
              <w:t>Listing is a requirement under the federal government’s Small-scale Renewable Energy Scheme (SRES).</w:t>
            </w:r>
          </w:p>
        </w:tc>
        <w:tc>
          <w:tcPr>
            <w:tcW w:w="367" w:type="pct"/>
            <w:shd w:val="clear" w:color="auto" w:fill="F2F2F2" w:themeFill="background1" w:themeFillShade="F2"/>
          </w:tcPr>
          <w:p w14:paraId="358CEB9F" w14:textId="77777777" w:rsidR="00AE10DE" w:rsidRPr="002E3790" w:rsidRDefault="00AE10DE" w:rsidP="00EA7A5E">
            <w:pPr>
              <w:pStyle w:val="TableTextLeft"/>
              <w:rPr>
                <w:rFonts w:cs="Times New Roman"/>
              </w:rPr>
            </w:pPr>
          </w:p>
        </w:tc>
      </w:tr>
      <w:tr w:rsidR="00AE10DE" w:rsidRPr="002E3790" w14:paraId="358CEBB3" w14:textId="77777777" w:rsidTr="4AFA8DEB">
        <w:tc>
          <w:tcPr>
            <w:tcW w:w="2316" w:type="pct"/>
            <w:shd w:val="clear" w:color="auto" w:fill="auto"/>
          </w:tcPr>
          <w:p w14:paraId="358CEBAC" w14:textId="363844F1" w:rsidR="00074138" w:rsidRPr="002E3790" w:rsidRDefault="00074138" w:rsidP="002E3790">
            <w:pPr>
              <w:pStyle w:val="TableTextBullet"/>
              <w:numPr>
                <w:ilvl w:val="0"/>
                <w:numId w:val="0"/>
              </w:numPr>
              <w:ind w:left="113"/>
              <w:rPr>
                <w:rFonts w:cs="Times New Roman"/>
                <w:color w:val="auto"/>
              </w:rPr>
            </w:pPr>
            <w:r w:rsidRPr="002E3790">
              <w:rPr>
                <w:rFonts w:cs="Times New Roman"/>
                <w:color w:val="auto"/>
              </w:rPr>
              <w:t xml:space="preserve">Inverter(s) must have internet capability (the ability to share data via the World Wide Web) and an on-board communication port that can be used for a physical connection to another device (e.g. via ethernet, USB </w:t>
            </w:r>
            <w:r w:rsidR="00ED315D">
              <w:rPr>
                <w:rFonts w:cs="Times New Roman"/>
                <w:color w:val="auto"/>
              </w:rPr>
              <w:t>or</w:t>
            </w:r>
            <w:r w:rsidRPr="002E3790">
              <w:rPr>
                <w:rFonts w:cs="Times New Roman"/>
                <w:color w:val="auto"/>
              </w:rPr>
              <w:t xml:space="preserve"> RS-232). </w:t>
            </w:r>
          </w:p>
          <w:p w14:paraId="358CEBAD" w14:textId="77777777" w:rsidR="00074138" w:rsidRPr="002E3790" w:rsidRDefault="008A120D" w:rsidP="002E3790">
            <w:pPr>
              <w:pStyle w:val="TableTextBullet"/>
              <w:numPr>
                <w:ilvl w:val="0"/>
                <w:numId w:val="0"/>
              </w:numPr>
              <w:ind w:left="113"/>
              <w:rPr>
                <w:rFonts w:cs="Times New Roman"/>
                <w:color w:val="auto"/>
              </w:rPr>
            </w:pPr>
            <w:r w:rsidRPr="002E3790">
              <w:rPr>
                <w:rFonts w:cs="Times New Roman"/>
                <w:color w:val="auto"/>
              </w:rPr>
              <w:t>F</w:t>
            </w:r>
            <w:r w:rsidR="00074138" w:rsidRPr="002E3790">
              <w:rPr>
                <w:rFonts w:cs="Times New Roman"/>
                <w:color w:val="auto"/>
              </w:rPr>
              <w:t xml:space="preserve">urther, </w:t>
            </w:r>
            <w:r w:rsidRPr="002E3790">
              <w:rPr>
                <w:rFonts w:cs="Times New Roman"/>
                <w:color w:val="auto"/>
              </w:rPr>
              <w:t>i</w:t>
            </w:r>
            <w:r w:rsidR="00074138" w:rsidRPr="002E3790">
              <w:rPr>
                <w:rFonts w:cs="Times New Roman"/>
                <w:color w:val="auto"/>
              </w:rPr>
              <w:t>f an inverter can communicate wirelessly in a manner similar to an on-board communication port (for example by providing a secure Application Programming Interface or API over Wi-Fi) that can be used for a connection to another device, this may be utilised in lieu of a physical communication port.</w:t>
            </w:r>
          </w:p>
          <w:p w14:paraId="358CEBAE" w14:textId="15A992C4" w:rsidR="00074138" w:rsidRPr="002E3790" w:rsidRDefault="00074138" w:rsidP="002E3790">
            <w:pPr>
              <w:pStyle w:val="TableTextBullet"/>
              <w:numPr>
                <w:ilvl w:val="0"/>
                <w:numId w:val="0"/>
              </w:numPr>
              <w:ind w:left="113"/>
              <w:rPr>
                <w:rFonts w:cs="Times New Roman"/>
                <w:color w:val="auto"/>
              </w:rPr>
            </w:pPr>
          </w:p>
        </w:tc>
        <w:tc>
          <w:tcPr>
            <w:tcW w:w="2317" w:type="pct"/>
            <w:shd w:val="clear" w:color="auto" w:fill="auto"/>
          </w:tcPr>
          <w:p w14:paraId="358CEBAF" w14:textId="77777777" w:rsidR="00AE10DE" w:rsidRPr="002E3790" w:rsidRDefault="00AE10DE" w:rsidP="00EA7A5E">
            <w:pPr>
              <w:pStyle w:val="TableTextBullet"/>
              <w:rPr>
                <w:rFonts w:cs="Times New Roman"/>
                <w:color w:val="auto"/>
              </w:rPr>
            </w:pPr>
            <w:r w:rsidRPr="002E3790">
              <w:rPr>
                <w:rFonts w:cs="Times New Roman"/>
                <w:color w:val="auto"/>
              </w:rPr>
              <w:t xml:space="preserve">Internet capability and an on-board communication port </w:t>
            </w:r>
            <w:r w:rsidR="00900FD2" w:rsidRPr="002E3790">
              <w:rPr>
                <w:rFonts w:cs="Times New Roman"/>
                <w:color w:val="auto"/>
              </w:rPr>
              <w:t xml:space="preserve">(or equivalent) </w:t>
            </w:r>
            <w:r w:rsidRPr="002E3790">
              <w:rPr>
                <w:rFonts w:cs="Times New Roman"/>
                <w:color w:val="auto"/>
              </w:rPr>
              <w:t>are minimum infrastructure requirements to enable communication between inverter energy systems and third parties.</w:t>
            </w:r>
          </w:p>
          <w:p w14:paraId="358CEBB0" w14:textId="77777777" w:rsidR="00AE10DE" w:rsidRPr="002E3790" w:rsidRDefault="00AE10DE" w:rsidP="00EA7A5E">
            <w:pPr>
              <w:pStyle w:val="TableTextBullet"/>
              <w:rPr>
                <w:rFonts w:cs="Times New Roman"/>
                <w:color w:val="auto"/>
              </w:rPr>
            </w:pPr>
            <w:r w:rsidRPr="002E3790">
              <w:rPr>
                <w:rFonts w:cs="Times New Roman"/>
                <w:color w:val="auto"/>
              </w:rPr>
              <w:t>Systems with these minimum requirements may participate in future energy markets and/or dynamic connection arrangements.</w:t>
            </w:r>
          </w:p>
          <w:p w14:paraId="358CEBB1" w14:textId="77777777" w:rsidR="00AE10DE" w:rsidRPr="002E3790" w:rsidRDefault="00AE10DE" w:rsidP="00EA7A5E">
            <w:pPr>
              <w:pStyle w:val="TableTextBullet"/>
              <w:rPr>
                <w:rFonts w:cs="Times New Roman"/>
                <w:color w:val="auto"/>
              </w:rPr>
            </w:pPr>
            <w:r w:rsidRPr="002E3790">
              <w:rPr>
                <w:rFonts w:cs="Times New Roman"/>
                <w:color w:val="auto"/>
              </w:rPr>
              <w:t>Approximately 99</w:t>
            </w:r>
            <w:r w:rsidR="007C2CEF" w:rsidRPr="002E3790">
              <w:rPr>
                <w:rFonts w:cs="Times New Roman"/>
                <w:color w:val="auto"/>
              </w:rPr>
              <w:t xml:space="preserve"> per cent </w:t>
            </w:r>
            <w:r w:rsidRPr="002E3790">
              <w:rPr>
                <w:rFonts w:cs="Times New Roman"/>
                <w:color w:val="auto"/>
              </w:rPr>
              <w:t>of solar PV inverters installed in the Solar Homes Program since 1 July 2019 satisfy these requirements.</w:t>
            </w:r>
          </w:p>
        </w:tc>
        <w:tc>
          <w:tcPr>
            <w:tcW w:w="367" w:type="pct"/>
            <w:shd w:val="clear" w:color="auto" w:fill="F2F2F2" w:themeFill="background1" w:themeFillShade="F2"/>
          </w:tcPr>
          <w:p w14:paraId="358CEBB2" w14:textId="77777777" w:rsidR="00AE10DE" w:rsidRPr="002E3790" w:rsidRDefault="00AE10DE" w:rsidP="00EA7A5E">
            <w:pPr>
              <w:pStyle w:val="TableTextLeft"/>
              <w:rPr>
                <w:rFonts w:cs="Times New Roman"/>
              </w:rPr>
            </w:pPr>
          </w:p>
        </w:tc>
      </w:tr>
      <w:tr w:rsidR="00FC066B" w:rsidRPr="002E3790" w14:paraId="358CEBC2" w14:textId="77777777" w:rsidTr="4AFA8DEB">
        <w:tc>
          <w:tcPr>
            <w:tcW w:w="2316" w:type="pct"/>
            <w:shd w:val="clear" w:color="auto" w:fill="auto"/>
          </w:tcPr>
          <w:p w14:paraId="358CEBBC" w14:textId="5803AD77" w:rsidR="0046718D" w:rsidRPr="002E3790" w:rsidRDefault="0046718D" w:rsidP="002E3790">
            <w:pPr>
              <w:pStyle w:val="TableTextBullet"/>
              <w:numPr>
                <w:ilvl w:val="0"/>
                <w:numId w:val="0"/>
              </w:numPr>
              <w:ind w:left="113"/>
              <w:rPr>
                <w:rFonts w:cs="Times New Roman"/>
                <w:color w:val="auto"/>
              </w:rPr>
            </w:pPr>
            <w:r w:rsidRPr="002E3790">
              <w:rPr>
                <w:rFonts w:cs="Times New Roman"/>
                <w:color w:val="auto"/>
              </w:rPr>
              <w:t xml:space="preserve">Inverter(s) must comply with AS/NZS 4777.2:2020 </w:t>
            </w:r>
          </w:p>
          <w:p w14:paraId="358CEBBD" w14:textId="77777777" w:rsidR="00797A46" w:rsidRPr="002E3790" w:rsidRDefault="00797A46" w:rsidP="002E3790">
            <w:pPr>
              <w:pStyle w:val="TableTextBullet"/>
              <w:numPr>
                <w:ilvl w:val="0"/>
                <w:numId w:val="0"/>
              </w:numPr>
              <w:ind w:left="113"/>
              <w:rPr>
                <w:rFonts w:cs="Times New Roman"/>
                <w:color w:val="auto"/>
              </w:rPr>
            </w:pPr>
          </w:p>
        </w:tc>
        <w:tc>
          <w:tcPr>
            <w:tcW w:w="2317" w:type="pct"/>
            <w:shd w:val="clear" w:color="auto" w:fill="auto"/>
          </w:tcPr>
          <w:p w14:paraId="358CEBBE" w14:textId="77777777" w:rsidR="0046718D" w:rsidRPr="002E3790" w:rsidRDefault="0046718D" w:rsidP="0046718D">
            <w:pPr>
              <w:pStyle w:val="TableTextBullet"/>
              <w:rPr>
                <w:rFonts w:cs="Times New Roman"/>
                <w:color w:val="auto"/>
              </w:rPr>
            </w:pPr>
            <w:r w:rsidRPr="002E3790">
              <w:rPr>
                <w:rFonts w:cs="Times New Roman"/>
                <w:color w:val="auto"/>
              </w:rPr>
              <w:t>The latest release of AS/NZS 4777.2 includes key new inverter capabilities related to increased grid support features, disturbance ride-through capabilities and test procedure clarity, as well as product requirements for inbuilt DC isolation devices.</w:t>
            </w:r>
          </w:p>
          <w:p w14:paraId="358CEBC0" w14:textId="1988D056" w:rsidR="00FC066B" w:rsidRPr="00BF7997" w:rsidRDefault="0046718D">
            <w:pPr>
              <w:pStyle w:val="TableTextBullet"/>
              <w:rPr>
                <w:rFonts w:cs="Times New Roman"/>
                <w:color w:val="auto"/>
              </w:rPr>
            </w:pPr>
            <w:r w:rsidRPr="002E3790">
              <w:rPr>
                <w:rFonts w:cs="Times New Roman"/>
                <w:color w:val="auto"/>
              </w:rPr>
              <w:t xml:space="preserve">This Standard was prepared by the Joint Standards Australia/Standards New Zealand Committee EL-042, Renewable Energy Power Supply Systems and Equipment, to supersede AS/NZS 4777.2:2015, Grid connection of energy systems via inverters, Part 2: Inverter requirements. </w:t>
            </w:r>
          </w:p>
        </w:tc>
        <w:tc>
          <w:tcPr>
            <w:tcW w:w="367" w:type="pct"/>
            <w:shd w:val="clear" w:color="auto" w:fill="F2F2F2" w:themeFill="background1" w:themeFillShade="F2"/>
          </w:tcPr>
          <w:p w14:paraId="358CEBC1" w14:textId="77777777" w:rsidR="00FC066B" w:rsidRPr="002E3790" w:rsidRDefault="00FC066B" w:rsidP="00EA7A5E">
            <w:pPr>
              <w:pStyle w:val="TableTextLeft"/>
              <w:rPr>
                <w:rFonts w:cs="Times New Roman"/>
              </w:rPr>
            </w:pPr>
          </w:p>
        </w:tc>
      </w:tr>
    </w:tbl>
    <w:p w14:paraId="358CEBC3" w14:textId="01E08269" w:rsidR="00A1646B" w:rsidRDefault="00C557DB" w:rsidP="00A1646B">
      <w:pPr>
        <w:pStyle w:val="Caption"/>
      </w:pPr>
      <w:r w:rsidRPr="003E0F48">
        <w:lastRenderedPageBreak/>
        <w:t xml:space="preserve">Table </w:t>
      </w:r>
      <w:r w:rsidR="00322310">
        <w:t>12:</w:t>
      </w:r>
      <w:r>
        <w:t xml:space="preserve"> </w:t>
      </w:r>
      <w:r w:rsidR="00A1646B">
        <w:t>Solar PV inverters – recommended requirements</w:t>
      </w:r>
    </w:p>
    <w:tbl>
      <w:tblPr>
        <w:tblW w:w="5000" w:type="pct"/>
        <w:tblBorders>
          <w:top w:val="single" w:sz="8" w:space="0" w:color="FFE15A"/>
          <w:bottom w:val="single" w:sz="8" w:space="0" w:color="FFE15A"/>
          <w:insideH w:val="single" w:sz="8" w:space="0" w:color="FFE15A"/>
        </w:tblBorders>
        <w:tblCellMar>
          <w:left w:w="0" w:type="dxa"/>
          <w:right w:w="0" w:type="dxa"/>
        </w:tblCellMar>
        <w:tblLook w:val="04A0" w:firstRow="1" w:lastRow="0" w:firstColumn="1" w:lastColumn="0" w:noHBand="0" w:noVBand="1"/>
      </w:tblPr>
      <w:tblGrid>
        <w:gridCol w:w="4464"/>
        <w:gridCol w:w="4467"/>
        <w:gridCol w:w="708"/>
      </w:tblGrid>
      <w:tr w:rsidR="00A1646B" w:rsidRPr="002E3790" w14:paraId="358CEBC7" w14:textId="77777777" w:rsidTr="002E3790">
        <w:trPr>
          <w:cantSplit/>
          <w:tblHeader/>
        </w:trPr>
        <w:tc>
          <w:tcPr>
            <w:tcW w:w="2316" w:type="pct"/>
            <w:shd w:val="clear" w:color="auto" w:fill="FFE15A"/>
            <w:vAlign w:val="center"/>
          </w:tcPr>
          <w:p w14:paraId="358CEBC4" w14:textId="77777777" w:rsidR="00A1646B" w:rsidRPr="002E3790" w:rsidRDefault="00A1646B" w:rsidP="0015175E">
            <w:pPr>
              <w:pStyle w:val="TableHeadingLeft"/>
              <w:rPr>
                <w:rFonts w:cs="Times New Roman"/>
              </w:rPr>
            </w:pPr>
            <w:r w:rsidRPr="002E3790">
              <w:rPr>
                <w:rFonts w:cs="Times New Roman"/>
              </w:rPr>
              <w:t>This is recommended:</w:t>
            </w:r>
          </w:p>
        </w:tc>
        <w:tc>
          <w:tcPr>
            <w:tcW w:w="2317" w:type="pct"/>
            <w:shd w:val="clear" w:color="auto" w:fill="FFE15A"/>
            <w:vAlign w:val="center"/>
          </w:tcPr>
          <w:p w14:paraId="358CEBC5" w14:textId="77777777" w:rsidR="00A1646B" w:rsidRPr="002E3790" w:rsidRDefault="00A1646B" w:rsidP="0015175E">
            <w:pPr>
              <w:pStyle w:val="TableHeadingLeft"/>
              <w:rPr>
                <w:rFonts w:cs="Times New Roman"/>
              </w:rPr>
            </w:pPr>
            <w:r w:rsidRPr="002E3790">
              <w:rPr>
                <w:rFonts w:cs="Times New Roman"/>
              </w:rPr>
              <w:t>Why?</w:t>
            </w:r>
          </w:p>
        </w:tc>
        <w:tc>
          <w:tcPr>
            <w:tcW w:w="367" w:type="pct"/>
            <w:tcBorders>
              <w:bottom w:val="single" w:sz="8" w:space="0" w:color="FFE15A"/>
            </w:tcBorders>
            <w:shd w:val="clear" w:color="auto" w:fill="FFE15A"/>
            <w:vAlign w:val="center"/>
          </w:tcPr>
          <w:p w14:paraId="358CEBC6" w14:textId="77777777" w:rsidR="00A1646B" w:rsidRPr="002E3790" w:rsidRDefault="006F3592" w:rsidP="002E3790">
            <w:pPr>
              <w:pStyle w:val="TableHeadingLeft"/>
              <w:jc w:val="center"/>
              <w:rPr>
                <w:rFonts w:cs="Times New Roman"/>
              </w:rPr>
            </w:pPr>
            <w:r w:rsidRPr="0017347D">
              <w:rPr>
                <w:rFonts w:cs="Times New Roman"/>
                <w:noProof/>
              </w:rPr>
              <w:drawing>
                <wp:inline distT="0" distB="0" distL="0" distR="0" wp14:anchorId="358CEEA9" wp14:editId="358CEEAA">
                  <wp:extent cx="257175" cy="257175"/>
                  <wp:effectExtent l="0" t="0" r="0" b="0"/>
                  <wp:docPr id="24" name="Graphic 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5"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A1646B" w:rsidRPr="002E3790" w14:paraId="358CEBCC" w14:textId="77777777" w:rsidTr="4AFA8DEB">
        <w:trPr>
          <w:cantSplit/>
        </w:trPr>
        <w:tc>
          <w:tcPr>
            <w:tcW w:w="2316" w:type="pct"/>
            <w:shd w:val="clear" w:color="auto" w:fill="auto"/>
          </w:tcPr>
          <w:p w14:paraId="358CEBC8" w14:textId="77777777" w:rsidR="00A1646B" w:rsidRPr="002E3790" w:rsidRDefault="00A1646B" w:rsidP="002E3790">
            <w:pPr>
              <w:pStyle w:val="TableTextBullet"/>
              <w:numPr>
                <w:ilvl w:val="0"/>
                <w:numId w:val="0"/>
              </w:numPr>
              <w:ind w:left="113"/>
              <w:rPr>
                <w:rFonts w:cs="Times New Roman"/>
              </w:rPr>
            </w:pPr>
            <w:r w:rsidRPr="002E3790">
              <w:rPr>
                <w:rFonts w:cs="Times New Roman"/>
              </w:rPr>
              <w:t>Includes remote monitoring (proprietary or third party) via secure connection.</w:t>
            </w:r>
          </w:p>
        </w:tc>
        <w:tc>
          <w:tcPr>
            <w:tcW w:w="2317" w:type="pct"/>
            <w:shd w:val="clear" w:color="auto" w:fill="auto"/>
          </w:tcPr>
          <w:p w14:paraId="358CEBC9" w14:textId="77777777" w:rsidR="00A1646B" w:rsidRPr="002E3790" w:rsidRDefault="00A1646B" w:rsidP="0015175E">
            <w:pPr>
              <w:pStyle w:val="TableTextBullet"/>
              <w:rPr>
                <w:rFonts w:cs="Times New Roman"/>
              </w:rPr>
            </w:pPr>
            <w:r w:rsidRPr="002E3790">
              <w:rPr>
                <w:rFonts w:cs="Times New Roman"/>
              </w:rPr>
              <w:t>Monitoring facilitates greater consumer energy management and engagement.</w:t>
            </w:r>
          </w:p>
          <w:p w14:paraId="358CEBCA" w14:textId="77777777" w:rsidR="00A1646B" w:rsidRPr="002E3790" w:rsidRDefault="00A1646B" w:rsidP="0015175E">
            <w:pPr>
              <w:pStyle w:val="TableTextBullet"/>
              <w:rPr>
                <w:rFonts w:cs="Times New Roman"/>
              </w:rPr>
            </w:pPr>
            <w:r w:rsidRPr="002E3790">
              <w:rPr>
                <w:rFonts w:cs="Times New Roman"/>
              </w:rPr>
              <w:t>Monitoring facilitates system fault and performance analysis.</w:t>
            </w:r>
          </w:p>
        </w:tc>
        <w:tc>
          <w:tcPr>
            <w:tcW w:w="367" w:type="pct"/>
            <w:shd w:val="clear" w:color="auto" w:fill="F2F2F2" w:themeFill="background1" w:themeFillShade="F2"/>
          </w:tcPr>
          <w:p w14:paraId="358CEBCB" w14:textId="77777777" w:rsidR="00A1646B" w:rsidRPr="002E3790" w:rsidRDefault="00A1646B" w:rsidP="0015175E">
            <w:pPr>
              <w:pStyle w:val="TableTextLeft"/>
              <w:rPr>
                <w:rFonts w:cs="Times New Roman"/>
              </w:rPr>
            </w:pPr>
          </w:p>
        </w:tc>
      </w:tr>
      <w:tr w:rsidR="00A1646B" w:rsidRPr="002E3790" w14:paraId="358CEBD1" w14:textId="77777777" w:rsidTr="4AFA8DEB">
        <w:trPr>
          <w:cantSplit/>
        </w:trPr>
        <w:tc>
          <w:tcPr>
            <w:tcW w:w="2316" w:type="pct"/>
            <w:shd w:val="clear" w:color="auto" w:fill="auto"/>
          </w:tcPr>
          <w:p w14:paraId="358CEBCD" w14:textId="77777777" w:rsidR="00A1646B" w:rsidRPr="002E3790" w:rsidRDefault="00A1646B" w:rsidP="002E3790">
            <w:pPr>
              <w:pStyle w:val="TableTextBullet"/>
              <w:numPr>
                <w:ilvl w:val="0"/>
                <w:numId w:val="0"/>
              </w:numPr>
              <w:ind w:left="113"/>
              <w:rPr>
                <w:rFonts w:cs="Times New Roman"/>
              </w:rPr>
            </w:pPr>
            <w:r w:rsidRPr="002E3790">
              <w:rPr>
                <w:rFonts w:cs="Times New Roman"/>
              </w:rPr>
              <w:t>Product manufacturer, supplier, retailer and/or installer offers end-of-life management program with service provider/s certified to AS/NZS 5377: 2013.</w:t>
            </w:r>
          </w:p>
        </w:tc>
        <w:tc>
          <w:tcPr>
            <w:tcW w:w="2317" w:type="pct"/>
            <w:shd w:val="clear" w:color="auto" w:fill="auto"/>
          </w:tcPr>
          <w:p w14:paraId="358CEBCE" w14:textId="77777777" w:rsidR="00A1646B" w:rsidRPr="002E3790" w:rsidRDefault="00A1646B" w:rsidP="0015175E">
            <w:pPr>
              <w:pStyle w:val="TableTextBullet"/>
              <w:rPr>
                <w:rFonts w:cs="Times New Roman"/>
              </w:rPr>
            </w:pPr>
            <w:r w:rsidRPr="002E3790">
              <w:rPr>
                <w:rFonts w:cs="Times New Roman"/>
              </w:rPr>
              <w:t xml:space="preserve">Solar </w:t>
            </w:r>
            <w:r w:rsidR="00C917B0" w:rsidRPr="002E3790">
              <w:rPr>
                <w:rFonts w:cs="Times New Roman"/>
              </w:rPr>
              <w:t xml:space="preserve">Victoria’s programs </w:t>
            </w:r>
            <w:r w:rsidRPr="002E3790">
              <w:rPr>
                <w:rFonts w:cs="Times New Roman"/>
              </w:rPr>
              <w:t xml:space="preserve">aim to support Victoria’s emerging circular economy by encouraging best practice approaches and outcomes for PV products and materials at the end of their lifecycle. </w:t>
            </w:r>
            <w:r w:rsidR="0085369B" w:rsidRPr="002E3790">
              <w:rPr>
                <w:rFonts w:cs="Times New Roman"/>
              </w:rPr>
              <w:t>AS/NZS 5377:2013</w:t>
            </w:r>
            <w:r w:rsidRPr="002E3790">
              <w:rPr>
                <w:rFonts w:cs="Times New Roman"/>
              </w:rPr>
              <w:t xml:space="preserve"> establishes Australia’s best practice benchmark for the collection, storage, transport and treatment of end-of-life electrical and electronic equipment.</w:t>
            </w:r>
          </w:p>
          <w:p w14:paraId="358CEBCF" w14:textId="77777777" w:rsidR="00A1646B" w:rsidRPr="002E3790" w:rsidRDefault="00A1646B" w:rsidP="0015175E">
            <w:pPr>
              <w:pStyle w:val="TableTextBullet"/>
              <w:rPr>
                <w:rFonts w:cs="Times New Roman"/>
              </w:rPr>
            </w:pPr>
            <w:r w:rsidRPr="002E3790">
              <w:rPr>
                <w:rFonts w:cs="Times New Roman"/>
              </w:rPr>
              <w:t xml:space="preserve">Future eligibility and installation requirements will be updated periodically. In particular, Solar </w:t>
            </w:r>
            <w:r w:rsidR="00E3690E" w:rsidRPr="002E3790">
              <w:rPr>
                <w:rFonts w:cs="Times New Roman"/>
              </w:rPr>
              <w:t>Victoria</w:t>
            </w:r>
            <w:r w:rsidRPr="002E3790">
              <w:rPr>
                <w:rFonts w:cs="Times New Roman"/>
              </w:rPr>
              <w:t xml:space="preserve"> recognises the national stewardship approach underway for PV products and materials at the end of their lifecycle.</w:t>
            </w:r>
          </w:p>
        </w:tc>
        <w:tc>
          <w:tcPr>
            <w:tcW w:w="367" w:type="pct"/>
            <w:shd w:val="clear" w:color="auto" w:fill="F2F2F2" w:themeFill="background1" w:themeFillShade="F2"/>
          </w:tcPr>
          <w:p w14:paraId="358CEBD0" w14:textId="77777777" w:rsidR="00A1646B" w:rsidRPr="002E3790" w:rsidRDefault="00A1646B" w:rsidP="0015175E">
            <w:pPr>
              <w:pStyle w:val="TableTextLeft"/>
              <w:rPr>
                <w:rFonts w:cs="Times New Roman"/>
              </w:rPr>
            </w:pPr>
          </w:p>
        </w:tc>
      </w:tr>
      <w:tr w:rsidR="00A1646B" w:rsidRPr="002E3790" w14:paraId="358CEBD6" w14:textId="77777777" w:rsidTr="4AFA8DEB">
        <w:trPr>
          <w:cantSplit/>
        </w:trPr>
        <w:tc>
          <w:tcPr>
            <w:tcW w:w="2316" w:type="pct"/>
            <w:shd w:val="clear" w:color="auto" w:fill="auto"/>
          </w:tcPr>
          <w:p w14:paraId="358CEBD2" w14:textId="77777777" w:rsidR="00A1646B" w:rsidRPr="002E3790" w:rsidRDefault="00A1646B" w:rsidP="002E3790">
            <w:pPr>
              <w:pStyle w:val="TableTextBullet"/>
              <w:numPr>
                <w:ilvl w:val="0"/>
                <w:numId w:val="0"/>
              </w:numPr>
              <w:ind w:left="113"/>
              <w:rPr>
                <w:rFonts w:cs="Times New Roman"/>
              </w:rPr>
            </w:pPr>
            <w:r w:rsidRPr="002E3790">
              <w:rPr>
                <w:rFonts w:cs="Times New Roman"/>
              </w:rPr>
              <w:t>Includes a communication protocol.</w:t>
            </w:r>
          </w:p>
        </w:tc>
        <w:tc>
          <w:tcPr>
            <w:tcW w:w="2317" w:type="pct"/>
            <w:shd w:val="clear" w:color="auto" w:fill="auto"/>
          </w:tcPr>
          <w:p w14:paraId="358CEBD3" w14:textId="77777777" w:rsidR="00A1646B" w:rsidRPr="002E3790" w:rsidRDefault="00A1646B" w:rsidP="0015175E">
            <w:pPr>
              <w:pStyle w:val="TableTextBullet"/>
              <w:rPr>
                <w:rFonts w:cs="Times New Roman"/>
              </w:rPr>
            </w:pPr>
            <w:r w:rsidRPr="002E3790">
              <w:rPr>
                <w:rFonts w:cs="Times New Roman"/>
              </w:rPr>
              <w:t>Communication protocols support third party (e.g. aggregator, platform provider, distribution network service provider, distribution service operator, etc) visibility, communication and orchestration.</w:t>
            </w:r>
          </w:p>
          <w:p w14:paraId="358CEBD4" w14:textId="77777777" w:rsidR="00A1646B" w:rsidRPr="002E3790" w:rsidRDefault="00A1646B" w:rsidP="0015175E">
            <w:pPr>
              <w:pStyle w:val="TableTextBullet"/>
              <w:rPr>
                <w:rFonts w:cs="Times New Roman"/>
              </w:rPr>
            </w:pPr>
            <w:r w:rsidRPr="002E3790">
              <w:rPr>
                <w:rFonts w:cs="Times New Roman"/>
              </w:rPr>
              <w:t>Systems with communication protocols may participate in future energy markets and/or dynamic connection arrangements.</w:t>
            </w:r>
          </w:p>
        </w:tc>
        <w:tc>
          <w:tcPr>
            <w:tcW w:w="367" w:type="pct"/>
            <w:shd w:val="clear" w:color="auto" w:fill="F2F2F2" w:themeFill="background1" w:themeFillShade="F2"/>
          </w:tcPr>
          <w:p w14:paraId="358CEBD5" w14:textId="77777777" w:rsidR="00A1646B" w:rsidRPr="002E3790" w:rsidRDefault="00A1646B" w:rsidP="0015175E">
            <w:pPr>
              <w:pStyle w:val="TableTextLeft"/>
              <w:rPr>
                <w:rFonts w:cs="Times New Roman"/>
              </w:rPr>
            </w:pPr>
          </w:p>
        </w:tc>
      </w:tr>
      <w:tr w:rsidR="00A1646B" w:rsidRPr="002E3790" w14:paraId="358CEBDA" w14:textId="77777777" w:rsidTr="4AFA8DEB">
        <w:trPr>
          <w:cantSplit/>
        </w:trPr>
        <w:tc>
          <w:tcPr>
            <w:tcW w:w="2316" w:type="pct"/>
            <w:shd w:val="clear" w:color="auto" w:fill="auto"/>
          </w:tcPr>
          <w:p w14:paraId="358CEBD7" w14:textId="77777777" w:rsidR="00A1646B" w:rsidRPr="002E3790" w:rsidRDefault="00A1646B" w:rsidP="002E3790">
            <w:pPr>
              <w:pStyle w:val="TableTextBullet"/>
              <w:numPr>
                <w:ilvl w:val="0"/>
                <w:numId w:val="0"/>
              </w:numPr>
              <w:ind w:left="113"/>
              <w:rPr>
                <w:rFonts w:cs="Times New Roman"/>
              </w:rPr>
            </w:pPr>
            <w:r w:rsidRPr="002E3790">
              <w:rPr>
                <w:rFonts w:cs="Times New Roman"/>
              </w:rPr>
              <w:t>Inverter energy system capable of switching external loads (via inverter or third-party device).</w:t>
            </w:r>
          </w:p>
        </w:tc>
        <w:tc>
          <w:tcPr>
            <w:tcW w:w="2317" w:type="pct"/>
            <w:shd w:val="clear" w:color="auto" w:fill="auto"/>
          </w:tcPr>
          <w:p w14:paraId="358CEBD8" w14:textId="77777777" w:rsidR="00A1646B" w:rsidRPr="002E3790" w:rsidRDefault="00A1646B" w:rsidP="0015175E">
            <w:pPr>
              <w:pStyle w:val="TableTextBullet"/>
              <w:rPr>
                <w:rFonts w:cs="Times New Roman"/>
              </w:rPr>
            </w:pPr>
            <w:r w:rsidRPr="002E3790">
              <w:rPr>
                <w:rFonts w:cs="Times New Roman"/>
              </w:rPr>
              <w:t>The functionality to switch loads facilitates increased self-consumption of generated solar power resulting in better financial outcomes for households and optimises integration with the grid.</w:t>
            </w:r>
          </w:p>
        </w:tc>
        <w:tc>
          <w:tcPr>
            <w:tcW w:w="367" w:type="pct"/>
            <w:shd w:val="clear" w:color="auto" w:fill="F2F2F2" w:themeFill="background1" w:themeFillShade="F2"/>
          </w:tcPr>
          <w:p w14:paraId="358CEBD9" w14:textId="77777777" w:rsidR="00A1646B" w:rsidRPr="002E3790" w:rsidRDefault="00A1646B" w:rsidP="0015175E">
            <w:pPr>
              <w:pStyle w:val="TableTextLeft"/>
              <w:rPr>
                <w:rFonts w:cs="Times New Roman"/>
              </w:rPr>
            </w:pPr>
          </w:p>
        </w:tc>
      </w:tr>
      <w:tr w:rsidR="00DC3FAB" w:rsidRPr="002E3790" w14:paraId="662C3A7C" w14:textId="77777777" w:rsidTr="4AFA8DEB">
        <w:trPr>
          <w:cantSplit/>
        </w:trPr>
        <w:tc>
          <w:tcPr>
            <w:tcW w:w="2316" w:type="pct"/>
            <w:shd w:val="clear" w:color="auto" w:fill="auto"/>
          </w:tcPr>
          <w:p w14:paraId="44C3DC84" w14:textId="4334113F" w:rsidR="00DC3FAB" w:rsidRPr="002E3790" w:rsidRDefault="009231E8" w:rsidP="002E3790">
            <w:pPr>
              <w:pStyle w:val="TableTextBullet"/>
              <w:numPr>
                <w:ilvl w:val="0"/>
                <w:numId w:val="0"/>
              </w:numPr>
              <w:ind w:left="113"/>
              <w:rPr>
                <w:rFonts w:cs="Times New Roman"/>
              </w:rPr>
            </w:pPr>
            <w:r w:rsidRPr="009231E8">
              <w:rPr>
                <w:rFonts w:cs="Times New Roman"/>
              </w:rPr>
              <w:t>Arc Fault Protection Equipment (AFPE) to IEC 63027 where a string inverter system is installed.</w:t>
            </w:r>
          </w:p>
        </w:tc>
        <w:tc>
          <w:tcPr>
            <w:tcW w:w="2317" w:type="pct"/>
            <w:shd w:val="clear" w:color="auto" w:fill="auto"/>
          </w:tcPr>
          <w:p w14:paraId="26EEBC57" w14:textId="4C6481AD" w:rsidR="00567EAA" w:rsidRPr="00697949" w:rsidRDefault="0036422A" w:rsidP="00697949">
            <w:pPr>
              <w:pStyle w:val="TableTextBullet"/>
              <w:rPr>
                <w:rFonts w:cs="Times New Roman"/>
              </w:rPr>
            </w:pPr>
            <w:r>
              <w:rPr>
                <w:rFonts w:cs="Times New Roman"/>
              </w:rPr>
              <w:t>Arc</w:t>
            </w:r>
            <w:r w:rsidR="00567EAA" w:rsidRPr="00567EAA">
              <w:rPr>
                <w:rFonts w:cs="Times New Roman"/>
              </w:rPr>
              <w:t xml:space="preserve"> fault protection can reduce the likelihood of sustained Arcing through early detection</w:t>
            </w:r>
            <w:r w:rsidR="00813FCF">
              <w:rPr>
                <w:rFonts w:cs="Times New Roman"/>
              </w:rPr>
              <w:t xml:space="preserve"> </w:t>
            </w:r>
            <w:r w:rsidR="00F705A8">
              <w:rPr>
                <w:rFonts w:cs="Times New Roman"/>
              </w:rPr>
              <w:t>and protection,</w:t>
            </w:r>
            <w:r w:rsidR="00567EAA" w:rsidRPr="00567EAA">
              <w:rPr>
                <w:rFonts w:cs="Times New Roman"/>
              </w:rPr>
              <w:t xml:space="preserve"> increasing safety </w:t>
            </w:r>
            <w:r w:rsidR="00672239">
              <w:rPr>
                <w:rFonts w:cs="Times New Roman"/>
              </w:rPr>
              <w:t>outcomes</w:t>
            </w:r>
            <w:r w:rsidR="00567EAA" w:rsidRPr="00567EAA">
              <w:rPr>
                <w:rFonts w:cs="Times New Roman"/>
              </w:rPr>
              <w:t>.</w:t>
            </w:r>
          </w:p>
          <w:p w14:paraId="28EF7FEF" w14:textId="1CF7AAAC" w:rsidR="00DC3FAB" w:rsidRPr="002E3790" w:rsidRDefault="00567EAA" w:rsidP="00567EAA">
            <w:pPr>
              <w:pStyle w:val="TableTextBullet"/>
              <w:rPr>
                <w:rFonts w:cs="Times New Roman"/>
              </w:rPr>
            </w:pPr>
            <w:r w:rsidRPr="00697949">
              <w:rPr>
                <w:rFonts w:cs="Times New Roman"/>
              </w:rPr>
              <w:t xml:space="preserve">The IEC 63027:2019 standard applies to equipment used for the detection and optionally the interruption of electric </w:t>
            </w:r>
            <w:r w:rsidR="79E337F3" w:rsidRPr="4AFA8DEB">
              <w:rPr>
                <w:rFonts w:cs="Times New Roman"/>
              </w:rPr>
              <w:t>DC</w:t>
            </w:r>
            <w:r w:rsidRPr="00697949">
              <w:rPr>
                <w:rFonts w:cs="Times New Roman"/>
              </w:rPr>
              <w:t xml:space="preserve"> arcs in photovoltaic (PV) system circuits.</w:t>
            </w:r>
          </w:p>
        </w:tc>
        <w:tc>
          <w:tcPr>
            <w:tcW w:w="367" w:type="pct"/>
            <w:shd w:val="clear" w:color="auto" w:fill="F2F2F2" w:themeFill="background1" w:themeFillShade="F2"/>
          </w:tcPr>
          <w:p w14:paraId="070BAE59" w14:textId="77777777" w:rsidR="00DC3FAB" w:rsidRPr="002E3790" w:rsidRDefault="00DC3FAB" w:rsidP="0015175E">
            <w:pPr>
              <w:pStyle w:val="TableTextLeft"/>
              <w:rPr>
                <w:rFonts w:cs="Times New Roman"/>
              </w:rPr>
            </w:pPr>
          </w:p>
        </w:tc>
      </w:tr>
    </w:tbl>
    <w:p w14:paraId="358CEBDB" w14:textId="645B48A0" w:rsidR="004B3330" w:rsidRPr="0061488B" w:rsidRDefault="004B3330" w:rsidP="004B3330">
      <w:pPr>
        <w:pStyle w:val="Caption"/>
      </w:pPr>
      <w:r w:rsidRPr="003E0F48">
        <w:t xml:space="preserve">Table </w:t>
      </w:r>
      <w:r w:rsidR="00322310">
        <w:t>13</w:t>
      </w:r>
      <w:r>
        <w:t>: Solar PV modules – mandatory 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64"/>
        <w:gridCol w:w="4467"/>
        <w:gridCol w:w="708"/>
      </w:tblGrid>
      <w:tr w:rsidR="004B3330" w:rsidRPr="002E3790" w14:paraId="358CEBDF" w14:textId="77777777" w:rsidTr="002E3790">
        <w:trPr>
          <w:tblHeader/>
        </w:trPr>
        <w:tc>
          <w:tcPr>
            <w:tcW w:w="0" w:type="auto"/>
            <w:shd w:val="clear" w:color="auto" w:fill="F89F65"/>
            <w:vAlign w:val="center"/>
          </w:tcPr>
          <w:p w14:paraId="358CEBDC" w14:textId="77777777" w:rsidR="004B3330" w:rsidRPr="002E3790" w:rsidRDefault="004B3330" w:rsidP="00285560">
            <w:pPr>
              <w:pStyle w:val="TableHeadingLeft"/>
              <w:rPr>
                <w:rFonts w:cs="Times New Roman"/>
              </w:rPr>
            </w:pPr>
            <w:r w:rsidRPr="002E3790">
              <w:rPr>
                <w:rFonts w:cs="Times New Roman"/>
              </w:rPr>
              <w:t>This is mandatory:</w:t>
            </w:r>
          </w:p>
        </w:tc>
        <w:tc>
          <w:tcPr>
            <w:tcW w:w="0" w:type="auto"/>
            <w:shd w:val="clear" w:color="auto" w:fill="F89F65"/>
            <w:vAlign w:val="center"/>
          </w:tcPr>
          <w:p w14:paraId="358CEBDD" w14:textId="77777777" w:rsidR="004B3330" w:rsidRPr="002E3790" w:rsidRDefault="004B3330" w:rsidP="00285560">
            <w:pPr>
              <w:pStyle w:val="TableHeadingLeft"/>
              <w:rPr>
                <w:rFonts w:cs="Times New Roman"/>
              </w:rPr>
            </w:pPr>
            <w:r w:rsidRPr="002E3790">
              <w:rPr>
                <w:rFonts w:cs="Times New Roman"/>
              </w:rPr>
              <w:t>Why?</w:t>
            </w:r>
          </w:p>
        </w:tc>
        <w:tc>
          <w:tcPr>
            <w:tcW w:w="0" w:type="auto"/>
            <w:shd w:val="clear" w:color="auto" w:fill="F89F65"/>
            <w:vAlign w:val="center"/>
          </w:tcPr>
          <w:p w14:paraId="358CEBDE" w14:textId="77777777" w:rsidR="004B3330" w:rsidRPr="002E3790" w:rsidRDefault="006F3592" w:rsidP="002E3790">
            <w:pPr>
              <w:pStyle w:val="TableHeadingLeft"/>
              <w:jc w:val="center"/>
              <w:rPr>
                <w:rFonts w:cs="Times New Roman"/>
              </w:rPr>
            </w:pPr>
            <w:r w:rsidRPr="0017347D">
              <w:rPr>
                <w:rFonts w:cs="Times New Roman"/>
                <w:noProof/>
              </w:rPr>
              <w:drawing>
                <wp:inline distT="0" distB="0" distL="0" distR="0" wp14:anchorId="358CEEAB" wp14:editId="358CEEAC">
                  <wp:extent cx="257175" cy="257175"/>
                  <wp:effectExtent l="0" t="0" r="0" b="0"/>
                  <wp:docPr id="25" name="Graphic 10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7"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4B3330" w:rsidRPr="002E3790" w14:paraId="358CEBE3" w14:textId="77777777" w:rsidTr="4AFA8DEB">
        <w:tc>
          <w:tcPr>
            <w:tcW w:w="2316" w:type="pct"/>
            <w:shd w:val="clear" w:color="auto" w:fill="auto"/>
          </w:tcPr>
          <w:p w14:paraId="358CEBE0" w14:textId="77777777" w:rsidR="004B3330" w:rsidRPr="002E3790" w:rsidRDefault="004B3330" w:rsidP="002E3790">
            <w:pPr>
              <w:pStyle w:val="TableTextBullet"/>
              <w:numPr>
                <w:ilvl w:val="0"/>
                <w:numId w:val="0"/>
              </w:numPr>
              <w:ind w:left="113"/>
              <w:rPr>
                <w:rFonts w:cs="Times New Roman"/>
              </w:rPr>
            </w:pPr>
            <w:r w:rsidRPr="002E3790">
              <w:rPr>
                <w:rFonts w:cs="Times New Roman"/>
              </w:rPr>
              <w:t xml:space="preserve">Listed on </w:t>
            </w:r>
            <w:hyperlink r:id="rId91" w:history="1">
              <w:hyperlink r:id="rId92" w:history="1">
                <w:r w:rsidRPr="002E3790">
                  <w:rPr>
                    <w:rStyle w:val="Hyperlink"/>
                    <w:rFonts w:cs="Times New Roman"/>
                  </w:rPr>
                  <w:t>Solar Victoria's Approved PV Module List</w:t>
                </w:r>
              </w:hyperlink>
            </w:hyperlink>
            <w:r w:rsidRPr="002E3790">
              <w:rPr>
                <w:rFonts w:cs="Times New Roman"/>
              </w:rPr>
              <w:t>.</w:t>
            </w:r>
          </w:p>
        </w:tc>
        <w:tc>
          <w:tcPr>
            <w:tcW w:w="2317" w:type="pct"/>
            <w:shd w:val="clear" w:color="auto" w:fill="auto"/>
          </w:tcPr>
          <w:p w14:paraId="358CEBE1" w14:textId="77777777" w:rsidR="004B3330" w:rsidRPr="002E3790" w:rsidRDefault="004B3330" w:rsidP="00285560">
            <w:pPr>
              <w:pStyle w:val="TableTextBullet"/>
              <w:rPr>
                <w:rFonts w:cs="Times New Roman"/>
              </w:rPr>
            </w:pPr>
            <w:r w:rsidRPr="002E3790">
              <w:rPr>
                <w:rFonts w:cs="Times New Roman"/>
              </w:rPr>
              <w:t>This listing confirms PV modules meet the requirements, above minimum industry standards, to be eligible to participate in Solar Victoria’s programs.</w:t>
            </w:r>
          </w:p>
        </w:tc>
        <w:tc>
          <w:tcPr>
            <w:tcW w:w="367" w:type="pct"/>
            <w:shd w:val="clear" w:color="auto" w:fill="F2F2F2" w:themeFill="background1" w:themeFillShade="F2"/>
          </w:tcPr>
          <w:p w14:paraId="358CEBE2" w14:textId="77777777" w:rsidR="004B3330" w:rsidRPr="002E3790" w:rsidRDefault="004B3330" w:rsidP="00285560">
            <w:pPr>
              <w:pStyle w:val="TableTextLeft"/>
              <w:rPr>
                <w:rFonts w:cs="Times New Roman"/>
              </w:rPr>
            </w:pPr>
          </w:p>
        </w:tc>
      </w:tr>
      <w:tr w:rsidR="004B3330" w:rsidRPr="002E3790" w14:paraId="358CEBE8" w14:textId="77777777" w:rsidTr="4AFA8DEB">
        <w:tc>
          <w:tcPr>
            <w:tcW w:w="2316" w:type="pct"/>
            <w:shd w:val="clear" w:color="auto" w:fill="auto"/>
          </w:tcPr>
          <w:p w14:paraId="358CEBE4" w14:textId="77777777" w:rsidR="004B3330" w:rsidRPr="002E3790" w:rsidRDefault="004B3330" w:rsidP="002E3790">
            <w:pPr>
              <w:pStyle w:val="TableTextBullet"/>
              <w:numPr>
                <w:ilvl w:val="0"/>
                <w:numId w:val="0"/>
              </w:numPr>
              <w:ind w:left="113"/>
              <w:rPr>
                <w:rFonts w:cs="Times New Roman"/>
              </w:rPr>
            </w:pPr>
            <w:r w:rsidRPr="002E3790">
              <w:rPr>
                <w:rFonts w:cs="Times New Roman"/>
              </w:rPr>
              <w:lastRenderedPageBreak/>
              <w:t xml:space="preserve">Listed on the </w:t>
            </w:r>
            <w:hyperlink r:id="rId93" w:history="1">
              <w:r w:rsidRPr="002E3790">
                <w:rPr>
                  <w:rStyle w:val="Hyperlink"/>
                  <w:rFonts w:cs="Times New Roman"/>
                </w:rPr>
                <w:t>Clean Energy Council’s Approved Module List</w:t>
              </w:r>
            </w:hyperlink>
            <w:r w:rsidRPr="002E3790">
              <w:rPr>
                <w:rFonts w:cs="Times New Roman"/>
              </w:rPr>
              <w:t>.</w:t>
            </w:r>
          </w:p>
        </w:tc>
        <w:tc>
          <w:tcPr>
            <w:tcW w:w="2317" w:type="pct"/>
            <w:shd w:val="clear" w:color="auto" w:fill="auto"/>
          </w:tcPr>
          <w:p w14:paraId="358CEBE5" w14:textId="77777777" w:rsidR="004B3330" w:rsidRPr="002E3790" w:rsidRDefault="004B3330" w:rsidP="00285560">
            <w:pPr>
              <w:pStyle w:val="TableTextBullet"/>
              <w:rPr>
                <w:rFonts w:cs="Times New Roman"/>
              </w:rPr>
            </w:pPr>
            <w:r w:rsidRPr="002E3790">
              <w:rPr>
                <w:rFonts w:cs="Times New Roman"/>
              </w:rPr>
              <w:t>This listing confirms, via certified evidence, solar PV modules meet minimum product standards for usage in Australia.</w:t>
            </w:r>
          </w:p>
          <w:p w14:paraId="358CEBE6" w14:textId="77777777" w:rsidR="004B3330" w:rsidRPr="002E3790" w:rsidRDefault="004B3330" w:rsidP="00285560">
            <w:pPr>
              <w:pStyle w:val="TableTextBullet"/>
              <w:rPr>
                <w:rFonts w:cs="Times New Roman"/>
              </w:rPr>
            </w:pPr>
            <w:r w:rsidRPr="002E3790">
              <w:rPr>
                <w:rFonts w:cs="Times New Roman"/>
              </w:rPr>
              <w:t>Listing is currently a requirement under the Federal Government’s Small-scale Renewable Energy Scheme (SRES).</w:t>
            </w:r>
          </w:p>
        </w:tc>
        <w:tc>
          <w:tcPr>
            <w:tcW w:w="367" w:type="pct"/>
            <w:shd w:val="clear" w:color="auto" w:fill="F2F2F2" w:themeFill="background1" w:themeFillShade="F2"/>
          </w:tcPr>
          <w:p w14:paraId="358CEBE7" w14:textId="77777777" w:rsidR="004B3330" w:rsidRPr="002E3790" w:rsidRDefault="004B3330" w:rsidP="00285560">
            <w:pPr>
              <w:pStyle w:val="TableTextLeft"/>
              <w:rPr>
                <w:rFonts w:cs="Times New Roman"/>
              </w:rPr>
            </w:pPr>
          </w:p>
        </w:tc>
      </w:tr>
      <w:tr w:rsidR="004B3330" w:rsidRPr="002E3790" w14:paraId="358CEBF2" w14:textId="77777777" w:rsidTr="4AFA8DEB">
        <w:tc>
          <w:tcPr>
            <w:tcW w:w="2316" w:type="pct"/>
            <w:shd w:val="clear" w:color="auto" w:fill="auto"/>
          </w:tcPr>
          <w:p w14:paraId="358CEBE9" w14:textId="77777777" w:rsidR="004B3330" w:rsidRPr="002E3790" w:rsidRDefault="004B3330" w:rsidP="002E3790">
            <w:pPr>
              <w:pStyle w:val="TableTextBullet"/>
              <w:numPr>
                <w:ilvl w:val="0"/>
                <w:numId w:val="0"/>
              </w:numPr>
              <w:ind w:left="113"/>
              <w:rPr>
                <w:rFonts w:cs="Times New Roman"/>
              </w:rPr>
            </w:pPr>
            <w:r w:rsidRPr="002E3790">
              <w:rPr>
                <w:rFonts w:cs="Times New Roman"/>
              </w:rPr>
              <w:t xml:space="preserve">Listed by the Clean Energy Regulator (CER) as a participating brand in the joint CER and industry </w:t>
            </w:r>
            <w:hyperlink r:id="rId94" w:history="1">
              <w:hyperlink r:id="rId95" w:history="1">
                <w:r w:rsidRPr="002E3790">
                  <w:rPr>
                    <w:rStyle w:val="Hyperlink"/>
                    <w:rFonts w:cs="Times New Roman"/>
                  </w:rPr>
                  <w:t>Solar Panel Validation (SPV) Initiative</w:t>
                </w:r>
              </w:hyperlink>
            </w:hyperlink>
            <w:r w:rsidRPr="002E3790">
              <w:rPr>
                <w:rFonts w:cs="Times New Roman"/>
              </w:rPr>
              <w:t>.</w:t>
            </w:r>
          </w:p>
        </w:tc>
        <w:tc>
          <w:tcPr>
            <w:tcW w:w="2317" w:type="pct"/>
            <w:shd w:val="clear" w:color="auto" w:fill="auto"/>
          </w:tcPr>
          <w:p w14:paraId="358CEBEA" w14:textId="77777777" w:rsidR="004B3330" w:rsidRPr="002E3790" w:rsidRDefault="004B3330" w:rsidP="00285560">
            <w:pPr>
              <w:pStyle w:val="TableTextBullet"/>
              <w:rPr>
                <w:rFonts w:cs="Times New Roman"/>
              </w:rPr>
            </w:pPr>
            <w:r w:rsidRPr="002E3790">
              <w:rPr>
                <w:rFonts w:cs="Times New Roman"/>
              </w:rPr>
              <w:t>Participation in this initiative is a precursor to validation. Validation confirms PV modules are:</w:t>
            </w:r>
          </w:p>
          <w:p w14:paraId="358CEBEB" w14:textId="77777777" w:rsidR="004B3330" w:rsidRPr="002E3790" w:rsidRDefault="002079C0" w:rsidP="00285560">
            <w:pPr>
              <w:pStyle w:val="TableTextBullet2"/>
              <w:rPr>
                <w:rFonts w:cs="Times New Roman"/>
              </w:rPr>
            </w:pPr>
            <w:r w:rsidRPr="002E3790">
              <w:rPr>
                <w:rFonts w:cs="Times New Roman"/>
              </w:rPr>
              <w:t>g</w:t>
            </w:r>
            <w:r w:rsidR="004B3330" w:rsidRPr="002E3790">
              <w:rPr>
                <w:rFonts w:cs="Times New Roman"/>
              </w:rPr>
              <w:t>enuine (e.g. not counterfeit)</w:t>
            </w:r>
          </w:p>
          <w:p w14:paraId="358CEBEC" w14:textId="77777777" w:rsidR="004B3330" w:rsidRPr="002E3790" w:rsidRDefault="002079C0" w:rsidP="00285560">
            <w:pPr>
              <w:pStyle w:val="TableTextBullet2"/>
              <w:rPr>
                <w:rFonts w:cs="Times New Roman"/>
              </w:rPr>
            </w:pPr>
            <w:r w:rsidRPr="002E3790">
              <w:rPr>
                <w:rFonts w:cs="Times New Roman"/>
              </w:rPr>
              <w:t>a</w:t>
            </w:r>
            <w:r w:rsidR="004B3330" w:rsidRPr="002E3790">
              <w:rPr>
                <w:rFonts w:cs="Times New Roman"/>
              </w:rPr>
              <w:t>pproved (as per the Clean Energy Council’s approved products list)</w:t>
            </w:r>
          </w:p>
          <w:p w14:paraId="358CEBED" w14:textId="77777777" w:rsidR="004B3330" w:rsidRPr="002E3790" w:rsidRDefault="002079C0" w:rsidP="00285560">
            <w:pPr>
              <w:pStyle w:val="TableTextBullet2"/>
              <w:rPr>
                <w:rFonts w:cs="Times New Roman"/>
              </w:rPr>
            </w:pPr>
            <w:r w:rsidRPr="002E3790">
              <w:rPr>
                <w:rFonts w:cs="Times New Roman"/>
              </w:rPr>
              <w:t>b</w:t>
            </w:r>
            <w:r w:rsidR="004B3330" w:rsidRPr="002E3790">
              <w:rPr>
                <w:rFonts w:cs="Times New Roman"/>
              </w:rPr>
              <w:t>acked by manufacturer’s warranties</w:t>
            </w:r>
          </w:p>
          <w:p w14:paraId="358CEBEE" w14:textId="77777777" w:rsidR="004B3330" w:rsidRPr="002E3790" w:rsidRDefault="002079C0" w:rsidP="00285560">
            <w:pPr>
              <w:pStyle w:val="TableTextBullet2"/>
              <w:rPr>
                <w:rFonts w:cs="Times New Roman"/>
              </w:rPr>
            </w:pPr>
            <w:r w:rsidRPr="002E3790">
              <w:rPr>
                <w:rFonts w:cs="Times New Roman"/>
              </w:rPr>
              <w:t>m</w:t>
            </w:r>
            <w:r w:rsidR="004B3330" w:rsidRPr="002E3790">
              <w:rPr>
                <w:rFonts w:cs="Times New Roman"/>
              </w:rPr>
              <w:t>eet Australian Standards</w:t>
            </w:r>
          </w:p>
          <w:p w14:paraId="358CEBEF" w14:textId="77777777" w:rsidR="004B3330" w:rsidRPr="002E3790" w:rsidRDefault="002079C0" w:rsidP="00285560">
            <w:pPr>
              <w:pStyle w:val="TableTextBullet2"/>
              <w:rPr>
                <w:rFonts w:cs="Times New Roman"/>
              </w:rPr>
            </w:pPr>
            <w:r w:rsidRPr="002E3790">
              <w:rPr>
                <w:rFonts w:cs="Times New Roman"/>
              </w:rPr>
              <w:t>e</w:t>
            </w:r>
            <w:r w:rsidR="004B3330" w:rsidRPr="002E3790">
              <w:rPr>
                <w:rFonts w:cs="Times New Roman"/>
              </w:rPr>
              <w:t>ligible for Small Scale Technology Certificates (STCs) and rebates under Solar Victoria’s programs.</w:t>
            </w:r>
          </w:p>
          <w:p w14:paraId="358CEBF0" w14:textId="77777777" w:rsidR="004B3330" w:rsidRPr="002E3790" w:rsidRDefault="004B3330" w:rsidP="00285560">
            <w:pPr>
              <w:pStyle w:val="TableTextBullet"/>
              <w:rPr>
                <w:rFonts w:cs="Times New Roman"/>
              </w:rPr>
            </w:pPr>
            <w:r w:rsidRPr="002E3790">
              <w:rPr>
                <w:rFonts w:cs="Times New Roman"/>
              </w:rPr>
              <w:t xml:space="preserve">At least </w:t>
            </w:r>
            <w:r w:rsidR="00274BA2" w:rsidRPr="002E3790">
              <w:rPr>
                <w:rFonts w:cs="Times New Roman"/>
              </w:rPr>
              <w:t xml:space="preserve">56 </w:t>
            </w:r>
            <w:r w:rsidRPr="002E3790">
              <w:rPr>
                <w:rFonts w:cs="Times New Roman"/>
              </w:rPr>
              <w:t>manufacturers and importers participate in the validation initiative.</w:t>
            </w:r>
          </w:p>
        </w:tc>
        <w:tc>
          <w:tcPr>
            <w:tcW w:w="367" w:type="pct"/>
            <w:shd w:val="clear" w:color="auto" w:fill="F2F2F2" w:themeFill="background1" w:themeFillShade="F2"/>
          </w:tcPr>
          <w:p w14:paraId="358CEBF1" w14:textId="77777777" w:rsidR="004B3330" w:rsidRPr="002E3790" w:rsidRDefault="004B3330" w:rsidP="00285560">
            <w:pPr>
              <w:pStyle w:val="TableTextLeft"/>
              <w:rPr>
                <w:rFonts w:cs="Times New Roman"/>
              </w:rPr>
            </w:pPr>
          </w:p>
        </w:tc>
      </w:tr>
    </w:tbl>
    <w:p w14:paraId="358CEBF3" w14:textId="1CFDFF30" w:rsidR="004B3330" w:rsidRPr="0061488B" w:rsidRDefault="004B3330" w:rsidP="004B3330">
      <w:pPr>
        <w:pStyle w:val="Caption"/>
      </w:pPr>
      <w:r w:rsidRPr="003E0F48">
        <w:t xml:space="preserve">Table </w:t>
      </w:r>
      <w:r w:rsidR="00322310">
        <w:t>14</w:t>
      </w:r>
      <w:r>
        <w:t>: Solar PV modules – recommended requirements</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64"/>
        <w:gridCol w:w="4467"/>
        <w:gridCol w:w="708"/>
      </w:tblGrid>
      <w:tr w:rsidR="004B3330" w:rsidRPr="002E3790" w14:paraId="358CEBF7" w14:textId="77777777" w:rsidTr="002E3790">
        <w:trPr>
          <w:tblHeader/>
        </w:trPr>
        <w:tc>
          <w:tcPr>
            <w:tcW w:w="0" w:type="auto"/>
            <w:shd w:val="clear" w:color="auto" w:fill="FFE15A"/>
            <w:vAlign w:val="center"/>
          </w:tcPr>
          <w:p w14:paraId="358CEBF4" w14:textId="77777777" w:rsidR="004B3330" w:rsidRPr="002E3790" w:rsidRDefault="004B3330" w:rsidP="00285560">
            <w:pPr>
              <w:pStyle w:val="TableHeadingLeft"/>
              <w:rPr>
                <w:rFonts w:cs="Times New Roman"/>
              </w:rPr>
            </w:pPr>
            <w:r w:rsidRPr="002E3790">
              <w:rPr>
                <w:rFonts w:cs="Times New Roman"/>
              </w:rPr>
              <w:t>This is recommended:</w:t>
            </w:r>
          </w:p>
        </w:tc>
        <w:tc>
          <w:tcPr>
            <w:tcW w:w="0" w:type="auto"/>
            <w:shd w:val="clear" w:color="auto" w:fill="FFE15A"/>
            <w:vAlign w:val="center"/>
          </w:tcPr>
          <w:p w14:paraId="358CEBF5" w14:textId="77777777" w:rsidR="004B3330" w:rsidRPr="002E3790" w:rsidRDefault="004B3330" w:rsidP="00285560">
            <w:pPr>
              <w:pStyle w:val="TableHeadingLeft"/>
              <w:rPr>
                <w:rFonts w:cs="Times New Roman"/>
              </w:rPr>
            </w:pPr>
            <w:r w:rsidRPr="002E3790">
              <w:rPr>
                <w:rFonts w:cs="Times New Roman"/>
              </w:rPr>
              <w:t>Why?</w:t>
            </w:r>
          </w:p>
        </w:tc>
        <w:tc>
          <w:tcPr>
            <w:tcW w:w="0" w:type="auto"/>
            <w:shd w:val="clear" w:color="auto" w:fill="FFE15A"/>
            <w:vAlign w:val="center"/>
          </w:tcPr>
          <w:p w14:paraId="358CEBF6" w14:textId="77777777" w:rsidR="004B3330" w:rsidRPr="002E3790" w:rsidRDefault="006F3592" w:rsidP="002E3790">
            <w:pPr>
              <w:pStyle w:val="TableHeadingLeft"/>
              <w:jc w:val="center"/>
              <w:rPr>
                <w:rFonts w:cs="Times New Roman"/>
              </w:rPr>
            </w:pPr>
            <w:r w:rsidRPr="0017347D">
              <w:rPr>
                <w:rFonts w:cs="Times New Roman"/>
                <w:noProof/>
              </w:rPr>
              <w:drawing>
                <wp:inline distT="0" distB="0" distL="0" distR="0" wp14:anchorId="358CEEAD" wp14:editId="358CEEAE">
                  <wp:extent cx="257175" cy="257175"/>
                  <wp:effectExtent l="0" t="0" r="0" b="0"/>
                  <wp:docPr id="26" name="Graphic 1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2"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4B3330" w:rsidRPr="002E3790" w14:paraId="358CEBFE" w14:textId="77777777" w:rsidTr="4AFA8DEB">
        <w:tc>
          <w:tcPr>
            <w:tcW w:w="2316" w:type="pct"/>
            <w:shd w:val="clear" w:color="auto" w:fill="auto"/>
          </w:tcPr>
          <w:p w14:paraId="358CEBF8" w14:textId="77777777" w:rsidR="004B3330" w:rsidRPr="002E3790" w:rsidRDefault="004B3330" w:rsidP="002E3790">
            <w:pPr>
              <w:pStyle w:val="TableTextBullet"/>
              <w:numPr>
                <w:ilvl w:val="0"/>
                <w:numId w:val="0"/>
              </w:numPr>
              <w:ind w:left="113"/>
              <w:rPr>
                <w:rFonts w:cs="Times New Roman"/>
              </w:rPr>
            </w:pPr>
            <w:r w:rsidRPr="002E3790">
              <w:rPr>
                <w:rFonts w:cs="Times New Roman"/>
              </w:rPr>
              <w:t xml:space="preserve">Provision of an electronic customer record confirming installed solar PV modules are verified as part of the joint CER and industry </w:t>
            </w:r>
            <w:hyperlink r:id="rId96" w:history="1">
              <w:r w:rsidRPr="002E3790">
                <w:rPr>
                  <w:rStyle w:val="Hyperlink"/>
                  <w:rFonts w:cs="Times New Roman"/>
                </w:rPr>
                <w:t>Solar Panel Validation Initiative</w:t>
              </w:r>
            </w:hyperlink>
            <w:r w:rsidRPr="002E3790">
              <w:rPr>
                <w:rFonts w:cs="Times New Roman"/>
              </w:rPr>
              <w:t>.</w:t>
            </w:r>
          </w:p>
          <w:p w14:paraId="358CEBF9" w14:textId="77777777" w:rsidR="004B3330" w:rsidRPr="002E3790" w:rsidRDefault="004B3330" w:rsidP="002E3790">
            <w:pPr>
              <w:pStyle w:val="TableTextBullet"/>
              <w:numPr>
                <w:ilvl w:val="0"/>
                <w:numId w:val="0"/>
              </w:numPr>
              <w:ind w:left="113"/>
              <w:rPr>
                <w:rFonts w:cs="Times New Roman"/>
              </w:rPr>
            </w:pPr>
          </w:p>
        </w:tc>
        <w:tc>
          <w:tcPr>
            <w:tcW w:w="2317" w:type="pct"/>
            <w:shd w:val="clear" w:color="auto" w:fill="auto"/>
          </w:tcPr>
          <w:p w14:paraId="358CEBFA" w14:textId="77777777" w:rsidR="004B3330" w:rsidRPr="002E3790" w:rsidRDefault="004B3330" w:rsidP="00285560">
            <w:pPr>
              <w:pStyle w:val="TableTextBullet"/>
              <w:rPr>
                <w:rFonts w:cs="Times New Roman"/>
              </w:rPr>
            </w:pPr>
            <w:r w:rsidRPr="002E3790">
              <w:rPr>
                <w:rFonts w:cs="Times New Roman"/>
              </w:rPr>
              <w:t>Validation provides customers with an electronic record of confirmation that their installed solar panels are verified as part of the initiative.</w:t>
            </w:r>
          </w:p>
          <w:p w14:paraId="358CEBFB" w14:textId="77777777" w:rsidR="004B3330" w:rsidRPr="002E3790" w:rsidRDefault="004B3330" w:rsidP="00285560">
            <w:pPr>
              <w:pStyle w:val="TableTextBullet"/>
              <w:rPr>
                <w:rFonts w:cs="Times New Roman"/>
              </w:rPr>
            </w:pPr>
            <w:r w:rsidRPr="002E3790">
              <w:rPr>
                <w:rFonts w:cs="Times New Roman"/>
              </w:rPr>
              <w:t>The record includes information such as the make and model of the solar PV modules, serial numbers, the time and date of installation and the location.</w:t>
            </w:r>
          </w:p>
          <w:p w14:paraId="358CEBFC" w14:textId="77777777" w:rsidR="004B3330" w:rsidRPr="002E3790" w:rsidRDefault="004B3330" w:rsidP="00285560">
            <w:pPr>
              <w:pStyle w:val="TableTextBullet"/>
              <w:rPr>
                <w:rFonts w:cs="Times New Roman"/>
              </w:rPr>
            </w:pPr>
            <w:r w:rsidRPr="002E3790">
              <w:rPr>
                <w:rFonts w:cs="Times New Roman"/>
              </w:rPr>
              <w:t>Validation via this initiative confirms solar PV modules are genuine, approved (as per the Clean Energy Councils approved products list), backed by manufacturers warranties, meet Australian Standards, and are eligible for Small Scale Technology Certificates (STCs) and rebates under Solar Victoria’s programs.</w:t>
            </w:r>
          </w:p>
        </w:tc>
        <w:tc>
          <w:tcPr>
            <w:tcW w:w="367" w:type="pct"/>
            <w:shd w:val="clear" w:color="auto" w:fill="F2F2F2" w:themeFill="background1" w:themeFillShade="F2"/>
          </w:tcPr>
          <w:p w14:paraId="358CEBFD" w14:textId="77777777" w:rsidR="004B3330" w:rsidRPr="002E3790" w:rsidRDefault="004B3330" w:rsidP="00285560">
            <w:pPr>
              <w:pStyle w:val="TableTextLeft"/>
              <w:rPr>
                <w:rFonts w:cs="Times New Roman"/>
              </w:rPr>
            </w:pPr>
          </w:p>
        </w:tc>
      </w:tr>
      <w:tr w:rsidR="004B3330" w:rsidRPr="002E3790" w14:paraId="358CEC03" w14:textId="77777777" w:rsidTr="4AFA8DEB">
        <w:tc>
          <w:tcPr>
            <w:tcW w:w="2316" w:type="pct"/>
            <w:shd w:val="clear" w:color="auto" w:fill="auto"/>
          </w:tcPr>
          <w:p w14:paraId="358CEBFF" w14:textId="77777777" w:rsidR="004B3330" w:rsidRPr="002E3790" w:rsidRDefault="004B3330" w:rsidP="002E3790">
            <w:pPr>
              <w:pStyle w:val="TableTextBullet"/>
              <w:numPr>
                <w:ilvl w:val="0"/>
                <w:numId w:val="0"/>
              </w:numPr>
              <w:ind w:left="113"/>
              <w:rPr>
                <w:rFonts w:cs="Times New Roman"/>
              </w:rPr>
            </w:pPr>
            <w:r w:rsidRPr="002E3790">
              <w:rPr>
                <w:rFonts w:cs="Times New Roman"/>
              </w:rPr>
              <w:t>VDE Quality Tested; or, Certified to IEC 62941.</w:t>
            </w:r>
          </w:p>
          <w:p w14:paraId="358CEC00" w14:textId="77777777" w:rsidR="004B3330" w:rsidRPr="002E3790" w:rsidRDefault="004B3330" w:rsidP="002E3790">
            <w:pPr>
              <w:pStyle w:val="TableTextBullet"/>
              <w:numPr>
                <w:ilvl w:val="0"/>
                <w:numId w:val="0"/>
              </w:numPr>
              <w:ind w:left="113"/>
              <w:rPr>
                <w:rFonts w:cs="Times New Roman"/>
              </w:rPr>
            </w:pPr>
          </w:p>
        </w:tc>
        <w:tc>
          <w:tcPr>
            <w:tcW w:w="2317" w:type="pct"/>
            <w:shd w:val="clear" w:color="auto" w:fill="auto"/>
          </w:tcPr>
          <w:p w14:paraId="358CEC01" w14:textId="77777777" w:rsidR="004B3330" w:rsidRPr="002E3790" w:rsidRDefault="004B3330" w:rsidP="00285560">
            <w:pPr>
              <w:pStyle w:val="TableTextBullet"/>
              <w:rPr>
                <w:rFonts w:cs="Times New Roman"/>
              </w:rPr>
            </w:pPr>
            <w:r w:rsidRPr="002E3790">
              <w:rPr>
                <w:rFonts w:cs="Times New Roman"/>
              </w:rPr>
              <w:t>VDE quality tested and IEC 62941 certified solar PV modules are those that have demonstrated a higher degree of quality assurance, predominately in the manufacturing process.</w:t>
            </w:r>
          </w:p>
        </w:tc>
        <w:tc>
          <w:tcPr>
            <w:tcW w:w="367" w:type="pct"/>
            <w:shd w:val="clear" w:color="auto" w:fill="F2F2F2" w:themeFill="background1" w:themeFillShade="F2"/>
          </w:tcPr>
          <w:p w14:paraId="358CEC02" w14:textId="77777777" w:rsidR="004B3330" w:rsidRPr="002E3790" w:rsidRDefault="004B3330" w:rsidP="00285560">
            <w:pPr>
              <w:pStyle w:val="TableTextLeft"/>
              <w:rPr>
                <w:rFonts w:cs="Times New Roman"/>
              </w:rPr>
            </w:pPr>
          </w:p>
        </w:tc>
      </w:tr>
      <w:tr w:rsidR="004B3330" w:rsidRPr="002E3790" w14:paraId="358CEC09" w14:textId="77777777" w:rsidTr="4AFA8DEB">
        <w:tc>
          <w:tcPr>
            <w:tcW w:w="2316" w:type="pct"/>
            <w:shd w:val="clear" w:color="auto" w:fill="auto"/>
          </w:tcPr>
          <w:p w14:paraId="358CEC04" w14:textId="77777777" w:rsidR="004B3330" w:rsidRPr="002E3790" w:rsidRDefault="004B3330" w:rsidP="002E3790">
            <w:pPr>
              <w:pStyle w:val="TableTextBullet"/>
              <w:numPr>
                <w:ilvl w:val="0"/>
                <w:numId w:val="0"/>
              </w:numPr>
              <w:ind w:left="113"/>
              <w:rPr>
                <w:rFonts w:cs="Times New Roman"/>
              </w:rPr>
            </w:pPr>
            <w:r w:rsidRPr="002E3790">
              <w:rPr>
                <w:rFonts w:cs="Times New Roman"/>
              </w:rPr>
              <w:t>Certified to IEC 62804 (for crystalline modules).</w:t>
            </w:r>
          </w:p>
          <w:p w14:paraId="358CEC05" w14:textId="77777777" w:rsidR="004B3330" w:rsidRPr="002E3790" w:rsidRDefault="004B3330" w:rsidP="002E3790">
            <w:pPr>
              <w:pStyle w:val="TableTextBullet"/>
              <w:numPr>
                <w:ilvl w:val="0"/>
                <w:numId w:val="0"/>
              </w:numPr>
              <w:ind w:left="113"/>
              <w:rPr>
                <w:rFonts w:cs="Times New Roman"/>
              </w:rPr>
            </w:pPr>
          </w:p>
        </w:tc>
        <w:tc>
          <w:tcPr>
            <w:tcW w:w="2317" w:type="pct"/>
            <w:shd w:val="clear" w:color="auto" w:fill="auto"/>
          </w:tcPr>
          <w:p w14:paraId="358CEC06" w14:textId="77777777" w:rsidR="004B3330" w:rsidRPr="002E3790" w:rsidRDefault="004B3330" w:rsidP="00285560">
            <w:pPr>
              <w:pStyle w:val="TableTextBullet"/>
              <w:rPr>
                <w:rFonts w:cs="Times New Roman"/>
              </w:rPr>
            </w:pPr>
            <w:r w:rsidRPr="002E3790">
              <w:rPr>
                <w:rFonts w:cs="Times New Roman"/>
              </w:rPr>
              <w:t>Certification to IEC 62804 ensures solar PV modules offer greater durability against forms of accelerated degradation resulting in better long-term performance and reliability.</w:t>
            </w:r>
          </w:p>
          <w:p w14:paraId="358CEC07" w14:textId="77777777" w:rsidR="004B3330" w:rsidRPr="002E3790" w:rsidRDefault="004B3330" w:rsidP="00285560">
            <w:pPr>
              <w:pStyle w:val="TableTextBullet"/>
              <w:rPr>
                <w:rFonts w:cs="Times New Roman"/>
              </w:rPr>
            </w:pPr>
            <w:r w:rsidRPr="002E3790">
              <w:rPr>
                <w:rFonts w:cs="Times New Roman"/>
              </w:rPr>
              <w:t>This standard only applies to crystalline solar PV modules. That is, other topologies (technology types) are not covered. This standard is especially relevant in higher voltage solar PV arrays.</w:t>
            </w:r>
          </w:p>
        </w:tc>
        <w:tc>
          <w:tcPr>
            <w:tcW w:w="367" w:type="pct"/>
            <w:shd w:val="clear" w:color="auto" w:fill="F2F2F2" w:themeFill="background1" w:themeFillShade="F2"/>
          </w:tcPr>
          <w:p w14:paraId="358CEC08" w14:textId="77777777" w:rsidR="004B3330" w:rsidRPr="002E3790" w:rsidRDefault="004B3330" w:rsidP="00285560">
            <w:pPr>
              <w:pStyle w:val="TableTextLeft"/>
              <w:rPr>
                <w:rFonts w:cs="Times New Roman"/>
              </w:rPr>
            </w:pPr>
          </w:p>
        </w:tc>
      </w:tr>
      <w:tr w:rsidR="004B3330" w:rsidRPr="002E3790" w14:paraId="358CEC0E" w14:textId="77777777" w:rsidTr="4AFA8DEB">
        <w:tc>
          <w:tcPr>
            <w:tcW w:w="2316" w:type="pct"/>
            <w:shd w:val="clear" w:color="auto" w:fill="auto"/>
          </w:tcPr>
          <w:p w14:paraId="358CEC0A" w14:textId="77777777" w:rsidR="004B3330" w:rsidRPr="002E3790" w:rsidRDefault="004B3330" w:rsidP="002E3790">
            <w:pPr>
              <w:pStyle w:val="TableTextBullet"/>
              <w:numPr>
                <w:ilvl w:val="0"/>
                <w:numId w:val="0"/>
              </w:numPr>
              <w:ind w:left="113"/>
              <w:rPr>
                <w:rFonts w:cs="Times New Roman"/>
              </w:rPr>
            </w:pPr>
            <w:r w:rsidRPr="002E3790">
              <w:rPr>
                <w:rFonts w:cs="Times New Roman"/>
              </w:rPr>
              <w:lastRenderedPageBreak/>
              <w:t>Product manufacturer, supplier, retailer and/or installer offers end-of-life management program with service provider/s certified to AS/NZS 5377:2013.</w:t>
            </w:r>
          </w:p>
        </w:tc>
        <w:tc>
          <w:tcPr>
            <w:tcW w:w="2317" w:type="pct"/>
            <w:shd w:val="clear" w:color="auto" w:fill="auto"/>
          </w:tcPr>
          <w:p w14:paraId="358CEC0B" w14:textId="77777777" w:rsidR="004B3330" w:rsidRPr="002E3790" w:rsidRDefault="004B3330" w:rsidP="00285560">
            <w:pPr>
              <w:pStyle w:val="TableTextBullet"/>
              <w:rPr>
                <w:rFonts w:cs="Times New Roman"/>
              </w:rPr>
            </w:pPr>
            <w:r w:rsidRPr="002E3790">
              <w:rPr>
                <w:rFonts w:cs="Times New Roman"/>
              </w:rPr>
              <w:t>Solar Victoria</w:t>
            </w:r>
            <w:r w:rsidR="00C1131C" w:rsidRPr="002E3790">
              <w:rPr>
                <w:rFonts w:cs="Times New Roman"/>
              </w:rPr>
              <w:t>’s</w:t>
            </w:r>
            <w:r w:rsidRPr="002E3790">
              <w:rPr>
                <w:rFonts w:cs="Times New Roman"/>
              </w:rPr>
              <w:t xml:space="preserve"> programs aim to support Victoria’s emerging circular economy by encouraging best practice approaches and outcomes for PV products and materials at the end of their lifecycle. AS/NZS 5377:2013 establishes Australia’s best practice benchmark for the collection, storage, transport and treatment of end-of-life electrical and electronic equipment.</w:t>
            </w:r>
          </w:p>
          <w:p w14:paraId="358CEC0C" w14:textId="77777777" w:rsidR="004B3330" w:rsidRPr="002E3790" w:rsidRDefault="004B3330" w:rsidP="00285560">
            <w:pPr>
              <w:pStyle w:val="TableTextBullet"/>
              <w:rPr>
                <w:rFonts w:cs="Times New Roman"/>
              </w:rPr>
            </w:pPr>
            <w:r w:rsidRPr="002E3790">
              <w:rPr>
                <w:rFonts w:cs="Times New Roman"/>
              </w:rPr>
              <w:t>Future eligibility and installation requirements will be updated periodically. In particular, Solar Victoria recognises the national stewardship approach underway for PV products and materials at the end of their lifecycle.</w:t>
            </w:r>
          </w:p>
        </w:tc>
        <w:tc>
          <w:tcPr>
            <w:tcW w:w="367" w:type="pct"/>
            <w:shd w:val="clear" w:color="auto" w:fill="F2F2F2" w:themeFill="background1" w:themeFillShade="F2"/>
          </w:tcPr>
          <w:p w14:paraId="358CEC0D" w14:textId="77777777" w:rsidR="004B3330" w:rsidRPr="002E3790" w:rsidRDefault="004B3330" w:rsidP="00285560">
            <w:pPr>
              <w:pStyle w:val="TableTextLeft"/>
              <w:rPr>
                <w:rFonts w:cs="Times New Roman"/>
              </w:rPr>
            </w:pPr>
          </w:p>
        </w:tc>
      </w:tr>
    </w:tbl>
    <w:p w14:paraId="3A550FF8" w14:textId="3DEB9FA1" w:rsidR="005D4EDC" w:rsidRPr="00B4208C" w:rsidRDefault="005D4EDC" w:rsidP="000331EB">
      <w:pPr>
        <w:pStyle w:val="BodyText"/>
      </w:pPr>
    </w:p>
    <w:p w14:paraId="358CEC1F" w14:textId="5AF02B63" w:rsidR="00AE10DE" w:rsidRPr="0061488B" w:rsidRDefault="0015175E" w:rsidP="00AE10DE">
      <w:pPr>
        <w:pStyle w:val="Caption"/>
      </w:pPr>
      <w:r w:rsidRPr="003E0F48">
        <w:t xml:space="preserve">Table </w:t>
      </w:r>
      <w:r w:rsidR="00322310">
        <w:t>15</w:t>
      </w:r>
      <w:r>
        <w:t>:</w:t>
      </w:r>
      <w:r w:rsidR="00AE10DE">
        <w:t xml:space="preserve"> Solar PV </w:t>
      </w:r>
      <w:r w:rsidR="00E84091">
        <w:t>system</w:t>
      </w:r>
      <w:r w:rsidR="00AE10DE">
        <w:t xml:space="preserve"> – recommended requirements</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64"/>
        <w:gridCol w:w="4467"/>
        <w:gridCol w:w="708"/>
      </w:tblGrid>
      <w:tr w:rsidR="00AE10DE" w:rsidRPr="002E3790" w14:paraId="358CEC23" w14:textId="77777777" w:rsidTr="002E3790">
        <w:trPr>
          <w:tblHeader/>
        </w:trPr>
        <w:tc>
          <w:tcPr>
            <w:tcW w:w="0" w:type="auto"/>
            <w:shd w:val="clear" w:color="auto" w:fill="FFE15A"/>
            <w:vAlign w:val="center"/>
          </w:tcPr>
          <w:p w14:paraId="358CEC20" w14:textId="77777777" w:rsidR="00AE10DE" w:rsidRPr="002E3790" w:rsidRDefault="00AE10DE" w:rsidP="00EA7A5E">
            <w:pPr>
              <w:pStyle w:val="TableHeadingLeft"/>
              <w:rPr>
                <w:rFonts w:cs="Times New Roman"/>
              </w:rPr>
            </w:pPr>
            <w:r w:rsidRPr="002E3790">
              <w:rPr>
                <w:rFonts w:cs="Times New Roman"/>
              </w:rPr>
              <w:t>This is recommended:</w:t>
            </w:r>
          </w:p>
        </w:tc>
        <w:tc>
          <w:tcPr>
            <w:tcW w:w="0" w:type="auto"/>
            <w:shd w:val="clear" w:color="auto" w:fill="FFE15A"/>
            <w:vAlign w:val="center"/>
          </w:tcPr>
          <w:p w14:paraId="358CEC21" w14:textId="77777777" w:rsidR="00AE10DE" w:rsidRPr="002E3790" w:rsidRDefault="00AE10DE" w:rsidP="00EA7A5E">
            <w:pPr>
              <w:pStyle w:val="TableHeadingLeft"/>
              <w:rPr>
                <w:rFonts w:cs="Times New Roman"/>
              </w:rPr>
            </w:pPr>
            <w:r w:rsidRPr="002E3790">
              <w:rPr>
                <w:rFonts w:cs="Times New Roman"/>
              </w:rPr>
              <w:t>Why?</w:t>
            </w:r>
          </w:p>
        </w:tc>
        <w:tc>
          <w:tcPr>
            <w:tcW w:w="0" w:type="auto"/>
            <w:shd w:val="clear" w:color="auto" w:fill="FFE15A"/>
            <w:vAlign w:val="center"/>
          </w:tcPr>
          <w:p w14:paraId="358CEC22" w14:textId="77777777" w:rsidR="00AE10DE" w:rsidRPr="002E3790" w:rsidRDefault="006F3592" w:rsidP="002E3790">
            <w:pPr>
              <w:pStyle w:val="TableHeadingLeft"/>
              <w:jc w:val="center"/>
              <w:rPr>
                <w:rFonts w:cs="Times New Roman"/>
              </w:rPr>
            </w:pPr>
            <w:r w:rsidRPr="0017347D">
              <w:rPr>
                <w:rFonts w:cs="Times New Roman"/>
                <w:noProof/>
              </w:rPr>
              <w:drawing>
                <wp:inline distT="0" distB="0" distL="0" distR="0" wp14:anchorId="358CEEB1" wp14:editId="358CEEB2">
                  <wp:extent cx="257175" cy="257175"/>
                  <wp:effectExtent l="0" t="0" r="0" b="0"/>
                  <wp:docPr id="28" name="Graphic 6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4"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AE10DE" w:rsidRPr="002E3790" w14:paraId="358CEC29" w14:textId="77777777" w:rsidTr="4AFA8DEB">
        <w:tc>
          <w:tcPr>
            <w:tcW w:w="2316" w:type="pct"/>
            <w:shd w:val="clear" w:color="auto" w:fill="auto"/>
          </w:tcPr>
          <w:p w14:paraId="4411D260" w14:textId="0FC8DEC7" w:rsidR="00C2426B" w:rsidRPr="000331EB" w:rsidRDefault="00C2426B" w:rsidP="000331EB">
            <w:pPr>
              <w:pStyle w:val="TableTextBullet"/>
              <w:numPr>
                <w:ilvl w:val="0"/>
                <w:numId w:val="0"/>
              </w:numPr>
              <w:ind w:left="113"/>
              <w:rPr>
                <w:rFonts w:cs="Times New Roman"/>
              </w:rPr>
            </w:pPr>
            <w:r w:rsidRPr="000331EB">
              <w:rPr>
                <w:rFonts w:cs="Times New Roman"/>
              </w:rPr>
              <w:t xml:space="preserve">Solar PV systems are recommended to </w:t>
            </w:r>
            <w:r w:rsidR="00E279C8" w:rsidRPr="000331EB">
              <w:rPr>
                <w:rFonts w:cs="Times New Roman"/>
              </w:rPr>
              <w:t xml:space="preserve">have the capability to </w:t>
            </w:r>
            <w:r w:rsidRPr="000331EB">
              <w:rPr>
                <w:rFonts w:cs="Times New Roman"/>
              </w:rPr>
              <w:t>conform to an API in accordance with Australia’s Common Smart Inverter Profile (CSIP-AUS) and the IEEE 2030.5-2018 standard, via either direct inverter integration, an external control system or via a vendor cloud - or equivalent.</w:t>
            </w:r>
          </w:p>
          <w:p w14:paraId="358CEC24" w14:textId="5FE05454" w:rsidR="00AE10DE" w:rsidRPr="002E3790" w:rsidRDefault="00AE10DE" w:rsidP="002E3790">
            <w:pPr>
              <w:pStyle w:val="TableTextBullet"/>
              <w:numPr>
                <w:ilvl w:val="0"/>
                <w:numId w:val="0"/>
              </w:numPr>
              <w:ind w:left="113"/>
              <w:rPr>
                <w:rFonts w:cs="Times New Roman"/>
                <w:color w:val="auto"/>
              </w:rPr>
            </w:pPr>
          </w:p>
        </w:tc>
        <w:tc>
          <w:tcPr>
            <w:tcW w:w="2317" w:type="pct"/>
            <w:shd w:val="clear" w:color="auto" w:fill="auto"/>
          </w:tcPr>
          <w:p w14:paraId="358CEC25" w14:textId="77777777" w:rsidR="00FE6030" w:rsidRPr="002E3790" w:rsidRDefault="00FE6030" w:rsidP="00FE6030">
            <w:pPr>
              <w:pStyle w:val="TableTextBullet"/>
              <w:rPr>
                <w:rFonts w:cs="Times New Roman"/>
                <w:color w:val="auto"/>
              </w:rPr>
            </w:pPr>
            <w:r w:rsidRPr="002E3790">
              <w:rPr>
                <w:rFonts w:cs="Times New Roman"/>
                <w:color w:val="auto"/>
              </w:rPr>
              <w:t xml:space="preserve">An industry adopted communications protocol will help to standardise the interoperability approach. Interoperability is seen as the key enabler to unlock future energy markets through widespread aggregation and orchestration of DER. </w:t>
            </w:r>
          </w:p>
          <w:p w14:paraId="5BC86EA8" w14:textId="3C100032" w:rsidR="00C2426B" w:rsidRDefault="00C2426B" w:rsidP="00D912EE">
            <w:pPr>
              <w:pStyle w:val="TableTextBullet"/>
              <w:rPr>
                <w:rFonts w:cs="Times New Roman"/>
                <w:color w:val="auto"/>
              </w:rPr>
            </w:pPr>
            <w:r w:rsidRPr="00C2426B">
              <w:rPr>
                <w:rFonts w:cs="Times New Roman"/>
                <w:color w:val="auto"/>
              </w:rPr>
              <w:t xml:space="preserve">Australia’s Common Smart Inverter Profile (CSIP-AUS) </w:t>
            </w:r>
            <w:r>
              <w:rPr>
                <w:rFonts w:cs="Times New Roman"/>
                <w:color w:val="auto"/>
              </w:rPr>
              <w:t xml:space="preserve">previously referred to as the </w:t>
            </w:r>
            <w:r w:rsidR="00D912EE" w:rsidRPr="002E3790">
              <w:rPr>
                <w:rFonts w:cs="Times New Roman"/>
                <w:color w:val="auto"/>
              </w:rPr>
              <w:t>‘Australian Implementation Guide’ of open communications protocol IEEE 2030.5,</w:t>
            </w:r>
            <w:r w:rsidR="00186F57">
              <w:rPr>
                <w:rFonts w:cs="Times New Roman"/>
                <w:color w:val="auto"/>
              </w:rPr>
              <w:t xml:space="preserve"> </w:t>
            </w:r>
            <w:r>
              <w:rPr>
                <w:rFonts w:cs="Times New Roman"/>
                <w:color w:val="auto"/>
              </w:rPr>
              <w:t>was released in September 2021</w:t>
            </w:r>
            <w:r w:rsidR="00D912EE" w:rsidRPr="002E3790">
              <w:rPr>
                <w:rFonts w:cs="Times New Roman"/>
                <w:color w:val="auto"/>
              </w:rPr>
              <w:t>.</w:t>
            </w:r>
          </w:p>
          <w:p w14:paraId="5F30EC09" w14:textId="3B3212DE" w:rsidR="00D912EE" w:rsidRPr="002E3790" w:rsidRDefault="00C2426B" w:rsidP="00D912EE">
            <w:pPr>
              <w:pStyle w:val="TableTextBullet"/>
              <w:rPr>
                <w:rFonts w:cs="Times New Roman"/>
                <w:color w:val="auto"/>
              </w:rPr>
            </w:pPr>
            <w:r w:rsidRPr="0058798A">
              <w:rPr>
                <w:rFonts w:cs="Times New Roman"/>
                <w:color w:val="auto"/>
              </w:rPr>
              <w:t>The guide is accessible at:</w:t>
            </w:r>
            <w:r w:rsidR="1468F5DC" w:rsidRPr="4AFA8DEB">
              <w:rPr>
                <w:rFonts w:cs="Times New Roman"/>
                <w:color w:val="auto"/>
              </w:rPr>
              <w:t xml:space="preserve"> </w:t>
            </w:r>
          </w:p>
          <w:p w14:paraId="358CEC26" w14:textId="6CD05671" w:rsidR="00D912EE" w:rsidRPr="002E3790" w:rsidRDefault="007716A9" w:rsidP="000331EB">
            <w:pPr>
              <w:pStyle w:val="TableTextBullet"/>
              <w:numPr>
                <w:ilvl w:val="0"/>
                <w:numId w:val="0"/>
              </w:numPr>
              <w:ind w:left="284"/>
              <w:rPr>
                <w:color w:val="auto"/>
              </w:rPr>
            </w:pPr>
            <w:hyperlink r:id="rId97" w:history="1">
              <w:r w:rsidR="0058798A">
                <w:rPr>
                  <w:rStyle w:val="Hyperlink"/>
                  <w:rFonts w:cs="Times New Roman"/>
                </w:rPr>
                <w:t>arena.gov.au/knowledge-bank/common-smart-inverter-profile-australia/</w:t>
              </w:r>
            </w:hyperlink>
            <w:r w:rsidR="00D912EE" w:rsidRPr="0058798A">
              <w:rPr>
                <w:rFonts w:cs="Times New Roman"/>
                <w:color w:val="auto"/>
              </w:rPr>
              <w:t xml:space="preserve">   </w:t>
            </w:r>
          </w:p>
          <w:p w14:paraId="358CEC27" w14:textId="0F910C37" w:rsidR="00970415" w:rsidRPr="002E3790" w:rsidRDefault="00D912EE" w:rsidP="00D912EE">
            <w:pPr>
              <w:pStyle w:val="TableTextBullet"/>
              <w:rPr>
                <w:rFonts w:cs="Times New Roman"/>
                <w:color w:val="auto"/>
              </w:rPr>
            </w:pPr>
            <w:r w:rsidRPr="002E3790">
              <w:rPr>
                <w:rFonts w:cs="Times New Roman"/>
                <w:color w:val="auto"/>
              </w:rPr>
              <w:t xml:space="preserve">Solar Victoria will strongly consider mandating compliance </w:t>
            </w:r>
            <w:r w:rsidR="00C2426B">
              <w:rPr>
                <w:rFonts w:cs="Times New Roman"/>
                <w:color w:val="auto"/>
              </w:rPr>
              <w:t>to CSIP-AUS</w:t>
            </w:r>
            <w:r w:rsidRPr="002E3790">
              <w:rPr>
                <w:rFonts w:cs="Times New Roman"/>
                <w:color w:val="auto"/>
              </w:rPr>
              <w:t xml:space="preserve"> </w:t>
            </w:r>
            <w:r w:rsidR="00DF728E" w:rsidRPr="002E3790">
              <w:rPr>
                <w:rFonts w:cs="Times New Roman"/>
                <w:color w:val="auto"/>
              </w:rPr>
              <w:t xml:space="preserve">at an appropriate time, </w:t>
            </w:r>
            <w:r w:rsidRPr="002E3790">
              <w:rPr>
                <w:rFonts w:cs="Times New Roman"/>
                <w:color w:val="auto"/>
              </w:rPr>
              <w:t>in consultation with industry.</w:t>
            </w:r>
          </w:p>
        </w:tc>
        <w:tc>
          <w:tcPr>
            <w:tcW w:w="367" w:type="pct"/>
            <w:shd w:val="clear" w:color="auto" w:fill="F2F2F2" w:themeFill="background1" w:themeFillShade="F2"/>
          </w:tcPr>
          <w:p w14:paraId="358CEC28" w14:textId="77777777" w:rsidR="00AE10DE" w:rsidRPr="002E3790" w:rsidRDefault="00AE10DE" w:rsidP="00EA7A5E">
            <w:pPr>
              <w:pStyle w:val="TableTextLeft"/>
              <w:rPr>
                <w:rFonts w:cs="Times New Roman"/>
              </w:rPr>
            </w:pPr>
          </w:p>
        </w:tc>
      </w:tr>
    </w:tbl>
    <w:p w14:paraId="358CEC2A" w14:textId="77777777" w:rsidR="007003E4" w:rsidRPr="00824947" w:rsidRDefault="00D03404" w:rsidP="00B035BD">
      <w:pPr>
        <w:pStyle w:val="Heading1"/>
        <w:framePr w:wrap="around"/>
        <w:ind w:left="1491" w:hanging="357"/>
      </w:pPr>
      <w:bookmarkStart w:id="152" w:name="Table17"/>
      <w:bookmarkEnd w:id="152"/>
      <w:r>
        <w:lastRenderedPageBreak/>
        <w:t xml:space="preserve"> </w:t>
      </w:r>
      <w:bookmarkStart w:id="153" w:name="_Toc65658873"/>
      <w:bookmarkStart w:id="154" w:name="_Toc100306617"/>
      <w:r w:rsidR="007003E4">
        <w:t>Requirements for solar battery rebates</w:t>
      </w:r>
      <w:bookmarkEnd w:id="153"/>
      <w:bookmarkEnd w:id="154"/>
    </w:p>
    <w:p w14:paraId="718B3A34" w14:textId="77777777" w:rsidR="006776E9" w:rsidRDefault="030BCBDA" w:rsidP="00463DE0">
      <w:pPr>
        <w:pStyle w:val="IntroFeatureText"/>
        <w:rPr>
          <w:color w:val="DB6015"/>
        </w:rPr>
      </w:pPr>
      <w:r w:rsidRPr="10B5A6DF">
        <w:rPr>
          <w:color w:val="DB6015"/>
        </w:rPr>
        <w:t xml:space="preserve">This section lists requirements that participants, systems and products must satisfy under the </w:t>
      </w:r>
      <w:r w:rsidR="4F855AD1" w:rsidRPr="10B5A6DF">
        <w:rPr>
          <w:color w:val="DB6015"/>
        </w:rPr>
        <w:t>solar battery</w:t>
      </w:r>
      <w:r w:rsidRPr="10B5A6DF">
        <w:rPr>
          <w:color w:val="DB6015"/>
        </w:rPr>
        <w:t xml:space="preserve"> rebate</w:t>
      </w:r>
      <w:r w:rsidR="40F67E94" w:rsidRPr="10B5A6DF">
        <w:rPr>
          <w:color w:val="DB6015"/>
        </w:rPr>
        <w:t xml:space="preserve"> </w:t>
      </w:r>
      <w:r w:rsidRPr="10B5A6DF">
        <w:rPr>
          <w:color w:val="DB6015"/>
        </w:rPr>
        <w:t>s</w:t>
      </w:r>
      <w:r w:rsidR="40F67E94" w:rsidRPr="10B5A6DF">
        <w:rPr>
          <w:color w:val="DB6015"/>
        </w:rPr>
        <w:t>tream</w:t>
      </w:r>
      <w:r w:rsidR="2C69947A" w:rsidRPr="10B5A6DF">
        <w:rPr>
          <w:color w:val="DB6015"/>
        </w:rPr>
        <w:t xml:space="preserve"> and </w:t>
      </w:r>
      <w:r w:rsidR="0051377B">
        <w:rPr>
          <w:color w:val="DB6015"/>
        </w:rPr>
        <w:t>the</w:t>
      </w:r>
      <w:r w:rsidR="2C69947A" w:rsidRPr="10B5A6DF">
        <w:rPr>
          <w:color w:val="DB6015"/>
        </w:rPr>
        <w:t xml:space="preserve"> Virtual Power Plant </w:t>
      </w:r>
      <w:r w:rsidR="0051377B">
        <w:rPr>
          <w:color w:val="DB6015"/>
        </w:rPr>
        <w:t>p</w:t>
      </w:r>
      <w:r w:rsidR="2C69947A" w:rsidRPr="10B5A6DF">
        <w:rPr>
          <w:color w:val="DB6015"/>
        </w:rPr>
        <w:t xml:space="preserve">ilot </w:t>
      </w:r>
      <w:r w:rsidR="0051377B">
        <w:rPr>
          <w:color w:val="DB6015"/>
        </w:rPr>
        <w:t>p</w:t>
      </w:r>
      <w:r w:rsidR="2C69947A" w:rsidRPr="10B5A6DF">
        <w:rPr>
          <w:color w:val="DB6015"/>
        </w:rPr>
        <w:t>rogram</w:t>
      </w:r>
      <w:r w:rsidRPr="10B5A6DF">
        <w:rPr>
          <w:color w:val="DB6015"/>
        </w:rPr>
        <w:t xml:space="preserve">. </w:t>
      </w:r>
    </w:p>
    <w:p w14:paraId="358CEC2B" w14:textId="62A1BAE1" w:rsidR="007003E4" w:rsidRPr="002E3790" w:rsidRDefault="030BCBDA" w:rsidP="00463DE0">
      <w:pPr>
        <w:pStyle w:val="IntroFeatureText"/>
        <w:rPr>
          <w:color w:val="DB6015"/>
        </w:rPr>
      </w:pPr>
      <w:r w:rsidRPr="10B5A6DF">
        <w:rPr>
          <w:color w:val="DB6015"/>
        </w:rPr>
        <w:t xml:space="preserve">We encourage </w:t>
      </w:r>
      <w:r w:rsidR="096B4CAC" w:rsidRPr="10B5A6DF">
        <w:rPr>
          <w:color w:val="DB6015"/>
        </w:rPr>
        <w:t>participants</w:t>
      </w:r>
      <w:r w:rsidRPr="10B5A6DF">
        <w:rPr>
          <w:color w:val="DB6015"/>
        </w:rPr>
        <w:t xml:space="preserve"> to also meet the recommended requirements to help deliver the best outcomes for Victorians.</w:t>
      </w:r>
    </w:p>
    <w:p w14:paraId="358CEC2C" w14:textId="77777777" w:rsidR="007003E4" w:rsidRDefault="003501EE" w:rsidP="007003E4">
      <w:pPr>
        <w:pStyle w:val="Heading2"/>
        <w:spacing w:after="120"/>
      </w:pPr>
      <w:bookmarkStart w:id="155" w:name="_Toc65658874"/>
      <w:bookmarkStart w:id="156" w:name="_Toc100306618"/>
      <w:r>
        <w:t>6</w:t>
      </w:r>
      <w:r w:rsidR="007003E4" w:rsidRPr="00F0665D">
        <w:t>.</w:t>
      </w:r>
      <w:r w:rsidR="007003E4">
        <w:t>1</w:t>
      </w:r>
      <w:r w:rsidR="007003E4" w:rsidRPr="00F0665D">
        <w:tab/>
      </w:r>
      <w:r w:rsidR="007003E4">
        <w:t xml:space="preserve">Solar </w:t>
      </w:r>
      <w:r>
        <w:t>battery</w:t>
      </w:r>
      <w:r w:rsidR="007003E4">
        <w:t xml:space="preserve"> r</w:t>
      </w:r>
      <w:r w:rsidR="007003E4" w:rsidRPr="00F0665D">
        <w:t>etail business and workforce requirements</w:t>
      </w:r>
      <w:bookmarkEnd w:id="155"/>
      <w:bookmarkEnd w:id="156"/>
    </w:p>
    <w:p w14:paraId="358CEC2D" w14:textId="357B3C86" w:rsidR="007003E4" w:rsidRDefault="4B90BF38" w:rsidP="007003E4">
      <w:pPr>
        <w:pStyle w:val="BodyText"/>
      </w:pPr>
      <w:r w:rsidRPr="10B5A6DF">
        <w:rPr>
          <w:lang w:eastAsia="en-AU"/>
        </w:rPr>
        <w:t xml:space="preserve">The following retail </w:t>
      </w:r>
      <w:r w:rsidR="37A3B785" w:rsidRPr="10B5A6DF">
        <w:rPr>
          <w:lang w:eastAsia="en-AU"/>
        </w:rPr>
        <w:t xml:space="preserve">business </w:t>
      </w:r>
      <w:r w:rsidRPr="10B5A6DF">
        <w:rPr>
          <w:lang w:eastAsia="en-AU"/>
        </w:rPr>
        <w:t xml:space="preserve">and workforce requirements apply to </w:t>
      </w:r>
      <w:r w:rsidR="7F24D77A" w:rsidRPr="10B5A6DF">
        <w:rPr>
          <w:lang w:eastAsia="en-AU"/>
        </w:rPr>
        <w:t xml:space="preserve">rebates for </w:t>
      </w:r>
      <w:r w:rsidR="20D71335" w:rsidRPr="10B5A6DF">
        <w:rPr>
          <w:lang w:eastAsia="en-AU"/>
        </w:rPr>
        <w:t xml:space="preserve">Solar Homes </w:t>
      </w:r>
      <w:r w:rsidR="006F0AFD">
        <w:rPr>
          <w:lang w:eastAsia="en-AU"/>
        </w:rPr>
        <w:t>b</w:t>
      </w:r>
      <w:r w:rsidR="20D71335" w:rsidRPr="10B5A6DF">
        <w:rPr>
          <w:lang w:eastAsia="en-AU"/>
        </w:rPr>
        <w:t xml:space="preserve">attery </w:t>
      </w:r>
      <w:r w:rsidR="00656566">
        <w:rPr>
          <w:lang w:eastAsia="en-AU"/>
        </w:rPr>
        <w:t>rebates</w:t>
      </w:r>
      <w:r w:rsidR="20D71335" w:rsidRPr="10B5A6DF">
        <w:rPr>
          <w:lang w:eastAsia="en-AU"/>
        </w:rPr>
        <w:t xml:space="preserve"> and </w:t>
      </w:r>
      <w:r w:rsidR="006F0AFD">
        <w:rPr>
          <w:lang w:eastAsia="en-AU"/>
        </w:rPr>
        <w:t xml:space="preserve">the </w:t>
      </w:r>
      <w:r w:rsidR="20D71335" w:rsidRPr="10B5A6DF">
        <w:rPr>
          <w:lang w:eastAsia="en-AU"/>
        </w:rPr>
        <w:t>V</w:t>
      </w:r>
      <w:r w:rsidR="006F0AFD">
        <w:rPr>
          <w:lang w:eastAsia="en-AU"/>
        </w:rPr>
        <w:t xml:space="preserve">irtual </w:t>
      </w:r>
      <w:r w:rsidR="20D71335" w:rsidRPr="10B5A6DF">
        <w:rPr>
          <w:lang w:eastAsia="en-AU"/>
        </w:rPr>
        <w:t>P</w:t>
      </w:r>
      <w:r w:rsidR="006F0AFD">
        <w:rPr>
          <w:lang w:eastAsia="en-AU"/>
        </w:rPr>
        <w:t xml:space="preserve">ower </w:t>
      </w:r>
      <w:r w:rsidR="20D71335" w:rsidRPr="10B5A6DF">
        <w:rPr>
          <w:lang w:eastAsia="en-AU"/>
        </w:rPr>
        <w:t>P</w:t>
      </w:r>
      <w:r w:rsidR="006F0AFD">
        <w:rPr>
          <w:lang w:eastAsia="en-AU"/>
        </w:rPr>
        <w:t>lant (VPP) p</w:t>
      </w:r>
      <w:r w:rsidR="20D71335" w:rsidRPr="10B5A6DF">
        <w:rPr>
          <w:lang w:eastAsia="en-AU"/>
        </w:rPr>
        <w:t xml:space="preserve">ilot </w:t>
      </w:r>
      <w:r w:rsidR="006F0AFD">
        <w:rPr>
          <w:lang w:eastAsia="en-AU"/>
        </w:rPr>
        <w:t>p</w:t>
      </w:r>
      <w:r w:rsidR="20D71335" w:rsidRPr="10B5A6DF">
        <w:rPr>
          <w:lang w:eastAsia="en-AU"/>
        </w:rPr>
        <w:t>rogram</w:t>
      </w:r>
      <w:r w:rsidR="7F89C987" w:rsidRPr="10B5A6DF">
        <w:rPr>
          <w:lang w:eastAsia="en-AU"/>
        </w:rPr>
        <w:t xml:space="preserve">. </w:t>
      </w:r>
      <w:r w:rsidR="078EFDB0" w:rsidRPr="10B5A6DF">
        <w:rPr>
          <w:lang w:eastAsia="en-AU"/>
        </w:rPr>
        <w:t xml:space="preserve">They aim to enhance </w:t>
      </w:r>
      <w:r w:rsidR="078EFDB0">
        <w:t>safety and quality by maintaining rigorous standards and developing a level playing field within the industry</w:t>
      </w:r>
      <w:r>
        <w:t xml:space="preserve">. </w:t>
      </w:r>
      <w:r w:rsidRPr="10B5A6DF">
        <w:rPr>
          <w:lang w:eastAsia="en-AU"/>
        </w:rPr>
        <w:t xml:space="preserve">  </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DD7E15" w:rsidRPr="002E3790" w14:paraId="358CEC30" w14:textId="77777777" w:rsidTr="002E3790">
        <w:trPr>
          <w:jc w:val="center"/>
        </w:trPr>
        <w:tc>
          <w:tcPr>
            <w:tcW w:w="1560" w:type="dxa"/>
            <w:shd w:val="clear" w:color="auto" w:fill="FFFCEE"/>
            <w:vAlign w:val="center"/>
          </w:tcPr>
          <w:p w14:paraId="358CEC2E" w14:textId="77777777" w:rsidR="00DD7E15" w:rsidRPr="002E3790" w:rsidRDefault="006F3592" w:rsidP="002E3790">
            <w:pPr>
              <w:pStyle w:val="BodyText"/>
              <w:spacing w:line="220" w:lineRule="atLeast"/>
              <w:ind w:left="113" w:right="113"/>
            </w:pPr>
            <w:r w:rsidRPr="0017347D">
              <w:rPr>
                <w:noProof/>
                <w:sz w:val="18"/>
              </w:rPr>
              <w:drawing>
                <wp:inline distT="0" distB="0" distL="0" distR="0" wp14:anchorId="358CEEB3" wp14:editId="358CEEB4">
                  <wp:extent cx="914400" cy="914400"/>
                  <wp:effectExtent l="0" t="0" r="0" b="0"/>
                  <wp:docPr id="29" name="Graphic 8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4"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C2F" w14:textId="582003BD" w:rsidR="00DD7E15" w:rsidRPr="002E3790" w:rsidRDefault="00DD7E15" w:rsidP="002E3790">
            <w:pPr>
              <w:pStyle w:val="BodyText"/>
              <w:spacing w:before="120" w:line="220" w:lineRule="atLeast"/>
              <w:ind w:left="113" w:right="113"/>
            </w:pPr>
            <w:r w:rsidRPr="002E3790">
              <w:t xml:space="preserve">For more information about training requirements </w:t>
            </w:r>
            <w:r w:rsidR="00B149C2" w:rsidRPr="002E3790">
              <w:t xml:space="preserve">in this section, </w:t>
            </w:r>
            <w:r w:rsidRPr="002E3790">
              <w:t xml:space="preserve">including how to enrol, see </w:t>
            </w:r>
            <w:hyperlink r:id="rId98" w:history="1">
              <w:r w:rsidR="00B15E16">
                <w:rPr>
                  <w:rStyle w:val="Hyperlink"/>
                </w:rPr>
                <w:t>solar.vic.gov.au/training-workforce-development</w:t>
              </w:r>
            </w:hyperlink>
          </w:p>
        </w:tc>
      </w:tr>
    </w:tbl>
    <w:p w14:paraId="358CEC32" w14:textId="17AA0448" w:rsidR="007003E4" w:rsidRDefault="00B75B3A" w:rsidP="007003E4">
      <w:pPr>
        <w:pStyle w:val="Caption"/>
      </w:pPr>
      <w:r w:rsidRPr="003E0F48">
        <w:t xml:space="preserve">Table </w:t>
      </w:r>
      <w:r w:rsidR="000A6415">
        <w:t>1</w:t>
      </w:r>
      <w:r w:rsidR="00322310">
        <w:t>6</w:t>
      </w:r>
      <w:r>
        <w:t xml:space="preserve">: </w:t>
      </w:r>
      <w:r w:rsidR="007003E4">
        <w:t xml:space="preserve">All solar </w:t>
      </w:r>
      <w:r w:rsidR="00463DE0">
        <w:t>battery</w:t>
      </w:r>
      <w:r w:rsidR="007003E4">
        <w:t xml:space="preserve"> retailers – </w:t>
      </w:r>
      <w:r w:rsidR="00B51F7F">
        <w:t xml:space="preserve">mandatory </w:t>
      </w:r>
      <w:r w:rsidR="007003E4">
        <w:t>retail business 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95"/>
        <w:gridCol w:w="4498"/>
        <w:gridCol w:w="646"/>
      </w:tblGrid>
      <w:tr w:rsidR="007003E4" w:rsidRPr="002E3790" w14:paraId="358CEC36" w14:textId="77777777" w:rsidTr="002E3790">
        <w:trPr>
          <w:tblHeader/>
        </w:trPr>
        <w:tc>
          <w:tcPr>
            <w:tcW w:w="2332" w:type="pct"/>
            <w:shd w:val="clear" w:color="auto" w:fill="F89F65"/>
            <w:vAlign w:val="center"/>
          </w:tcPr>
          <w:p w14:paraId="358CEC33" w14:textId="77777777" w:rsidR="007003E4" w:rsidRPr="002E3790" w:rsidRDefault="007003E4" w:rsidP="00EA7A5E">
            <w:pPr>
              <w:pStyle w:val="TableHeadingLeft"/>
              <w:rPr>
                <w:rFonts w:cs="Times New Roman"/>
              </w:rPr>
            </w:pPr>
            <w:r w:rsidRPr="002E3790">
              <w:rPr>
                <w:rFonts w:cs="Times New Roman"/>
              </w:rPr>
              <w:t>This is mandatory:</w:t>
            </w:r>
          </w:p>
        </w:tc>
        <w:tc>
          <w:tcPr>
            <w:tcW w:w="2333" w:type="pct"/>
            <w:shd w:val="clear" w:color="auto" w:fill="F89F65"/>
            <w:vAlign w:val="center"/>
          </w:tcPr>
          <w:p w14:paraId="358CEC34" w14:textId="77777777" w:rsidR="007003E4" w:rsidRPr="002E3790" w:rsidRDefault="007003E4" w:rsidP="00EA7A5E">
            <w:pPr>
              <w:pStyle w:val="TableHeadingLeft"/>
              <w:rPr>
                <w:rFonts w:cs="Times New Roman"/>
              </w:rPr>
            </w:pPr>
            <w:r w:rsidRPr="002E3790">
              <w:rPr>
                <w:rFonts w:cs="Times New Roman"/>
              </w:rPr>
              <w:t>Why?</w:t>
            </w:r>
          </w:p>
        </w:tc>
        <w:tc>
          <w:tcPr>
            <w:tcW w:w="335" w:type="pct"/>
            <w:shd w:val="clear" w:color="auto" w:fill="F89F65"/>
            <w:vAlign w:val="center"/>
          </w:tcPr>
          <w:p w14:paraId="358CEC35" w14:textId="77777777" w:rsidR="007003E4" w:rsidRPr="002E3790" w:rsidRDefault="006F3592" w:rsidP="002E3790">
            <w:pPr>
              <w:pStyle w:val="TableHeadingLeft"/>
              <w:jc w:val="center"/>
              <w:rPr>
                <w:rFonts w:cs="Times New Roman"/>
              </w:rPr>
            </w:pPr>
            <w:r w:rsidRPr="0017347D">
              <w:rPr>
                <w:rFonts w:cs="Times New Roman"/>
                <w:noProof/>
              </w:rPr>
              <w:drawing>
                <wp:inline distT="0" distB="0" distL="0" distR="0" wp14:anchorId="358CEEB5" wp14:editId="358CEEB6">
                  <wp:extent cx="257175" cy="257175"/>
                  <wp:effectExtent l="0" t="0" r="0" b="0"/>
                  <wp:docPr id="30" name="Graphic 6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5"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746450" w:rsidRPr="002E3790" w14:paraId="358CEC3D" w14:textId="77777777" w:rsidTr="4AFA8DEB">
        <w:tc>
          <w:tcPr>
            <w:tcW w:w="2332" w:type="pct"/>
            <w:shd w:val="clear" w:color="auto" w:fill="auto"/>
          </w:tcPr>
          <w:p w14:paraId="358CEC37" w14:textId="77777777" w:rsidR="00746450" w:rsidRPr="002E3790" w:rsidRDefault="00746450" w:rsidP="002E3790">
            <w:pPr>
              <w:pStyle w:val="TableTextBullet"/>
              <w:numPr>
                <w:ilvl w:val="0"/>
                <w:numId w:val="0"/>
              </w:numPr>
              <w:ind w:left="113"/>
              <w:rPr>
                <w:rFonts w:cs="Times New Roman"/>
                <w:color w:val="auto"/>
              </w:rPr>
            </w:pPr>
            <w:r w:rsidRPr="002E3790">
              <w:rPr>
                <w:rFonts w:cs="Times New Roman"/>
                <w:color w:val="auto"/>
              </w:rPr>
              <w:t>All solar battery retailers must be approved by the Clean Energy Council as a signatory to the Solar Retailer Code of Conduct (Approved Solar Retailer Scheme).</w:t>
            </w:r>
          </w:p>
          <w:p w14:paraId="358CEC38" w14:textId="77777777" w:rsidR="00BC3B12" w:rsidRPr="002E3790" w:rsidRDefault="00BC3B12" w:rsidP="002E3790">
            <w:pPr>
              <w:pStyle w:val="TableTextBullet"/>
              <w:numPr>
                <w:ilvl w:val="0"/>
                <w:numId w:val="0"/>
              </w:numPr>
              <w:ind w:left="113"/>
              <w:rPr>
                <w:rFonts w:cs="Times New Roman"/>
                <w:strike/>
                <w:color w:val="auto"/>
              </w:rPr>
            </w:pPr>
            <w:r w:rsidRPr="002E3790">
              <w:rPr>
                <w:rFonts w:cs="Times New Roman"/>
                <w:color w:val="auto"/>
              </w:rPr>
              <w:t xml:space="preserve">More information: </w:t>
            </w:r>
            <w:hyperlink r:id="rId99" w:history="1">
              <w:r w:rsidR="00A103C3" w:rsidRPr="002E3790">
                <w:rPr>
                  <w:rStyle w:val="Hyperlink"/>
                  <w:rFonts w:cs="Times New Roman"/>
                </w:rPr>
                <w:t>solar.vic.gov.au/become-approved-provider</w:t>
              </w:r>
            </w:hyperlink>
          </w:p>
        </w:tc>
        <w:tc>
          <w:tcPr>
            <w:tcW w:w="2333" w:type="pct"/>
            <w:shd w:val="clear" w:color="auto" w:fill="auto"/>
          </w:tcPr>
          <w:p w14:paraId="358CEC39" w14:textId="77777777" w:rsidR="00746450" w:rsidRPr="002E3790" w:rsidRDefault="00746450" w:rsidP="00746450">
            <w:pPr>
              <w:pStyle w:val="TableTextBullet"/>
              <w:rPr>
                <w:rFonts w:cs="Times New Roman"/>
                <w:color w:val="auto"/>
              </w:rPr>
            </w:pPr>
            <w:r w:rsidRPr="002E3790">
              <w:rPr>
                <w:rFonts w:cs="Times New Roman"/>
                <w:color w:val="auto"/>
              </w:rPr>
              <w:t>The Solar Retailer Code of Conduct is a voluntary scheme, authorised by the Australian Competition and Consumer Commission (ACCC), which sets requirements on sales, marketing practices and documentation, and aims to exceed the minimum set by government and regulations.</w:t>
            </w:r>
          </w:p>
          <w:p w14:paraId="358CEC3A" w14:textId="77777777" w:rsidR="00746450" w:rsidRPr="002E3790" w:rsidRDefault="00746450" w:rsidP="00746450">
            <w:pPr>
              <w:pStyle w:val="TableTextBullet"/>
              <w:rPr>
                <w:rFonts w:cs="Times New Roman"/>
                <w:color w:val="auto"/>
              </w:rPr>
            </w:pPr>
            <w:r w:rsidRPr="002E3790">
              <w:rPr>
                <w:rFonts w:cs="Times New Roman"/>
                <w:color w:val="auto"/>
              </w:rPr>
              <w:t>Signatories undergo a stringent application process and are subject to monitoring and a compliance and sanctions regime.</w:t>
            </w:r>
          </w:p>
          <w:p w14:paraId="358CEC3B" w14:textId="77777777" w:rsidR="00746450" w:rsidRPr="002E3790" w:rsidRDefault="00746450" w:rsidP="00746450">
            <w:pPr>
              <w:pStyle w:val="TableTextBullet"/>
              <w:rPr>
                <w:rFonts w:cs="Times New Roman"/>
                <w:strike/>
                <w:color w:val="auto"/>
              </w:rPr>
            </w:pPr>
            <w:r w:rsidRPr="002E3790">
              <w:rPr>
                <w:rFonts w:cs="Times New Roman"/>
                <w:color w:val="auto"/>
              </w:rPr>
              <w:t>Solar Victoria will consider other equivalent ACCC authorised industry codes as they are developed.</w:t>
            </w:r>
          </w:p>
        </w:tc>
        <w:tc>
          <w:tcPr>
            <w:tcW w:w="335" w:type="pct"/>
            <w:shd w:val="clear" w:color="auto" w:fill="F2F2F2" w:themeFill="background1" w:themeFillShade="F2"/>
          </w:tcPr>
          <w:p w14:paraId="358CEC3C" w14:textId="77777777" w:rsidR="00746450" w:rsidRPr="002E3790" w:rsidRDefault="00746450" w:rsidP="002E3790">
            <w:pPr>
              <w:pStyle w:val="TableTextBullet"/>
              <w:numPr>
                <w:ilvl w:val="0"/>
                <w:numId w:val="0"/>
              </w:numPr>
              <w:ind w:left="113"/>
              <w:rPr>
                <w:rFonts w:cs="Times New Roman"/>
                <w:color w:val="auto"/>
              </w:rPr>
            </w:pPr>
          </w:p>
        </w:tc>
      </w:tr>
      <w:tr w:rsidR="00746450" w:rsidRPr="002E3790" w14:paraId="358CEC42" w14:textId="77777777" w:rsidTr="4AFA8DEB">
        <w:tc>
          <w:tcPr>
            <w:tcW w:w="2332" w:type="pct"/>
            <w:shd w:val="clear" w:color="auto" w:fill="auto"/>
          </w:tcPr>
          <w:p w14:paraId="358CEC3E" w14:textId="77777777" w:rsidR="00746450" w:rsidRPr="002E3790" w:rsidRDefault="00746450" w:rsidP="002E3790">
            <w:pPr>
              <w:pStyle w:val="TableTextBullet"/>
              <w:numPr>
                <w:ilvl w:val="0"/>
                <w:numId w:val="0"/>
              </w:numPr>
              <w:ind w:left="113"/>
              <w:rPr>
                <w:rFonts w:cs="Times New Roman"/>
              </w:rPr>
            </w:pPr>
            <w:r w:rsidRPr="002E3790">
              <w:rPr>
                <w:rFonts w:cs="Times New Roman"/>
              </w:rPr>
              <w:t xml:space="preserve">No prosecutions under the </w:t>
            </w:r>
            <w:r w:rsidRPr="002E3790">
              <w:rPr>
                <w:rFonts w:cs="Times New Roman"/>
                <w:i/>
                <w:iCs/>
              </w:rPr>
              <w:t>Occupational Health and Safety Act 2004</w:t>
            </w:r>
            <w:r w:rsidRPr="002E3790">
              <w:rPr>
                <w:rFonts w:cs="Times New Roman"/>
              </w:rPr>
              <w:t xml:space="preserve"> and/or the Occupational Health and Safety Regulations 2017 (or equivalent legislation/regulations in other Australian jurisdictions) resulting in a plea of guilty or a finding of guilt in the past three years.</w:t>
            </w:r>
          </w:p>
        </w:tc>
        <w:tc>
          <w:tcPr>
            <w:tcW w:w="2333" w:type="pct"/>
            <w:shd w:val="clear" w:color="auto" w:fill="auto"/>
          </w:tcPr>
          <w:p w14:paraId="358CEC3F" w14:textId="77777777" w:rsidR="00746450" w:rsidRPr="002E3790" w:rsidRDefault="00746450" w:rsidP="00746450">
            <w:pPr>
              <w:pStyle w:val="TableTextBullet"/>
              <w:rPr>
                <w:rFonts w:cs="Times New Roman"/>
              </w:rPr>
            </w:pPr>
            <w:r w:rsidRPr="002E3790">
              <w:rPr>
                <w:rFonts w:cs="Times New Roman"/>
              </w:rPr>
              <w:t>Compliance with relevant occupational health and safety acts and regulations protect the health, safety and welfare of employees and other people at work.</w:t>
            </w:r>
          </w:p>
          <w:p w14:paraId="358CEC40" w14:textId="77777777" w:rsidR="00746450" w:rsidRPr="002E3790" w:rsidRDefault="00746450" w:rsidP="00746450">
            <w:pPr>
              <w:pStyle w:val="TableTextBullet"/>
              <w:rPr>
                <w:rFonts w:cs="Times New Roman"/>
              </w:rPr>
            </w:pPr>
            <w:r w:rsidRPr="002E3790">
              <w:rPr>
                <w:rFonts w:cs="Times New Roman"/>
              </w:rPr>
              <w:t>Confirming compliance with relevant occupational health and safety acts and regulations aims to ensure that the health and safety of employees and the public are not put at risk by work activities.</w:t>
            </w:r>
          </w:p>
        </w:tc>
        <w:tc>
          <w:tcPr>
            <w:tcW w:w="335" w:type="pct"/>
            <w:shd w:val="clear" w:color="auto" w:fill="F2F2F2" w:themeFill="background1" w:themeFillShade="F2"/>
          </w:tcPr>
          <w:p w14:paraId="358CEC41" w14:textId="77777777" w:rsidR="00746450" w:rsidRPr="002E3790" w:rsidRDefault="00746450" w:rsidP="002E3790">
            <w:pPr>
              <w:pStyle w:val="TableTextBullet"/>
              <w:numPr>
                <w:ilvl w:val="0"/>
                <w:numId w:val="0"/>
              </w:numPr>
              <w:ind w:left="113"/>
              <w:rPr>
                <w:rFonts w:cs="Times New Roman"/>
              </w:rPr>
            </w:pPr>
          </w:p>
        </w:tc>
      </w:tr>
      <w:tr w:rsidR="00746450" w:rsidRPr="002E3790" w14:paraId="358CEC4A" w14:textId="77777777" w:rsidTr="4AFA8DEB">
        <w:tc>
          <w:tcPr>
            <w:tcW w:w="2332" w:type="pct"/>
            <w:shd w:val="clear" w:color="auto" w:fill="auto"/>
          </w:tcPr>
          <w:p w14:paraId="358CEC43" w14:textId="77777777" w:rsidR="00746450" w:rsidRPr="002E3790" w:rsidRDefault="00746450" w:rsidP="002E3790">
            <w:pPr>
              <w:pStyle w:val="TableTextBullet"/>
              <w:numPr>
                <w:ilvl w:val="0"/>
                <w:numId w:val="0"/>
              </w:numPr>
              <w:ind w:left="113"/>
              <w:rPr>
                <w:rFonts w:cs="Times New Roman"/>
              </w:rPr>
            </w:pPr>
            <w:r w:rsidRPr="002E3790">
              <w:rPr>
                <w:rFonts w:cs="Times New Roman"/>
              </w:rPr>
              <w:t>Confirmation all workers engaged to install solar battery systems have attained:</w:t>
            </w:r>
          </w:p>
          <w:p w14:paraId="358CEC44" w14:textId="77777777" w:rsidR="00854BD4" w:rsidRPr="002E3790" w:rsidRDefault="00B8267B" w:rsidP="00746450">
            <w:pPr>
              <w:pStyle w:val="TableTextBullet"/>
              <w:rPr>
                <w:rFonts w:cs="Times New Roman"/>
                <w:b/>
                <w:bCs/>
              </w:rPr>
            </w:pPr>
            <w:r w:rsidRPr="002E3790">
              <w:rPr>
                <w:rFonts w:cs="Times New Roman"/>
              </w:rPr>
              <w:t xml:space="preserve">VU22744 </w:t>
            </w:r>
            <w:r w:rsidR="00FA6DEF" w:rsidRPr="002E3790">
              <w:rPr>
                <w:rFonts w:cs="Times New Roman"/>
                <w:i/>
                <w:iCs/>
              </w:rPr>
              <w:t>Work safely in the solar industry</w:t>
            </w:r>
            <w:r w:rsidR="00746450" w:rsidRPr="002E3790">
              <w:rPr>
                <w:rStyle w:val="Hyperlink"/>
                <w:rFonts w:cs="Times New Roman"/>
                <w:u w:val="none"/>
              </w:rPr>
              <w:t xml:space="preserve"> </w:t>
            </w:r>
            <w:r w:rsidR="00746450" w:rsidRPr="002E3790">
              <w:rPr>
                <w:rFonts w:cs="Times New Roman"/>
              </w:rPr>
              <w:t xml:space="preserve">training unit certification. </w:t>
            </w:r>
          </w:p>
          <w:p w14:paraId="358CEC46" w14:textId="77777777" w:rsidR="00746450" w:rsidRPr="002E3790" w:rsidRDefault="00FA6DEF" w:rsidP="00746450">
            <w:pPr>
              <w:pStyle w:val="TableTextBullet"/>
              <w:rPr>
                <w:rFonts w:cs="Times New Roman"/>
                <w:strike/>
              </w:rPr>
            </w:pPr>
            <w:r w:rsidRPr="002E3790">
              <w:rPr>
                <w:rFonts w:cs="Times New Roman"/>
              </w:rPr>
              <w:t xml:space="preserve">CPCCWHS1001 </w:t>
            </w:r>
            <w:r w:rsidRPr="002E3790">
              <w:rPr>
                <w:rFonts w:cs="Times New Roman"/>
                <w:i/>
                <w:iCs/>
              </w:rPr>
              <w:t>Prepare to work safely in the construction industry</w:t>
            </w:r>
            <w:r w:rsidR="00746450" w:rsidRPr="002E3790">
              <w:rPr>
                <w:rStyle w:val="Hyperlink"/>
                <w:rFonts w:cs="Times New Roman"/>
                <w:u w:val="none"/>
              </w:rPr>
              <w:t xml:space="preserve"> accredited unit of competency (White Card/</w:t>
            </w:r>
            <w:r w:rsidR="000E4DBA" w:rsidRPr="002E3790">
              <w:rPr>
                <w:rStyle w:val="Hyperlink"/>
                <w:rFonts w:cs="Times New Roman"/>
                <w:u w:val="none"/>
              </w:rPr>
              <w:t>c</w:t>
            </w:r>
            <w:r w:rsidR="00746450" w:rsidRPr="002E3790">
              <w:rPr>
                <w:rStyle w:val="Hyperlink"/>
                <w:rFonts w:cs="Times New Roman"/>
                <w:u w:val="none"/>
              </w:rPr>
              <w:t xml:space="preserve">onstruction </w:t>
            </w:r>
            <w:r w:rsidR="000E4DBA" w:rsidRPr="002E3790">
              <w:rPr>
                <w:rStyle w:val="Hyperlink"/>
                <w:rFonts w:cs="Times New Roman"/>
                <w:u w:val="none"/>
              </w:rPr>
              <w:t>i</w:t>
            </w:r>
            <w:r w:rsidR="00746450" w:rsidRPr="002E3790">
              <w:rPr>
                <w:rStyle w:val="Hyperlink"/>
                <w:rFonts w:cs="Times New Roman"/>
                <w:u w:val="none"/>
              </w:rPr>
              <w:t xml:space="preserve">nduction </w:t>
            </w:r>
            <w:r w:rsidR="000E4DBA" w:rsidRPr="002E3790">
              <w:rPr>
                <w:rStyle w:val="Hyperlink"/>
                <w:rFonts w:cs="Times New Roman"/>
                <w:u w:val="none"/>
              </w:rPr>
              <w:t>c</w:t>
            </w:r>
            <w:r w:rsidR="00746450" w:rsidRPr="002E3790">
              <w:rPr>
                <w:rStyle w:val="Hyperlink"/>
                <w:rFonts w:cs="Times New Roman"/>
                <w:u w:val="none"/>
              </w:rPr>
              <w:t>ard).</w:t>
            </w:r>
          </w:p>
        </w:tc>
        <w:tc>
          <w:tcPr>
            <w:tcW w:w="2333" w:type="pct"/>
            <w:shd w:val="clear" w:color="auto" w:fill="auto"/>
          </w:tcPr>
          <w:p w14:paraId="358CEC47" w14:textId="7D0EDAC2" w:rsidR="00746450" w:rsidRPr="002E3790" w:rsidRDefault="00746450" w:rsidP="00746450">
            <w:pPr>
              <w:pStyle w:val="TableTextBullet"/>
              <w:rPr>
                <w:rFonts w:cs="Times New Roman"/>
              </w:rPr>
            </w:pPr>
            <w:r w:rsidRPr="002E3790">
              <w:rPr>
                <w:rFonts w:cs="Times New Roman"/>
              </w:rPr>
              <w:t xml:space="preserve">System retailers </w:t>
            </w:r>
            <w:r w:rsidR="00617A16">
              <w:rPr>
                <w:rFonts w:cs="Times New Roman"/>
              </w:rPr>
              <w:t xml:space="preserve">are responsible for </w:t>
            </w:r>
            <w:r w:rsidRPr="002E3790">
              <w:rPr>
                <w:rFonts w:cs="Times New Roman"/>
              </w:rPr>
              <w:t>ensur</w:t>
            </w:r>
            <w:r w:rsidR="00617A16">
              <w:rPr>
                <w:rFonts w:cs="Times New Roman"/>
              </w:rPr>
              <w:t>ing</w:t>
            </w:r>
            <w:r w:rsidRPr="002E3790">
              <w:rPr>
                <w:rFonts w:cs="Times New Roman"/>
              </w:rPr>
              <w:t xml:space="preserve"> workers are appropriately trained to perform high-risk work.</w:t>
            </w:r>
          </w:p>
          <w:p w14:paraId="358CEC48" w14:textId="77777777" w:rsidR="00746450" w:rsidRPr="002E3790" w:rsidRDefault="00746450" w:rsidP="00746450">
            <w:pPr>
              <w:pStyle w:val="TableTextBullet"/>
              <w:rPr>
                <w:rFonts w:cs="Times New Roman"/>
                <w:strike/>
              </w:rPr>
            </w:pPr>
            <w:r w:rsidRPr="002E3790">
              <w:rPr>
                <w:rFonts w:cs="Times New Roman"/>
              </w:rPr>
              <w:t xml:space="preserve">Retailers must perform due diligence to ensure all workers meet the regulated and contractual requirements of participating in Solar </w:t>
            </w:r>
            <w:r w:rsidR="00CD20DE" w:rsidRPr="002E3790">
              <w:rPr>
                <w:rFonts w:cs="Times New Roman"/>
              </w:rPr>
              <w:t>Victoria’s programs</w:t>
            </w:r>
            <w:r w:rsidRPr="002E3790">
              <w:rPr>
                <w:rFonts w:cs="Times New Roman"/>
              </w:rPr>
              <w:t>.</w:t>
            </w:r>
          </w:p>
        </w:tc>
        <w:tc>
          <w:tcPr>
            <w:tcW w:w="335" w:type="pct"/>
            <w:shd w:val="clear" w:color="auto" w:fill="F2F2F2" w:themeFill="background1" w:themeFillShade="F2"/>
          </w:tcPr>
          <w:p w14:paraId="358CEC49" w14:textId="77777777" w:rsidR="00746450" w:rsidRPr="002E3790" w:rsidRDefault="00746450" w:rsidP="002E3790">
            <w:pPr>
              <w:pStyle w:val="TableTextBullet"/>
              <w:numPr>
                <w:ilvl w:val="0"/>
                <w:numId w:val="0"/>
              </w:numPr>
              <w:ind w:left="113"/>
              <w:rPr>
                <w:rFonts w:cs="Times New Roman"/>
              </w:rPr>
            </w:pPr>
          </w:p>
        </w:tc>
      </w:tr>
      <w:tr w:rsidR="00746450" w:rsidRPr="002E3790" w14:paraId="358CEC60" w14:textId="77777777" w:rsidTr="4AFA8DEB">
        <w:tc>
          <w:tcPr>
            <w:tcW w:w="2332" w:type="pct"/>
            <w:shd w:val="clear" w:color="auto" w:fill="auto"/>
          </w:tcPr>
          <w:p w14:paraId="358CEC4B" w14:textId="77777777" w:rsidR="00746450" w:rsidRPr="002E3790" w:rsidRDefault="00746450" w:rsidP="002E3790">
            <w:pPr>
              <w:pStyle w:val="TableTextBullet"/>
              <w:numPr>
                <w:ilvl w:val="0"/>
                <w:numId w:val="0"/>
              </w:numPr>
              <w:ind w:left="113"/>
              <w:rPr>
                <w:rFonts w:cs="Times New Roman"/>
              </w:rPr>
            </w:pPr>
            <w:r w:rsidRPr="002E3790">
              <w:rPr>
                <w:rFonts w:cs="Times New Roman"/>
              </w:rPr>
              <w:lastRenderedPageBreak/>
              <w:t xml:space="preserve">Compliance with the Victorian Government's </w:t>
            </w:r>
            <w:hyperlink r:id="rId100" w:history="1">
              <w:r w:rsidRPr="002E3790">
                <w:rPr>
                  <w:rStyle w:val="Hyperlink"/>
                  <w:rFonts w:cs="Times New Roman"/>
                </w:rPr>
                <w:t>ban on electronic waste to landfill</w:t>
              </w:r>
            </w:hyperlink>
            <w:r w:rsidRPr="002E3790">
              <w:rPr>
                <w:rFonts w:cs="Times New Roman"/>
              </w:rPr>
              <w:t>.</w:t>
            </w:r>
          </w:p>
          <w:p w14:paraId="358CEC4C" w14:textId="77777777" w:rsidR="00A871A3" w:rsidRPr="002E3790" w:rsidRDefault="00A871A3" w:rsidP="002E3790">
            <w:pPr>
              <w:spacing w:before="60" w:after="60" w:line="240" w:lineRule="auto"/>
              <w:ind w:left="113" w:right="113"/>
              <w:rPr>
                <w:rFonts w:cs="Times New Roman"/>
                <w:sz w:val="18"/>
              </w:rPr>
            </w:pPr>
          </w:p>
          <w:p w14:paraId="358CEC4D" w14:textId="77777777" w:rsidR="00A871A3" w:rsidRPr="002E3790" w:rsidRDefault="00A871A3" w:rsidP="002E3790">
            <w:pPr>
              <w:spacing w:before="60" w:after="60" w:line="240" w:lineRule="auto"/>
              <w:ind w:left="113" w:right="113"/>
              <w:rPr>
                <w:rFonts w:cs="Times New Roman"/>
                <w:sz w:val="18"/>
              </w:rPr>
            </w:pPr>
          </w:p>
          <w:p w14:paraId="358CEC4E" w14:textId="77777777" w:rsidR="00A871A3" w:rsidRPr="002E3790" w:rsidRDefault="00A871A3" w:rsidP="002E3790">
            <w:pPr>
              <w:spacing w:before="60" w:after="60" w:line="240" w:lineRule="auto"/>
              <w:ind w:left="113" w:right="113"/>
              <w:rPr>
                <w:rFonts w:cs="Times New Roman"/>
                <w:sz w:val="18"/>
              </w:rPr>
            </w:pPr>
          </w:p>
          <w:p w14:paraId="358CEC4F" w14:textId="77777777" w:rsidR="00A871A3" w:rsidRPr="002E3790" w:rsidRDefault="00A871A3" w:rsidP="002E3790">
            <w:pPr>
              <w:spacing w:before="60" w:after="60" w:line="240" w:lineRule="auto"/>
              <w:ind w:left="113" w:right="113"/>
              <w:rPr>
                <w:rFonts w:cs="Times New Roman"/>
                <w:sz w:val="18"/>
              </w:rPr>
            </w:pPr>
          </w:p>
          <w:p w14:paraId="358CEC50" w14:textId="77777777" w:rsidR="00A871A3" w:rsidRPr="002E3790" w:rsidRDefault="00A871A3" w:rsidP="002E3790">
            <w:pPr>
              <w:spacing w:before="60" w:after="60" w:line="240" w:lineRule="auto"/>
              <w:ind w:left="113" w:right="113"/>
              <w:rPr>
                <w:rFonts w:cs="Times New Roman"/>
                <w:sz w:val="18"/>
              </w:rPr>
            </w:pPr>
          </w:p>
          <w:p w14:paraId="358CEC51" w14:textId="77777777" w:rsidR="00A871A3" w:rsidRPr="002E3790" w:rsidRDefault="00A871A3" w:rsidP="002E3790">
            <w:pPr>
              <w:spacing w:before="60" w:after="60" w:line="240" w:lineRule="auto"/>
              <w:ind w:left="113" w:right="113"/>
              <w:rPr>
                <w:rFonts w:cs="Times New Roman"/>
                <w:sz w:val="18"/>
              </w:rPr>
            </w:pPr>
          </w:p>
          <w:p w14:paraId="358CEC52" w14:textId="77777777" w:rsidR="00A871A3" w:rsidRPr="002E3790" w:rsidRDefault="00A871A3" w:rsidP="002E3790">
            <w:pPr>
              <w:spacing w:before="60" w:after="60" w:line="240" w:lineRule="auto"/>
              <w:ind w:left="113" w:right="113"/>
              <w:rPr>
                <w:rFonts w:cs="Times New Roman"/>
                <w:sz w:val="18"/>
              </w:rPr>
            </w:pPr>
          </w:p>
          <w:p w14:paraId="358CEC53" w14:textId="77777777" w:rsidR="00A871A3" w:rsidRPr="002E3790" w:rsidRDefault="00A871A3" w:rsidP="002E3790">
            <w:pPr>
              <w:spacing w:before="60" w:after="60" w:line="240" w:lineRule="auto"/>
              <w:ind w:left="113" w:right="113"/>
              <w:rPr>
                <w:rFonts w:cs="Times New Roman"/>
                <w:sz w:val="18"/>
              </w:rPr>
            </w:pPr>
          </w:p>
          <w:p w14:paraId="358CEC54" w14:textId="77777777" w:rsidR="00A871A3" w:rsidRPr="002E3790" w:rsidRDefault="00A871A3" w:rsidP="002E3790">
            <w:pPr>
              <w:spacing w:before="60" w:after="60" w:line="240" w:lineRule="auto"/>
              <w:ind w:left="113" w:right="113"/>
              <w:rPr>
                <w:rFonts w:cs="Times New Roman"/>
                <w:sz w:val="18"/>
              </w:rPr>
            </w:pPr>
          </w:p>
          <w:p w14:paraId="358CEC55" w14:textId="77777777" w:rsidR="00A871A3" w:rsidRPr="002E3790" w:rsidRDefault="00A871A3" w:rsidP="002E3790">
            <w:pPr>
              <w:spacing w:before="60" w:after="60" w:line="240" w:lineRule="auto"/>
              <w:ind w:left="113" w:right="113"/>
              <w:rPr>
                <w:rFonts w:cs="Times New Roman"/>
                <w:sz w:val="18"/>
              </w:rPr>
            </w:pPr>
          </w:p>
          <w:p w14:paraId="358CEC56" w14:textId="77777777" w:rsidR="00A871A3" w:rsidRPr="002E3790" w:rsidRDefault="00A871A3" w:rsidP="002E3790">
            <w:pPr>
              <w:spacing w:before="60" w:after="60" w:line="240" w:lineRule="auto"/>
              <w:ind w:left="113" w:right="113"/>
              <w:rPr>
                <w:rFonts w:cs="Times New Roman"/>
                <w:sz w:val="18"/>
              </w:rPr>
            </w:pPr>
          </w:p>
          <w:p w14:paraId="358CEC57" w14:textId="77777777" w:rsidR="00A871A3" w:rsidRPr="002E3790" w:rsidRDefault="00A871A3" w:rsidP="002E3790">
            <w:pPr>
              <w:spacing w:before="60" w:after="60" w:line="240" w:lineRule="auto"/>
              <w:ind w:left="113" w:right="113"/>
              <w:rPr>
                <w:rFonts w:cs="Times New Roman"/>
                <w:sz w:val="18"/>
              </w:rPr>
            </w:pPr>
          </w:p>
          <w:p w14:paraId="358CEC58" w14:textId="77777777" w:rsidR="00A871A3" w:rsidRPr="002E3790" w:rsidRDefault="00A871A3" w:rsidP="002E3790">
            <w:pPr>
              <w:spacing w:before="60" w:after="60" w:line="240" w:lineRule="auto"/>
              <w:ind w:left="113" w:right="113"/>
              <w:rPr>
                <w:rFonts w:cs="Times New Roman"/>
                <w:sz w:val="18"/>
              </w:rPr>
            </w:pPr>
          </w:p>
          <w:p w14:paraId="358CEC59" w14:textId="77777777" w:rsidR="00A871A3" w:rsidRPr="002E3790" w:rsidRDefault="00A871A3" w:rsidP="002E3790">
            <w:pPr>
              <w:spacing w:before="60" w:after="60" w:line="240" w:lineRule="auto"/>
              <w:ind w:left="113" w:right="113"/>
              <w:jc w:val="center"/>
              <w:rPr>
                <w:rFonts w:cs="Times New Roman"/>
                <w:sz w:val="18"/>
              </w:rPr>
            </w:pPr>
          </w:p>
        </w:tc>
        <w:tc>
          <w:tcPr>
            <w:tcW w:w="2333" w:type="pct"/>
            <w:shd w:val="clear" w:color="auto" w:fill="auto"/>
          </w:tcPr>
          <w:p w14:paraId="358CEC5A" w14:textId="77777777" w:rsidR="00746450" w:rsidRPr="002E3790" w:rsidRDefault="00746450" w:rsidP="00746450">
            <w:pPr>
              <w:pStyle w:val="TableTextBullet"/>
              <w:rPr>
                <w:rFonts w:cs="Times New Roman"/>
              </w:rPr>
            </w:pPr>
            <w:r w:rsidRPr="002E3790">
              <w:rPr>
                <w:rFonts w:cs="Times New Roman"/>
              </w:rPr>
              <w:t>The Victorian Government has banned e-waste from landfill in Victoria, effective 1 July 2019. E-waste is growing three times faster than general municipal waste in Australia, and it contains both valuable and hazardous materials that can be recovered when they reach the end of their working life.</w:t>
            </w:r>
          </w:p>
          <w:p w14:paraId="358CEC5B" w14:textId="0386121B" w:rsidR="00746450" w:rsidRPr="002E3790" w:rsidRDefault="35E66B83" w:rsidP="00746450">
            <w:pPr>
              <w:pStyle w:val="TableTextBullet"/>
              <w:rPr>
                <w:rFonts w:cs="Times New Roman"/>
              </w:rPr>
            </w:pPr>
            <w:r w:rsidRPr="4AFA8DEB">
              <w:rPr>
                <w:rFonts w:cs="Times New Roman"/>
              </w:rPr>
              <w:t xml:space="preserve">The </w:t>
            </w:r>
            <w:hyperlink r:id="rId101" w:anchor="page=41">
              <w:r w:rsidRPr="4AFA8DEB">
                <w:rPr>
                  <w:rStyle w:val="Hyperlink"/>
                  <w:rFonts w:cs="Times New Roman"/>
                </w:rPr>
                <w:t>Waste Management Policy (e-waste)</w:t>
              </w:r>
            </w:hyperlink>
            <w:r w:rsidRPr="4AFA8DEB">
              <w:rPr>
                <w:rFonts w:cs="Times New Roman"/>
              </w:rPr>
              <w:t xml:space="preserve"> was approved by the Executive Council on 26 June 2018 and gazetted on 28 June 2018. </w:t>
            </w:r>
            <w:r w:rsidR="00746450" w:rsidRPr="002E3790">
              <w:rPr>
                <w:rFonts w:cs="Times New Roman"/>
              </w:rPr>
              <w:t>The Victorian Government Gazette e-waste order can be found on pages 1457 to 1463.</w:t>
            </w:r>
          </w:p>
          <w:p w14:paraId="358CEC5C" w14:textId="77777777" w:rsidR="00746450" w:rsidRPr="002E3790" w:rsidRDefault="00746450" w:rsidP="00746450">
            <w:pPr>
              <w:pStyle w:val="TableTextBullet"/>
              <w:rPr>
                <w:rFonts w:cs="Times New Roman"/>
              </w:rPr>
            </w:pPr>
            <w:r w:rsidRPr="002E3790">
              <w:rPr>
                <w:rFonts w:cs="Times New Roman"/>
              </w:rPr>
              <w:t>E-waste describes any device which requires an electro- magnetic current (including anything with a plug, cord or battery) to operate and includes all solar products at the end of their useful life i.e. panels, inverter an energy storage equipment.</w:t>
            </w:r>
          </w:p>
          <w:p w14:paraId="358CEC5D" w14:textId="77777777" w:rsidR="00746450" w:rsidRPr="002E3790" w:rsidRDefault="00746450" w:rsidP="00746450">
            <w:pPr>
              <w:pStyle w:val="TableTextBullet"/>
              <w:rPr>
                <w:rFonts w:cs="Times New Roman"/>
              </w:rPr>
            </w:pPr>
            <w:r w:rsidRPr="002E3790">
              <w:rPr>
                <w:rFonts w:cs="Times New Roman"/>
              </w:rPr>
              <w:t>Sustainability Victoria lists locations to dispose of various types of e-waste.</w:t>
            </w:r>
          </w:p>
          <w:p w14:paraId="358CEC5E" w14:textId="77777777" w:rsidR="00746450" w:rsidRPr="002E3790" w:rsidRDefault="00C449BE" w:rsidP="00746450">
            <w:pPr>
              <w:pStyle w:val="TableTextBullet"/>
              <w:rPr>
                <w:rFonts w:cs="Times New Roman"/>
              </w:rPr>
            </w:pPr>
            <w:r w:rsidRPr="002E3790">
              <w:rPr>
                <w:rFonts w:cs="Times New Roman"/>
              </w:rPr>
              <w:t xml:space="preserve">For more information on managing e-waste, see </w:t>
            </w:r>
            <w:hyperlink r:id="rId102">
              <w:r w:rsidR="6F20FD99" w:rsidRPr="4AFA8DEB">
                <w:rPr>
                  <w:rStyle w:val="Hyperlink"/>
                  <w:rFonts w:cs="Times New Roman"/>
                </w:rPr>
                <w:t>Managing e-waste</w:t>
              </w:r>
            </w:hyperlink>
            <w:r w:rsidRPr="002E3790">
              <w:rPr>
                <w:rFonts w:cs="Times New Roman"/>
              </w:rPr>
              <w:t xml:space="preserve"> (EPA website).</w:t>
            </w:r>
          </w:p>
        </w:tc>
        <w:tc>
          <w:tcPr>
            <w:tcW w:w="335" w:type="pct"/>
            <w:shd w:val="clear" w:color="auto" w:fill="F2F2F2" w:themeFill="background1" w:themeFillShade="F2"/>
          </w:tcPr>
          <w:p w14:paraId="358CEC5F" w14:textId="77777777" w:rsidR="00746450" w:rsidRPr="002E3790" w:rsidRDefault="00746450" w:rsidP="002E3790">
            <w:pPr>
              <w:pStyle w:val="TableTextBullet"/>
              <w:numPr>
                <w:ilvl w:val="0"/>
                <w:numId w:val="0"/>
              </w:numPr>
              <w:ind w:left="113"/>
              <w:rPr>
                <w:rFonts w:cs="Times New Roman"/>
              </w:rPr>
            </w:pPr>
          </w:p>
        </w:tc>
      </w:tr>
      <w:tr w:rsidR="00BB2DDE" w:rsidRPr="002E3790" w14:paraId="358CEC68" w14:textId="77777777" w:rsidTr="4AFA8DEB">
        <w:tc>
          <w:tcPr>
            <w:tcW w:w="2332" w:type="pct"/>
            <w:shd w:val="clear" w:color="auto" w:fill="auto"/>
          </w:tcPr>
          <w:p w14:paraId="358CEC61" w14:textId="77777777" w:rsidR="00BB2DDE" w:rsidRPr="002E3790" w:rsidRDefault="00BB2DDE" w:rsidP="002E3790">
            <w:pPr>
              <w:pStyle w:val="TableTextBullet"/>
              <w:numPr>
                <w:ilvl w:val="0"/>
                <w:numId w:val="0"/>
              </w:numPr>
              <w:ind w:left="113"/>
              <w:rPr>
                <w:rFonts w:cs="Times New Roman"/>
                <w:color w:val="auto"/>
              </w:rPr>
            </w:pPr>
            <w:r w:rsidRPr="002E3790">
              <w:rPr>
                <w:rFonts w:cs="Times New Roman"/>
                <w:color w:val="auto"/>
              </w:rPr>
              <w:t>Confirmation all workers engaged to install systems have successfully completed online mini-training modules as required by Solar Victoria</w:t>
            </w:r>
            <w:r w:rsidR="00113892" w:rsidRPr="002E3790">
              <w:rPr>
                <w:rFonts w:cs="Times New Roman"/>
                <w:color w:val="auto"/>
              </w:rPr>
              <w:t xml:space="preserve"> from time to time</w:t>
            </w:r>
            <w:r w:rsidRPr="002E3790">
              <w:rPr>
                <w:rFonts w:cs="Times New Roman"/>
                <w:color w:val="auto"/>
              </w:rPr>
              <w:t xml:space="preserve">. </w:t>
            </w:r>
          </w:p>
          <w:p w14:paraId="358CEC62" w14:textId="38B3B363" w:rsidR="00BB2DDE" w:rsidRPr="002E3790" w:rsidRDefault="00BB2DDE" w:rsidP="002E3790">
            <w:pPr>
              <w:pStyle w:val="TableTextBullet"/>
              <w:numPr>
                <w:ilvl w:val="0"/>
                <w:numId w:val="0"/>
              </w:numPr>
              <w:ind w:left="113"/>
              <w:rPr>
                <w:rFonts w:cs="Times New Roman"/>
                <w:b/>
                <w:color w:val="auto"/>
              </w:rPr>
            </w:pPr>
            <w:r w:rsidRPr="002E3790">
              <w:rPr>
                <w:rFonts w:cs="Times New Roman"/>
                <w:b/>
                <w:color w:val="auto"/>
              </w:rPr>
              <w:t xml:space="preserve"> </w:t>
            </w:r>
          </w:p>
          <w:p w14:paraId="358CEC63" w14:textId="77777777" w:rsidR="00BB2DDE" w:rsidRPr="002E3790" w:rsidRDefault="00BB2DDE" w:rsidP="002E3790">
            <w:pPr>
              <w:pStyle w:val="ListParagraph"/>
              <w:spacing w:before="60" w:after="160" w:line="259" w:lineRule="auto"/>
              <w:ind w:right="113"/>
              <w:rPr>
                <w:rFonts w:cs="Times New Roman"/>
                <w:color w:val="auto"/>
                <w:sz w:val="18"/>
              </w:rPr>
            </w:pPr>
          </w:p>
        </w:tc>
        <w:tc>
          <w:tcPr>
            <w:tcW w:w="2333" w:type="pct"/>
            <w:shd w:val="clear" w:color="auto" w:fill="auto"/>
          </w:tcPr>
          <w:p w14:paraId="358CEC64" w14:textId="77777777" w:rsidR="00BB2DDE" w:rsidRPr="002E3790" w:rsidRDefault="00BB2DDE" w:rsidP="00BB2DDE">
            <w:pPr>
              <w:pStyle w:val="TableTextBullet"/>
              <w:rPr>
                <w:rFonts w:cs="Times New Roman"/>
                <w:color w:val="auto"/>
              </w:rPr>
            </w:pPr>
            <w:r w:rsidRPr="002E3790">
              <w:rPr>
                <w:rFonts w:cs="Times New Roman"/>
                <w:color w:val="auto"/>
              </w:rPr>
              <w:t xml:space="preserve">Solar Victoria’s mini-training modules are industry validated and customised for the solar industry in consultation with subject matter experts. </w:t>
            </w:r>
          </w:p>
          <w:p w14:paraId="358CEC65" w14:textId="77777777" w:rsidR="00113892" w:rsidRPr="002E3790" w:rsidRDefault="00113892" w:rsidP="00113892">
            <w:pPr>
              <w:pStyle w:val="TableTextBullet"/>
              <w:rPr>
                <w:rFonts w:cs="Times New Roman"/>
                <w:color w:val="auto"/>
              </w:rPr>
            </w:pPr>
            <w:r w:rsidRPr="002E3790">
              <w:rPr>
                <w:rFonts w:cs="Times New Roman"/>
                <w:color w:val="auto"/>
              </w:rPr>
              <w:t xml:space="preserve">Mini-training modules mandated by Solar Victoria will be available to complete online prior to the mandatory completion date set by Solar Victoria for each module. </w:t>
            </w:r>
          </w:p>
          <w:p w14:paraId="358CEC66" w14:textId="77777777" w:rsidR="00BB2DDE" w:rsidRPr="002E3790" w:rsidRDefault="00BB2DDE" w:rsidP="00BB2DDE">
            <w:pPr>
              <w:pStyle w:val="TableTextBullet"/>
              <w:rPr>
                <w:rFonts w:cs="Times New Roman"/>
                <w:color w:val="auto"/>
              </w:rPr>
            </w:pPr>
            <w:r w:rsidRPr="002E3790">
              <w:rPr>
                <w:rFonts w:cs="Times New Roman"/>
                <w:color w:val="auto"/>
              </w:rPr>
              <w:t xml:space="preserve">Solar Victoria will provide reasonable notice of further mandatory mini-training modules by way of Solar Victoria’s website.  </w:t>
            </w:r>
          </w:p>
        </w:tc>
        <w:tc>
          <w:tcPr>
            <w:tcW w:w="335" w:type="pct"/>
            <w:shd w:val="clear" w:color="auto" w:fill="F2F2F2" w:themeFill="background1" w:themeFillShade="F2"/>
          </w:tcPr>
          <w:p w14:paraId="358CEC67" w14:textId="77777777" w:rsidR="00BB2DDE" w:rsidRPr="002E3790" w:rsidRDefault="00BB2DDE" w:rsidP="002E3790">
            <w:pPr>
              <w:pStyle w:val="TableTextBullet"/>
              <w:numPr>
                <w:ilvl w:val="0"/>
                <w:numId w:val="0"/>
              </w:numPr>
              <w:ind w:left="113"/>
              <w:rPr>
                <w:rFonts w:cs="Times New Roman"/>
              </w:rPr>
            </w:pPr>
          </w:p>
        </w:tc>
      </w:tr>
    </w:tbl>
    <w:p w14:paraId="358CEC69" w14:textId="60F5BF92" w:rsidR="00064903" w:rsidRPr="002F6160" w:rsidRDefault="000334AA" w:rsidP="00064903">
      <w:pPr>
        <w:pStyle w:val="Caption"/>
        <w:rPr>
          <w:sz w:val="20"/>
        </w:rPr>
      </w:pPr>
      <w:r w:rsidRPr="003E0F48">
        <w:t xml:space="preserve">Table </w:t>
      </w:r>
      <w:r w:rsidR="00322310">
        <w:t>17</w:t>
      </w:r>
      <w:r>
        <w:t xml:space="preserve">: </w:t>
      </w:r>
      <w:r w:rsidR="00064903">
        <w:t xml:space="preserve">All solar battery retailers – </w:t>
      </w:r>
      <w:r w:rsidR="00B51F7F">
        <w:t xml:space="preserve">recommended </w:t>
      </w:r>
      <w:r w:rsidR="00064903">
        <w:t>retail business requirements</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64"/>
        <w:gridCol w:w="4467"/>
        <w:gridCol w:w="708"/>
      </w:tblGrid>
      <w:tr w:rsidR="00064903" w:rsidRPr="002E3790" w14:paraId="358CEC6D" w14:textId="77777777" w:rsidTr="002E3790">
        <w:trPr>
          <w:tblHeader/>
        </w:trPr>
        <w:tc>
          <w:tcPr>
            <w:tcW w:w="0" w:type="auto"/>
            <w:shd w:val="clear" w:color="auto" w:fill="FFE15A"/>
            <w:vAlign w:val="center"/>
          </w:tcPr>
          <w:p w14:paraId="358CEC6A" w14:textId="77777777" w:rsidR="00064903" w:rsidRPr="002E3790" w:rsidRDefault="00064903" w:rsidP="0015175E">
            <w:pPr>
              <w:pStyle w:val="TableHeadingLeft"/>
              <w:rPr>
                <w:rFonts w:cs="Times New Roman"/>
              </w:rPr>
            </w:pPr>
            <w:r w:rsidRPr="002E3790">
              <w:rPr>
                <w:rFonts w:cs="Times New Roman"/>
              </w:rPr>
              <w:t>This is recommended:</w:t>
            </w:r>
          </w:p>
        </w:tc>
        <w:tc>
          <w:tcPr>
            <w:tcW w:w="0" w:type="auto"/>
            <w:shd w:val="clear" w:color="auto" w:fill="FFE15A"/>
            <w:vAlign w:val="center"/>
          </w:tcPr>
          <w:p w14:paraId="358CEC6B" w14:textId="77777777" w:rsidR="00064903" w:rsidRPr="002E3790" w:rsidRDefault="00064903" w:rsidP="0015175E">
            <w:pPr>
              <w:pStyle w:val="TableHeadingLeft"/>
              <w:rPr>
                <w:rFonts w:cs="Times New Roman"/>
              </w:rPr>
            </w:pPr>
            <w:r w:rsidRPr="002E3790">
              <w:rPr>
                <w:rFonts w:cs="Times New Roman"/>
              </w:rPr>
              <w:t>Why?</w:t>
            </w:r>
          </w:p>
        </w:tc>
        <w:tc>
          <w:tcPr>
            <w:tcW w:w="0" w:type="auto"/>
            <w:shd w:val="clear" w:color="auto" w:fill="FFE15A"/>
            <w:vAlign w:val="center"/>
          </w:tcPr>
          <w:p w14:paraId="358CEC6C" w14:textId="77777777" w:rsidR="00064903" w:rsidRPr="002E3790" w:rsidRDefault="006F3592" w:rsidP="002E3790">
            <w:pPr>
              <w:pStyle w:val="TableHeadingLeft"/>
              <w:jc w:val="center"/>
              <w:rPr>
                <w:rFonts w:cs="Times New Roman"/>
              </w:rPr>
            </w:pPr>
            <w:r w:rsidRPr="0017347D">
              <w:rPr>
                <w:rFonts w:cs="Times New Roman"/>
                <w:noProof/>
              </w:rPr>
              <w:drawing>
                <wp:inline distT="0" distB="0" distL="0" distR="0" wp14:anchorId="358CEEB7" wp14:editId="358CEEB8">
                  <wp:extent cx="257175" cy="257175"/>
                  <wp:effectExtent l="0" t="0" r="0" b="0"/>
                  <wp:docPr id="31" name="Graphic 7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6"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064903" w:rsidRPr="002E3790" w14:paraId="358CEC72" w14:textId="77777777" w:rsidTr="4AFA8DEB">
        <w:tc>
          <w:tcPr>
            <w:tcW w:w="2316" w:type="pct"/>
            <w:shd w:val="clear" w:color="auto" w:fill="auto"/>
          </w:tcPr>
          <w:p w14:paraId="358CEC6E" w14:textId="77777777" w:rsidR="00064903" w:rsidRPr="002E3790" w:rsidRDefault="00064903" w:rsidP="0015175E">
            <w:pPr>
              <w:pStyle w:val="TableTextLeft"/>
              <w:rPr>
                <w:rFonts w:cs="Times New Roman"/>
              </w:rPr>
            </w:pPr>
            <w:r w:rsidRPr="002E3790">
              <w:rPr>
                <w:rFonts w:cs="Times New Roman"/>
              </w:rPr>
              <w:t xml:space="preserve">Registered with Energy Safe Victoria as a </w:t>
            </w:r>
            <w:hyperlink r:id="rId103" w:history="1">
              <w:r w:rsidRPr="002E3790">
                <w:rPr>
                  <w:rStyle w:val="Hyperlink"/>
                  <w:rFonts w:cs="Times New Roman"/>
                </w:rPr>
                <w:t>Registered Electrical Contractor</w:t>
              </w:r>
            </w:hyperlink>
          </w:p>
        </w:tc>
        <w:tc>
          <w:tcPr>
            <w:tcW w:w="2317" w:type="pct"/>
            <w:shd w:val="clear" w:color="auto" w:fill="auto"/>
          </w:tcPr>
          <w:p w14:paraId="358CEC6F" w14:textId="77777777" w:rsidR="00064903" w:rsidRPr="002E3790" w:rsidRDefault="00064903" w:rsidP="0015175E">
            <w:pPr>
              <w:pStyle w:val="TableTextBullet"/>
              <w:rPr>
                <w:rFonts w:cs="Times New Roman"/>
              </w:rPr>
            </w:pPr>
            <w:r w:rsidRPr="002E3790">
              <w:rPr>
                <w:rFonts w:cs="Times New Roman"/>
              </w:rPr>
              <w:t xml:space="preserve">Where a solar battery retailer is also a registered electrical contractor the entity is subject to the </w:t>
            </w:r>
            <w:r w:rsidRPr="002E3790">
              <w:rPr>
                <w:rFonts w:cs="Times New Roman"/>
                <w:i/>
                <w:iCs/>
              </w:rPr>
              <w:t>Electrical Safety Act 1998</w:t>
            </w:r>
            <w:r w:rsidRPr="002E3790">
              <w:rPr>
                <w:rFonts w:cs="Times New Roman"/>
              </w:rPr>
              <w:t>. Registered electrical contractors are obliged to provide safety certificates to parties for whom electrical work is carried out.</w:t>
            </w:r>
          </w:p>
          <w:p w14:paraId="358CEC70" w14:textId="77777777" w:rsidR="00064903" w:rsidRPr="002E3790" w:rsidRDefault="00064903" w:rsidP="0015175E">
            <w:pPr>
              <w:pStyle w:val="TableTextBullet"/>
              <w:rPr>
                <w:rFonts w:cs="Times New Roman"/>
              </w:rPr>
            </w:pPr>
            <w:r w:rsidRPr="002E3790">
              <w:rPr>
                <w:rFonts w:cs="Times New Roman"/>
              </w:rPr>
              <w:t>While registration as a Registered Electrical Contractor is not a mandatory requirement for the provision of electrical services, it places greater responsibility on the retailer to ensure worker and customer safety.</w:t>
            </w:r>
          </w:p>
        </w:tc>
        <w:tc>
          <w:tcPr>
            <w:tcW w:w="367" w:type="pct"/>
            <w:shd w:val="clear" w:color="auto" w:fill="F2F2F2" w:themeFill="background1" w:themeFillShade="F2"/>
          </w:tcPr>
          <w:p w14:paraId="358CEC71" w14:textId="77777777" w:rsidR="00064903" w:rsidRPr="002E3790" w:rsidRDefault="00064903" w:rsidP="0015175E">
            <w:pPr>
              <w:pStyle w:val="TableTextLeft"/>
              <w:rPr>
                <w:rFonts w:cs="Times New Roman"/>
              </w:rPr>
            </w:pPr>
          </w:p>
        </w:tc>
      </w:tr>
      <w:tr w:rsidR="00064903" w:rsidRPr="002E3790" w14:paraId="358CEC76" w14:textId="77777777" w:rsidTr="4AFA8DEB">
        <w:tc>
          <w:tcPr>
            <w:tcW w:w="2316" w:type="pct"/>
            <w:shd w:val="clear" w:color="auto" w:fill="auto"/>
          </w:tcPr>
          <w:p w14:paraId="358CEC73" w14:textId="77777777" w:rsidR="00064903" w:rsidRPr="002E3790" w:rsidRDefault="00064903" w:rsidP="0015175E">
            <w:pPr>
              <w:pStyle w:val="TableTextLeft"/>
              <w:rPr>
                <w:rFonts w:cs="Times New Roman"/>
              </w:rPr>
            </w:pPr>
            <w:r w:rsidRPr="002E3790">
              <w:rPr>
                <w:rFonts w:cs="Times New Roman"/>
              </w:rPr>
              <w:lastRenderedPageBreak/>
              <w:t xml:space="preserve">Main business location listed as “Victoria” according to the Australian Government’s </w:t>
            </w:r>
            <w:hyperlink r:id="rId104" w:history="1">
              <w:r w:rsidRPr="002E3790">
                <w:rPr>
                  <w:rStyle w:val="Hyperlink"/>
                  <w:rFonts w:cs="Times New Roman"/>
                </w:rPr>
                <w:t>Australian Business Register</w:t>
              </w:r>
            </w:hyperlink>
          </w:p>
        </w:tc>
        <w:tc>
          <w:tcPr>
            <w:tcW w:w="2317" w:type="pct"/>
            <w:shd w:val="clear" w:color="auto" w:fill="auto"/>
          </w:tcPr>
          <w:p w14:paraId="358CEC74" w14:textId="77777777" w:rsidR="00064903" w:rsidRPr="002E3790" w:rsidRDefault="00064903" w:rsidP="0015175E">
            <w:pPr>
              <w:pStyle w:val="TableTextBullet"/>
              <w:rPr>
                <w:rFonts w:cs="Times New Roman"/>
              </w:rPr>
            </w:pPr>
            <w:r w:rsidRPr="002E3790">
              <w:rPr>
                <w:rFonts w:cs="Times New Roman"/>
              </w:rPr>
              <w:t xml:space="preserve">A key element </w:t>
            </w:r>
            <w:r w:rsidR="00536C59" w:rsidRPr="002E3790">
              <w:rPr>
                <w:rFonts w:cs="Times New Roman"/>
              </w:rPr>
              <w:t>of</w:t>
            </w:r>
            <w:r w:rsidRPr="002E3790">
              <w:rPr>
                <w:rFonts w:cs="Times New Roman"/>
              </w:rPr>
              <w:t xml:space="preserve"> Solar </w:t>
            </w:r>
            <w:r w:rsidR="001C3310" w:rsidRPr="002E3790">
              <w:rPr>
                <w:rFonts w:cs="Times New Roman"/>
              </w:rPr>
              <w:t>Victoria’s programs</w:t>
            </w:r>
            <w:r w:rsidRPr="002E3790">
              <w:rPr>
                <w:rFonts w:cs="Times New Roman"/>
              </w:rPr>
              <w:t xml:space="preserve"> concerns driving job creation with strong local content and industry development to build local supply chains. Prioritising businesses with a main business location of Victoria contributes to achieving this.</w:t>
            </w:r>
          </w:p>
        </w:tc>
        <w:tc>
          <w:tcPr>
            <w:tcW w:w="367" w:type="pct"/>
            <w:shd w:val="clear" w:color="auto" w:fill="F2F2F2" w:themeFill="background1" w:themeFillShade="F2"/>
          </w:tcPr>
          <w:p w14:paraId="358CEC75" w14:textId="77777777" w:rsidR="00064903" w:rsidRPr="002E3790" w:rsidRDefault="00064903" w:rsidP="0015175E">
            <w:pPr>
              <w:pStyle w:val="TableTextLeft"/>
              <w:rPr>
                <w:rFonts w:cs="Times New Roman"/>
              </w:rPr>
            </w:pPr>
          </w:p>
        </w:tc>
      </w:tr>
      <w:tr w:rsidR="00064903" w:rsidRPr="002E3790" w14:paraId="358CEC7C" w14:textId="77777777" w:rsidTr="4AFA8DEB">
        <w:tc>
          <w:tcPr>
            <w:tcW w:w="2316" w:type="pct"/>
            <w:shd w:val="clear" w:color="auto" w:fill="auto"/>
          </w:tcPr>
          <w:p w14:paraId="358CEC77" w14:textId="77777777" w:rsidR="00064903" w:rsidRPr="002E3790" w:rsidRDefault="00064903" w:rsidP="0015175E">
            <w:pPr>
              <w:pStyle w:val="TableTextLeft"/>
              <w:rPr>
                <w:rFonts w:cs="Times New Roman"/>
              </w:rPr>
            </w:pPr>
            <w:r w:rsidRPr="002E3790">
              <w:rPr>
                <w:rFonts w:cs="Times New Roman"/>
              </w:rPr>
              <w:t>Product manufacturer, supplier, retailer and/or installer offers end-of-life management program with service provider/s certified to “AS/NZS 5377: 2013”.</w:t>
            </w:r>
          </w:p>
        </w:tc>
        <w:tc>
          <w:tcPr>
            <w:tcW w:w="2317" w:type="pct"/>
            <w:shd w:val="clear" w:color="auto" w:fill="auto"/>
          </w:tcPr>
          <w:p w14:paraId="358CEC78" w14:textId="77777777" w:rsidR="00064903" w:rsidRPr="002E3790" w:rsidRDefault="00064903" w:rsidP="0015175E">
            <w:pPr>
              <w:pStyle w:val="TableTextBullet"/>
              <w:rPr>
                <w:rFonts w:cs="Times New Roman"/>
              </w:rPr>
            </w:pPr>
            <w:r w:rsidRPr="002E3790">
              <w:rPr>
                <w:rFonts w:cs="Times New Roman"/>
              </w:rPr>
              <w:t xml:space="preserve">Solar </w:t>
            </w:r>
            <w:r w:rsidR="00215E77" w:rsidRPr="002E3790">
              <w:rPr>
                <w:rFonts w:cs="Times New Roman"/>
              </w:rPr>
              <w:t>Victoria</w:t>
            </w:r>
            <w:r w:rsidR="00FF2FC3" w:rsidRPr="002E3790">
              <w:rPr>
                <w:rFonts w:cs="Times New Roman"/>
              </w:rPr>
              <w:t>’s</w:t>
            </w:r>
            <w:r w:rsidR="00215E77" w:rsidRPr="002E3790">
              <w:rPr>
                <w:rFonts w:cs="Times New Roman"/>
              </w:rPr>
              <w:t xml:space="preserve"> p</w:t>
            </w:r>
            <w:r w:rsidRPr="002E3790">
              <w:rPr>
                <w:rFonts w:cs="Times New Roman"/>
              </w:rPr>
              <w:t>rogram</w:t>
            </w:r>
            <w:r w:rsidR="00215E77" w:rsidRPr="002E3790">
              <w:rPr>
                <w:rFonts w:cs="Times New Roman"/>
              </w:rPr>
              <w:t>s</w:t>
            </w:r>
            <w:r w:rsidRPr="002E3790">
              <w:rPr>
                <w:rFonts w:cs="Times New Roman"/>
              </w:rPr>
              <w:t xml:space="preserve"> aim to support Victoria’s emerging circular economy by encouraging best practice approaches and outcomes for battery products and materials at the end of their lifecycle. </w:t>
            </w:r>
          </w:p>
          <w:p w14:paraId="358CEC79" w14:textId="77777777" w:rsidR="00064903" w:rsidRPr="002E3790" w:rsidRDefault="0085369B" w:rsidP="0015175E">
            <w:pPr>
              <w:pStyle w:val="TableTextBullet"/>
              <w:rPr>
                <w:rFonts w:cs="Times New Roman"/>
              </w:rPr>
            </w:pPr>
            <w:r w:rsidRPr="002E3790">
              <w:rPr>
                <w:rFonts w:cs="Times New Roman"/>
              </w:rPr>
              <w:t>AS/NZS 5377:2013</w:t>
            </w:r>
            <w:r w:rsidR="00064903" w:rsidRPr="002E3790">
              <w:rPr>
                <w:rFonts w:cs="Times New Roman"/>
              </w:rPr>
              <w:t xml:space="preserve"> establishes Australia’s best practice benchmark for the collection, storage, transport and treatment of end-of-life electrical and electronic equipment.</w:t>
            </w:r>
          </w:p>
          <w:p w14:paraId="358CEC7A" w14:textId="77777777" w:rsidR="00064903" w:rsidRPr="002E3790" w:rsidRDefault="00064903" w:rsidP="0015175E">
            <w:pPr>
              <w:pStyle w:val="TableTextBullet"/>
              <w:rPr>
                <w:rFonts w:cs="Times New Roman"/>
              </w:rPr>
            </w:pPr>
            <w:r w:rsidRPr="002E3790">
              <w:rPr>
                <w:rFonts w:cs="Times New Roman"/>
              </w:rPr>
              <w:t xml:space="preserve">Future eligibility and installation requirements will be updated periodically. In particular, Solar </w:t>
            </w:r>
            <w:r w:rsidR="00215E77" w:rsidRPr="002E3790">
              <w:rPr>
                <w:rFonts w:cs="Times New Roman"/>
              </w:rPr>
              <w:t xml:space="preserve">Victoria </w:t>
            </w:r>
            <w:r w:rsidRPr="002E3790">
              <w:rPr>
                <w:rFonts w:cs="Times New Roman"/>
              </w:rPr>
              <w:t>recognises the national stewardship approach underway for PV products and materials at the end of their lifecycle.</w:t>
            </w:r>
          </w:p>
        </w:tc>
        <w:tc>
          <w:tcPr>
            <w:tcW w:w="367" w:type="pct"/>
            <w:shd w:val="clear" w:color="auto" w:fill="F2F2F2" w:themeFill="background1" w:themeFillShade="F2"/>
          </w:tcPr>
          <w:p w14:paraId="358CEC7B" w14:textId="77777777" w:rsidR="00064903" w:rsidRPr="002E3790" w:rsidRDefault="00064903" w:rsidP="0015175E">
            <w:pPr>
              <w:pStyle w:val="TableTextLeft"/>
              <w:rPr>
                <w:rFonts w:cs="Times New Roman"/>
              </w:rPr>
            </w:pPr>
          </w:p>
        </w:tc>
      </w:tr>
      <w:tr w:rsidR="00064903" w:rsidRPr="002E3790" w14:paraId="358CEC81" w14:textId="77777777" w:rsidTr="4AFA8DEB">
        <w:tc>
          <w:tcPr>
            <w:tcW w:w="2316" w:type="pct"/>
            <w:shd w:val="clear" w:color="auto" w:fill="auto"/>
          </w:tcPr>
          <w:p w14:paraId="358CEC7D" w14:textId="77777777" w:rsidR="00064903" w:rsidRPr="002E3790" w:rsidRDefault="00064903" w:rsidP="002E3790">
            <w:pPr>
              <w:pStyle w:val="TableTextBullet"/>
              <w:numPr>
                <w:ilvl w:val="0"/>
                <w:numId w:val="0"/>
              </w:numPr>
              <w:ind w:left="113"/>
              <w:rPr>
                <w:rFonts w:cs="Times New Roman"/>
                <w:color w:val="auto"/>
              </w:rPr>
            </w:pPr>
            <w:r w:rsidRPr="002E3790">
              <w:rPr>
                <w:rFonts w:cs="Times New Roman"/>
                <w:color w:val="auto"/>
              </w:rPr>
              <w:t>Has</w:t>
            </w:r>
            <w:r w:rsidR="00BE46F0" w:rsidRPr="002E3790">
              <w:rPr>
                <w:rFonts w:cs="Times New Roman"/>
                <w:color w:val="auto"/>
              </w:rPr>
              <w:t xml:space="preserve"> completed</w:t>
            </w:r>
            <w:r w:rsidRPr="002E3790">
              <w:rPr>
                <w:rFonts w:cs="Times New Roman"/>
                <w:color w:val="auto"/>
              </w:rPr>
              <w:t xml:space="preserve"> training by the Original Equipment Manufacturer (OEM) on the specific energy storage solution that is being installed.</w:t>
            </w:r>
          </w:p>
        </w:tc>
        <w:tc>
          <w:tcPr>
            <w:tcW w:w="2317" w:type="pct"/>
            <w:shd w:val="clear" w:color="auto" w:fill="auto"/>
          </w:tcPr>
          <w:p w14:paraId="358CEC7E" w14:textId="77777777" w:rsidR="00064903" w:rsidRPr="002E3790" w:rsidRDefault="00064903" w:rsidP="0015175E">
            <w:pPr>
              <w:pStyle w:val="TableTextBullet"/>
              <w:rPr>
                <w:rFonts w:cs="Times New Roman"/>
                <w:color w:val="auto"/>
              </w:rPr>
            </w:pPr>
            <w:r w:rsidRPr="002E3790">
              <w:rPr>
                <w:rFonts w:cs="Times New Roman"/>
                <w:color w:val="auto"/>
              </w:rPr>
              <w:t>Installation requirements are specific to individual OEMs, and typical warranties require the installer to have been accredited by the OEM in addition to receiving basic battery installation training.</w:t>
            </w:r>
          </w:p>
          <w:p w14:paraId="358CEC7F" w14:textId="77777777" w:rsidR="00064903" w:rsidRPr="002E3790" w:rsidRDefault="00064903" w:rsidP="0015175E">
            <w:pPr>
              <w:pStyle w:val="TableTextBullet"/>
              <w:rPr>
                <w:rFonts w:cs="Times New Roman"/>
                <w:color w:val="auto"/>
              </w:rPr>
            </w:pPr>
            <w:r w:rsidRPr="002E3790">
              <w:rPr>
                <w:rFonts w:cs="Times New Roman"/>
                <w:color w:val="auto"/>
              </w:rPr>
              <w:t>Specific training increases the competence of installers across the sector and provides greater assurance for the safety of installations.</w:t>
            </w:r>
          </w:p>
        </w:tc>
        <w:tc>
          <w:tcPr>
            <w:tcW w:w="367" w:type="pct"/>
            <w:shd w:val="clear" w:color="auto" w:fill="F2F2F2" w:themeFill="background1" w:themeFillShade="F2"/>
          </w:tcPr>
          <w:p w14:paraId="358CEC80" w14:textId="77777777" w:rsidR="00064903" w:rsidRPr="002E3790" w:rsidRDefault="00064903" w:rsidP="0015175E">
            <w:pPr>
              <w:pStyle w:val="TableTextLeft"/>
              <w:rPr>
                <w:rFonts w:cs="Times New Roman"/>
              </w:rPr>
            </w:pPr>
          </w:p>
        </w:tc>
      </w:tr>
      <w:tr w:rsidR="008B0989" w:rsidRPr="002E3790" w14:paraId="358CEC89" w14:textId="77777777" w:rsidTr="4AFA8DEB">
        <w:tc>
          <w:tcPr>
            <w:tcW w:w="2316" w:type="pct"/>
            <w:shd w:val="clear" w:color="auto" w:fill="auto"/>
          </w:tcPr>
          <w:p w14:paraId="358CEC82" w14:textId="2E978FD3" w:rsidR="008B0989" w:rsidRPr="002E3790" w:rsidRDefault="00A34AF3" w:rsidP="008B0989">
            <w:pPr>
              <w:pStyle w:val="TableTextLeft"/>
              <w:rPr>
                <w:rFonts w:cs="Times New Roman"/>
                <w:b/>
                <w:color w:val="auto"/>
              </w:rPr>
            </w:pPr>
            <w:r>
              <w:rPr>
                <w:rFonts w:cs="Times New Roman"/>
                <w:color w:val="auto"/>
              </w:rPr>
              <w:t>W</w:t>
            </w:r>
            <w:r w:rsidR="008B0989" w:rsidRPr="002E3790">
              <w:rPr>
                <w:rFonts w:cs="Times New Roman"/>
                <w:color w:val="auto"/>
              </w:rPr>
              <w:t xml:space="preserve">orkers engaged to install solar </w:t>
            </w:r>
            <w:r w:rsidR="0000064E" w:rsidRPr="002E3790">
              <w:rPr>
                <w:rFonts w:cs="Times New Roman"/>
                <w:color w:val="auto"/>
              </w:rPr>
              <w:t>battery</w:t>
            </w:r>
            <w:r w:rsidR="008B0989" w:rsidRPr="002E3790">
              <w:rPr>
                <w:rFonts w:cs="Times New Roman"/>
                <w:color w:val="auto"/>
              </w:rPr>
              <w:t xml:space="preserve"> systems have attained, CPCCCM2010B (or RIIWHS204) </w:t>
            </w:r>
            <w:r w:rsidR="008B0989" w:rsidRPr="002E3790">
              <w:rPr>
                <w:rFonts w:cs="Times New Roman"/>
                <w:i/>
                <w:color w:val="auto"/>
              </w:rPr>
              <w:t>Work Safely at Heights</w:t>
            </w:r>
            <w:r w:rsidR="008B0989" w:rsidRPr="002E3790">
              <w:rPr>
                <w:rFonts w:cs="Times New Roman"/>
                <w:color w:val="auto"/>
              </w:rPr>
              <w:t xml:space="preserve"> accredited unit of competency. </w:t>
            </w:r>
          </w:p>
          <w:p w14:paraId="358CEC83" w14:textId="77777777" w:rsidR="008B0989" w:rsidRPr="002E3790" w:rsidRDefault="008B0989" w:rsidP="002E3790">
            <w:pPr>
              <w:pStyle w:val="TableTextBullet"/>
              <w:numPr>
                <w:ilvl w:val="0"/>
                <w:numId w:val="0"/>
              </w:numPr>
              <w:ind w:left="113"/>
              <w:rPr>
                <w:rFonts w:cs="Times New Roman"/>
                <w:color w:val="auto"/>
              </w:rPr>
            </w:pPr>
          </w:p>
          <w:p w14:paraId="358CEC84" w14:textId="77777777" w:rsidR="008B0989" w:rsidRPr="002E3790" w:rsidRDefault="008B0989" w:rsidP="002E3790">
            <w:pPr>
              <w:pStyle w:val="TableTextBullet"/>
              <w:numPr>
                <w:ilvl w:val="0"/>
                <w:numId w:val="0"/>
              </w:numPr>
              <w:ind w:left="113"/>
              <w:rPr>
                <w:rFonts w:cs="Times New Roman"/>
                <w:color w:val="auto"/>
              </w:rPr>
            </w:pPr>
          </w:p>
        </w:tc>
        <w:tc>
          <w:tcPr>
            <w:tcW w:w="2317" w:type="pct"/>
            <w:shd w:val="clear" w:color="auto" w:fill="auto"/>
          </w:tcPr>
          <w:p w14:paraId="358CEC85" w14:textId="064555CD" w:rsidR="008B0989" w:rsidRPr="002E3790" w:rsidRDefault="008B0989" w:rsidP="008B0989">
            <w:pPr>
              <w:pStyle w:val="TableTextBullet"/>
              <w:rPr>
                <w:rFonts w:cs="Times New Roman"/>
                <w:color w:val="auto"/>
              </w:rPr>
            </w:pPr>
            <w:r w:rsidRPr="002E3790">
              <w:rPr>
                <w:rFonts w:cs="Times New Roman"/>
                <w:color w:val="auto"/>
              </w:rPr>
              <w:t>System retailers</w:t>
            </w:r>
            <w:r w:rsidR="00782B15">
              <w:rPr>
                <w:rFonts w:cs="Times New Roman"/>
                <w:color w:val="auto"/>
              </w:rPr>
              <w:t xml:space="preserve"> are</w:t>
            </w:r>
            <w:r w:rsidRPr="002E3790">
              <w:rPr>
                <w:rFonts w:cs="Times New Roman"/>
                <w:color w:val="auto"/>
              </w:rPr>
              <w:t xml:space="preserve"> responsib</w:t>
            </w:r>
            <w:r w:rsidR="00782B15">
              <w:rPr>
                <w:rFonts w:cs="Times New Roman"/>
                <w:color w:val="auto"/>
              </w:rPr>
              <w:t xml:space="preserve">le for </w:t>
            </w:r>
            <w:r w:rsidRPr="002E3790">
              <w:rPr>
                <w:rFonts w:cs="Times New Roman"/>
                <w:color w:val="auto"/>
              </w:rPr>
              <w:t>ensur</w:t>
            </w:r>
            <w:r w:rsidR="00782B15">
              <w:rPr>
                <w:rFonts w:cs="Times New Roman"/>
                <w:color w:val="auto"/>
              </w:rPr>
              <w:t>ing</w:t>
            </w:r>
            <w:r w:rsidRPr="002E3790">
              <w:rPr>
                <w:rFonts w:cs="Times New Roman"/>
                <w:color w:val="auto"/>
              </w:rPr>
              <w:t xml:space="preserve"> workers are appropriately trained to perform high-risk work.</w:t>
            </w:r>
          </w:p>
          <w:p w14:paraId="358CEC86" w14:textId="77777777" w:rsidR="008B0989" w:rsidRPr="002E3790" w:rsidRDefault="008B0989" w:rsidP="008B0989">
            <w:pPr>
              <w:pStyle w:val="TableTextBullet"/>
              <w:rPr>
                <w:rFonts w:cs="Times New Roman"/>
                <w:color w:val="auto"/>
              </w:rPr>
            </w:pPr>
            <w:r w:rsidRPr="002E3790">
              <w:rPr>
                <w:rFonts w:cs="Times New Roman"/>
                <w:color w:val="auto"/>
              </w:rPr>
              <w:t>This training sets out the requirements to work safely on construction sites where the work activity involves working above 1.5 metres from ground level and where fall protection measures are required.</w:t>
            </w:r>
          </w:p>
          <w:p w14:paraId="358CEC87" w14:textId="77777777" w:rsidR="008B0989" w:rsidRPr="002E3790" w:rsidRDefault="008B0989" w:rsidP="008B0989">
            <w:pPr>
              <w:pStyle w:val="TableTextBullet"/>
              <w:rPr>
                <w:rFonts w:cs="Times New Roman"/>
                <w:color w:val="auto"/>
              </w:rPr>
            </w:pPr>
            <w:r w:rsidRPr="002E3790">
              <w:rPr>
                <w:rFonts w:cs="Times New Roman"/>
                <w:color w:val="auto"/>
              </w:rPr>
              <w:t xml:space="preserve">Completion of </w:t>
            </w:r>
            <w:r w:rsidRPr="002E3790">
              <w:rPr>
                <w:rFonts w:cs="Times New Roman"/>
                <w:i/>
                <w:color w:val="auto"/>
              </w:rPr>
              <w:t>Work Safely at Heights</w:t>
            </w:r>
            <w:r w:rsidRPr="002E3790">
              <w:rPr>
                <w:rFonts w:cs="Times New Roman"/>
                <w:color w:val="auto"/>
              </w:rPr>
              <w:t xml:space="preserve"> training is a work, health and safety risk control measure.</w:t>
            </w:r>
          </w:p>
        </w:tc>
        <w:tc>
          <w:tcPr>
            <w:tcW w:w="367" w:type="pct"/>
            <w:shd w:val="clear" w:color="auto" w:fill="F2F2F2" w:themeFill="background1" w:themeFillShade="F2"/>
          </w:tcPr>
          <w:p w14:paraId="358CEC88" w14:textId="77777777" w:rsidR="008B0989" w:rsidRPr="002E3790" w:rsidRDefault="008B0989" w:rsidP="008B0989">
            <w:pPr>
              <w:pStyle w:val="TableTextLeft"/>
              <w:rPr>
                <w:rFonts w:cs="Times New Roman"/>
              </w:rPr>
            </w:pPr>
          </w:p>
        </w:tc>
      </w:tr>
      <w:tr w:rsidR="00940022" w:rsidRPr="002E3790" w14:paraId="358CEC8F" w14:textId="77777777" w:rsidTr="4AFA8DEB">
        <w:tc>
          <w:tcPr>
            <w:tcW w:w="2316" w:type="pct"/>
            <w:shd w:val="clear" w:color="auto" w:fill="auto"/>
          </w:tcPr>
          <w:p w14:paraId="358CEC8A" w14:textId="0775655A" w:rsidR="00940022" w:rsidRPr="002E3790" w:rsidDel="00C82AC2" w:rsidRDefault="00A34AF3" w:rsidP="008B0989">
            <w:pPr>
              <w:pStyle w:val="TableTextLeft"/>
              <w:rPr>
                <w:rFonts w:cs="Times New Roman"/>
                <w:color w:val="00B050"/>
              </w:rPr>
            </w:pPr>
            <w:r>
              <w:rPr>
                <w:rFonts w:cs="Times New Roman"/>
              </w:rPr>
              <w:t>W</w:t>
            </w:r>
            <w:r w:rsidR="003C373C" w:rsidRPr="002E3790">
              <w:rPr>
                <w:rFonts w:cs="Times New Roman"/>
              </w:rPr>
              <w:t>orkers engag</w:t>
            </w:r>
            <w:r w:rsidR="003C373C" w:rsidRPr="3F331F0A">
              <w:rPr>
                <w:rFonts w:cs="Times New Roman"/>
                <w:color w:val="auto"/>
              </w:rPr>
              <w:t xml:space="preserve">ed to install solar have attained 22515VIC </w:t>
            </w:r>
            <w:r w:rsidR="003C373C" w:rsidRPr="3F331F0A">
              <w:rPr>
                <w:rFonts w:cs="Times New Roman"/>
                <w:i/>
                <w:color w:val="auto"/>
              </w:rPr>
              <w:t>Course in Working Safely in the Solar Industry</w:t>
            </w:r>
            <w:r w:rsidR="003C373C" w:rsidRPr="3F331F0A">
              <w:rPr>
                <w:rFonts w:cs="Times New Roman"/>
                <w:color w:val="auto"/>
              </w:rPr>
              <w:t xml:space="preserve"> accredited course.</w:t>
            </w:r>
          </w:p>
        </w:tc>
        <w:tc>
          <w:tcPr>
            <w:tcW w:w="2317" w:type="pct"/>
            <w:shd w:val="clear" w:color="auto" w:fill="auto"/>
          </w:tcPr>
          <w:p w14:paraId="358CEC8B" w14:textId="77777777" w:rsidR="003C373C" w:rsidRPr="002E3790" w:rsidRDefault="003C373C" w:rsidP="003C373C">
            <w:pPr>
              <w:pStyle w:val="TableTextBullet"/>
              <w:rPr>
                <w:rFonts w:cs="Times New Roman"/>
              </w:rPr>
            </w:pPr>
            <w:r w:rsidRPr="002E3790">
              <w:rPr>
                <w:rFonts w:cs="Times New Roman"/>
              </w:rPr>
              <w:t>System retailers have a responsibility to ensure workers are appropriately trained to perform high-risk work.</w:t>
            </w:r>
          </w:p>
          <w:p w14:paraId="358CEC8C" w14:textId="77777777" w:rsidR="003C373C" w:rsidRPr="002E3790" w:rsidRDefault="003C373C" w:rsidP="003C373C">
            <w:pPr>
              <w:pStyle w:val="TableTextBullet"/>
              <w:rPr>
                <w:rFonts w:cs="Times New Roman"/>
              </w:rPr>
            </w:pPr>
            <w:r w:rsidRPr="002E3790">
              <w:rPr>
                <w:rFonts w:cs="Times New Roman"/>
              </w:rPr>
              <w:t xml:space="preserve">The </w:t>
            </w:r>
            <w:r w:rsidRPr="002E3790">
              <w:rPr>
                <w:rFonts w:cs="Times New Roman"/>
                <w:i/>
              </w:rPr>
              <w:t>Course in Working Safely in the Solar Industry</w:t>
            </w:r>
            <w:r w:rsidRPr="002E3790">
              <w:rPr>
                <w:rFonts w:cs="Times New Roman"/>
              </w:rPr>
              <w:t xml:space="preserve"> is an accredited training program and provides vocational outcomes for persons wishing to gain the skills and knowledge required for the safe installation of solar systems.</w:t>
            </w:r>
          </w:p>
          <w:p w14:paraId="358CEC8D" w14:textId="77777777" w:rsidR="00940022" w:rsidRPr="002E3790" w:rsidRDefault="003C373C" w:rsidP="008B0989">
            <w:pPr>
              <w:pStyle w:val="TableTextBullet"/>
              <w:rPr>
                <w:rFonts w:cs="Times New Roman"/>
                <w:color w:val="00B050"/>
              </w:rPr>
            </w:pPr>
            <w:r w:rsidRPr="002E3790">
              <w:rPr>
                <w:rFonts w:cs="Times New Roman"/>
              </w:rPr>
              <w:t xml:space="preserve">Training content includes </w:t>
            </w:r>
            <w:r w:rsidRPr="002E3790">
              <w:rPr>
                <w:rFonts w:cs="Times New Roman"/>
                <w:i/>
              </w:rPr>
              <w:t>Work safely in the solar industry</w:t>
            </w:r>
            <w:r w:rsidRPr="002E3790">
              <w:rPr>
                <w:rFonts w:cs="Times New Roman"/>
              </w:rPr>
              <w:t xml:space="preserve"> (a training unit developed and customised for the solar industry), White Card/construction induction training, first aid and working at heights</w:t>
            </w:r>
          </w:p>
        </w:tc>
        <w:tc>
          <w:tcPr>
            <w:tcW w:w="367" w:type="pct"/>
            <w:shd w:val="clear" w:color="auto" w:fill="F2F2F2" w:themeFill="background1" w:themeFillShade="F2"/>
          </w:tcPr>
          <w:p w14:paraId="358CEC8E" w14:textId="77777777" w:rsidR="00940022" w:rsidRPr="002E3790" w:rsidRDefault="00940022" w:rsidP="008B0989">
            <w:pPr>
              <w:pStyle w:val="TableTextLeft"/>
              <w:rPr>
                <w:rFonts w:cs="Times New Roman"/>
              </w:rPr>
            </w:pPr>
          </w:p>
        </w:tc>
      </w:tr>
      <w:tr w:rsidR="00064903" w:rsidRPr="002E3790" w14:paraId="358CEC94" w14:textId="77777777" w:rsidTr="4AFA8DEB">
        <w:tc>
          <w:tcPr>
            <w:tcW w:w="2316" w:type="pct"/>
            <w:shd w:val="clear" w:color="auto" w:fill="auto"/>
          </w:tcPr>
          <w:p w14:paraId="358CEC90" w14:textId="77777777" w:rsidR="002F1B4B" w:rsidRPr="002E3790" w:rsidRDefault="008B0989" w:rsidP="002E3790">
            <w:pPr>
              <w:pStyle w:val="TableTextBullet"/>
              <w:numPr>
                <w:ilvl w:val="0"/>
                <w:numId w:val="0"/>
              </w:numPr>
              <w:ind w:left="113"/>
              <w:rPr>
                <w:rFonts w:cs="Times New Roman"/>
                <w:color w:val="auto"/>
              </w:rPr>
            </w:pPr>
            <w:r w:rsidRPr="002E3790">
              <w:rPr>
                <w:rFonts w:cs="Times New Roman"/>
                <w:color w:val="auto"/>
              </w:rPr>
              <w:t>Undertake up to four free 90-minute business mentoring sessions from Solar Victoria’s approved provider</w:t>
            </w:r>
            <w:r w:rsidR="002F1B4B" w:rsidRPr="002E3790">
              <w:rPr>
                <w:rFonts w:cs="Times New Roman"/>
                <w:color w:val="auto"/>
              </w:rPr>
              <w:t xml:space="preserve">. </w:t>
            </w:r>
          </w:p>
          <w:p w14:paraId="358CEC91" w14:textId="1A5476CB" w:rsidR="00064903" w:rsidRPr="002E3790" w:rsidRDefault="002F1B4B" w:rsidP="002E3790">
            <w:pPr>
              <w:pStyle w:val="TableTextBullet"/>
              <w:numPr>
                <w:ilvl w:val="0"/>
                <w:numId w:val="0"/>
              </w:numPr>
              <w:ind w:left="113"/>
              <w:rPr>
                <w:rFonts w:cs="Times New Roman"/>
                <w:color w:val="auto"/>
                <w:highlight w:val="yellow"/>
              </w:rPr>
            </w:pPr>
            <w:r w:rsidRPr="002E3790">
              <w:rPr>
                <w:rFonts w:cs="Times New Roman"/>
                <w:color w:val="auto"/>
              </w:rPr>
              <w:t>Se</w:t>
            </w:r>
            <w:r w:rsidR="008B0989" w:rsidRPr="002E3790">
              <w:rPr>
                <w:rFonts w:cs="Times New Roman"/>
                <w:color w:val="auto"/>
              </w:rPr>
              <w:t>e Section 8.</w:t>
            </w:r>
            <w:r w:rsidR="00395E22">
              <w:rPr>
                <w:rFonts w:cs="Times New Roman"/>
                <w:color w:val="auto"/>
              </w:rPr>
              <w:t>2</w:t>
            </w:r>
            <w:r w:rsidR="008B0989" w:rsidRPr="002E3790">
              <w:rPr>
                <w:rFonts w:cs="Times New Roman"/>
                <w:color w:val="auto"/>
              </w:rPr>
              <w:t xml:space="preserve"> of this Notice to Market.</w:t>
            </w:r>
          </w:p>
        </w:tc>
        <w:tc>
          <w:tcPr>
            <w:tcW w:w="2317" w:type="pct"/>
            <w:shd w:val="clear" w:color="auto" w:fill="auto"/>
          </w:tcPr>
          <w:p w14:paraId="358CEC92" w14:textId="77777777" w:rsidR="00064903" w:rsidRPr="002E3790" w:rsidRDefault="008B0989" w:rsidP="0015175E">
            <w:pPr>
              <w:pStyle w:val="TableTextBullet"/>
              <w:rPr>
                <w:rFonts w:cs="Times New Roman"/>
                <w:color w:val="auto"/>
              </w:rPr>
            </w:pPr>
            <w:r w:rsidRPr="002E3790">
              <w:rPr>
                <w:rFonts w:cs="Times New Roman"/>
                <w:color w:val="auto"/>
              </w:rPr>
              <w:t xml:space="preserve">The experienced business consultants we have engaged can help participants in our programs make informed decisions to improve their business </w:t>
            </w:r>
            <w:r w:rsidRPr="002E3790">
              <w:rPr>
                <w:rFonts w:cs="Times New Roman"/>
                <w:color w:val="auto"/>
              </w:rPr>
              <w:lastRenderedPageBreak/>
              <w:t xml:space="preserve">through tailored and confidential one-on-one mentoring sessions.    </w:t>
            </w:r>
          </w:p>
        </w:tc>
        <w:tc>
          <w:tcPr>
            <w:tcW w:w="367" w:type="pct"/>
            <w:shd w:val="clear" w:color="auto" w:fill="F2F2F2" w:themeFill="background1" w:themeFillShade="F2"/>
          </w:tcPr>
          <w:p w14:paraId="358CEC93" w14:textId="77777777" w:rsidR="00064903" w:rsidRPr="002E3790" w:rsidRDefault="00064903" w:rsidP="0015175E">
            <w:pPr>
              <w:pStyle w:val="TableTextLeft"/>
              <w:rPr>
                <w:rFonts w:cs="Times New Roman"/>
              </w:rPr>
            </w:pPr>
          </w:p>
        </w:tc>
      </w:tr>
    </w:tbl>
    <w:p w14:paraId="358CEC95" w14:textId="3DBDDD0D" w:rsidR="00C2782B" w:rsidRDefault="000334AA" w:rsidP="006941A1">
      <w:pPr>
        <w:pStyle w:val="Caption"/>
        <w:spacing w:before="0"/>
      </w:pPr>
      <w:r w:rsidRPr="003E0F48">
        <w:t xml:space="preserve">Table </w:t>
      </w:r>
      <w:r w:rsidR="00322310">
        <w:t>18</w:t>
      </w:r>
      <w:r>
        <w:t xml:space="preserve">: </w:t>
      </w:r>
      <w:r w:rsidR="00E845F5">
        <w:t>All solar b</w:t>
      </w:r>
      <w:r w:rsidR="00C2782B">
        <w:t xml:space="preserve">attery installers – mandatory </w:t>
      </w:r>
      <w:r w:rsidR="00B51F7F">
        <w:t xml:space="preserve">workforce </w:t>
      </w:r>
      <w:r w:rsidR="00C2782B">
        <w:t xml:space="preserve">requirements </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299"/>
        <w:gridCol w:w="4709"/>
        <w:gridCol w:w="631"/>
      </w:tblGrid>
      <w:tr w:rsidR="00C2782B" w:rsidRPr="002E3790" w14:paraId="358CEC99" w14:textId="77777777" w:rsidTr="002E3790">
        <w:trPr>
          <w:tblHeader/>
        </w:trPr>
        <w:tc>
          <w:tcPr>
            <w:tcW w:w="0" w:type="auto"/>
            <w:shd w:val="clear" w:color="auto" w:fill="F89F65"/>
            <w:vAlign w:val="center"/>
          </w:tcPr>
          <w:p w14:paraId="358CEC96" w14:textId="77777777" w:rsidR="00C2782B" w:rsidRPr="002E3790" w:rsidRDefault="00C2782B" w:rsidP="00EA7A5E">
            <w:pPr>
              <w:pStyle w:val="TableHeadingLeft"/>
              <w:rPr>
                <w:rFonts w:cs="Times New Roman"/>
              </w:rPr>
            </w:pPr>
            <w:r w:rsidRPr="002E3790">
              <w:rPr>
                <w:rFonts w:cs="Times New Roman"/>
              </w:rPr>
              <w:t>This is mandatory:</w:t>
            </w:r>
          </w:p>
        </w:tc>
        <w:tc>
          <w:tcPr>
            <w:tcW w:w="0" w:type="auto"/>
            <w:shd w:val="clear" w:color="auto" w:fill="F89F65"/>
            <w:vAlign w:val="center"/>
          </w:tcPr>
          <w:p w14:paraId="358CEC97" w14:textId="77777777" w:rsidR="00C2782B" w:rsidRPr="002E3790" w:rsidRDefault="00C2782B" w:rsidP="00EA7A5E">
            <w:pPr>
              <w:pStyle w:val="TableHeadingLeft"/>
              <w:rPr>
                <w:rFonts w:cs="Times New Roman"/>
              </w:rPr>
            </w:pPr>
            <w:r w:rsidRPr="002E3790">
              <w:rPr>
                <w:rFonts w:cs="Times New Roman"/>
              </w:rPr>
              <w:t>Why?</w:t>
            </w:r>
          </w:p>
        </w:tc>
        <w:tc>
          <w:tcPr>
            <w:tcW w:w="0" w:type="auto"/>
            <w:shd w:val="clear" w:color="auto" w:fill="F89F65"/>
            <w:vAlign w:val="center"/>
          </w:tcPr>
          <w:p w14:paraId="358CEC98" w14:textId="77777777" w:rsidR="00C2782B" w:rsidRPr="002E3790" w:rsidRDefault="006F3592" w:rsidP="002E3790">
            <w:pPr>
              <w:pStyle w:val="TableHeadingLeft"/>
              <w:jc w:val="center"/>
              <w:rPr>
                <w:rFonts w:cs="Times New Roman"/>
              </w:rPr>
            </w:pPr>
            <w:r w:rsidRPr="0017347D">
              <w:rPr>
                <w:rFonts w:cs="Times New Roman"/>
                <w:noProof/>
              </w:rPr>
              <w:drawing>
                <wp:inline distT="0" distB="0" distL="0" distR="0" wp14:anchorId="358CEEB9" wp14:editId="358CEEBA">
                  <wp:extent cx="257175" cy="257175"/>
                  <wp:effectExtent l="0" t="0" r="0" b="0"/>
                  <wp:docPr id="32" name="Graphic 9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0"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C2782B" w:rsidRPr="002E3790" w14:paraId="358CEC9E" w14:textId="77777777" w:rsidTr="4AFA8DEB">
        <w:tc>
          <w:tcPr>
            <w:tcW w:w="2316" w:type="pct"/>
            <w:shd w:val="clear" w:color="auto" w:fill="auto"/>
          </w:tcPr>
          <w:p w14:paraId="358CEC9A" w14:textId="77777777" w:rsidR="00C2782B" w:rsidRPr="002E3790" w:rsidRDefault="00C2782B" w:rsidP="002E3790">
            <w:pPr>
              <w:pStyle w:val="TableTextBullet"/>
              <w:numPr>
                <w:ilvl w:val="0"/>
                <w:numId w:val="0"/>
              </w:numPr>
              <w:ind w:left="113"/>
              <w:rPr>
                <w:rFonts w:cs="Times New Roman"/>
              </w:rPr>
            </w:pPr>
            <w:r w:rsidRPr="002E3790">
              <w:rPr>
                <w:rFonts w:cs="Times New Roman"/>
              </w:rPr>
              <w:t xml:space="preserve">Holds current Clean Energy Council </w:t>
            </w:r>
            <w:hyperlink r:id="rId105" w:history="1">
              <w:r w:rsidRPr="002E3790">
                <w:rPr>
                  <w:rStyle w:val="Hyperlink"/>
                  <w:rFonts w:cs="Times New Roman"/>
                </w:rPr>
                <w:t>installer accreditation</w:t>
              </w:r>
            </w:hyperlink>
            <w:r w:rsidRPr="002E3790">
              <w:rPr>
                <w:rFonts w:cs="Times New Roman"/>
              </w:rPr>
              <w:t xml:space="preserve"> with Battery Endorsement.</w:t>
            </w:r>
          </w:p>
        </w:tc>
        <w:tc>
          <w:tcPr>
            <w:tcW w:w="2317" w:type="pct"/>
            <w:shd w:val="clear" w:color="auto" w:fill="auto"/>
          </w:tcPr>
          <w:p w14:paraId="358CEC9B" w14:textId="77777777" w:rsidR="00C2782B" w:rsidRPr="002E3790" w:rsidRDefault="00C2782B" w:rsidP="00EA7A5E">
            <w:pPr>
              <w:pStyle w:val="TableTextBullet"/>
              <w:rPr>
                <w:rFonts w:cs="Times New Roman"/>
              </w:rPr>
            </w:pPr>
            <w:r w:rsidRPr="002E3790">
              <w:rPr>
                <w:rFonts w:cs="Times New Roman"/>
              </w:rPr>
              <w:t>Accreditation confirms an individual has undertaken industry specific training relevant to the installation of battery systems.</w:t>
            </w:r>
          </w:p>
          <w:p w14:paraId="358CEC9C" w14:textId="77777777" w:rsidR="00C2782B" w:rsidRPr="002E3790" w:rsidRDefault="00C2782B" w:rsidP="00EA7A5E">
            <w:pPr>
              <w:pStyle w:val="TableTextBullet"/>
              <w:rPr>
                <w:rFonts w:cs="Times New Roman"/>
              </w:rPr>
            </w:pPr>
            <w:r w:rsidRPr="002E3790">
              <w:rPr>
                <w:rFonts w:cs="Times New Roman"/>
              </w:rPr>
              <w:t>The accreditation scheme includes continuous professional development requirements and a compliance regime.</w:t>
            </w:r>
          </w:p>
        </w:tc>
        <w:tc>
          <w:tcPr>
            <w:tcW w:w="367" w:type="pct"/>
            <w:shd w:val="clear" w:color="auto" w:fill="F2F2F2" w:themeFill="background1" w:themeFillShade="F2"/>
          </w:tcPr>
          <w:p w14:paraId="358CEC9D" w14:textId="77777777" w:rsidR="00C2782B" w:rsidRPr="002E3790" w:rsidRDefault="00C2782B" w:rsidP="002E3790">
            <w:pPr>
              <w:pStyle w:val="TableTextBullet"/>
              <w:numPr>
                <w:ilvl w:val="0"/>
                <w:numId w:val="0"/>
              </w:numPr>
              <w:ind w:left="113"/>
              <w:rPr>
                <w:rFonts w:cs="Times New Roman"/>
              </w:rPr>
            </w:pPr>
          </w:p>
        </w:tc>
      </w:tr>
      <w:tr w:rsidR="00C2782B" w:rsidRPr="002E3790" w14:paraId="358CECA2" w14:textId="77777777" w:rsidTr="4AFA8DEB">
        <w:tc>
          <w:tcPr>
            <w:tcW w:w="2316" w:type="pct"/>
            <w:shd w:val="clear" w:color="auto" w:fill="auto"/>
          </w:tcPr>
          <w:p w14:paraId="358CEC9F" w14:textId="77777777" w:rsidR="00C2782B" w:rsidRPr="002E3790" w:rsidRDefault="00C2782B" w:rsidP="002E3790">
            <w:pPr>
              <w:pStyle w:val="TableTextBullet"/>
              <w:numPr>
                <w:ilvl w:val="0"/>
                <w:numId w:val="0"/>
              </w:numPr>
              <w:ind w:left="113"/>
              <w:rPr>
                <w:rFonts w:cs="Times New Roman"/>
              </w:rPr>
            </w:pPr>
            <w:r w:rsidRPr="002E3790">
              <w:rPr>
                <w:rFonts w:cs="Times New Roman"/>
              </w:rPr>
              <w:t xml:space="preserve">Holds </w:t>
            </w:r>
            <w:hyperlink r:id="rId106" w:history="1">
              <w:r w:rsidRPr="002E3790">
                <w:rPr>
                  <w:rStyle w:val="Hyperlink"/>
                  <w:rFonts w:cs="Times New Roman"/>
                </w:rPr>
                <w:t>unrestricted (A Grade) electrical licence issued by Energy Safe Victoria</w:t>
              </w:r>
            </w:hyperlink>
            <w:r w:rsidRPr="002E3790">
              <w:rPr>
                <w:rFonts w:cs="Times New Roman"/>
              </w:rPr>
              <w:t>; or, Holds equivalent Australian interstate electrical licence with mutual recognition by Energy Safe Victoria.</w:t>
            </w:r>
          </w:p>
        </w:tc>
        <w:tc>
          <w:tcPr>
            <w:tcW w:w="2317" w:type="pct"/>
            <w:shd w:val="clear" w:color="auto" w:fill="auto"/>
          </w:tcPr>
          <w:p w14:paraId="358CECA0" w14:textId="77777777" w:rsidR="00C2782B" w:rsidRPr="002E3790" w:rsidRDefault="00C2782B" w:rsidP="00EA7A5E">
            <w:pPr>
              <w:pStyle w:val="TableTextBullet"/>
              <w:rPr>
                <w:rFonts w:cs="Times New Roman"/>
              </w:rPr>
            </w:pPr>
            <w:r w:rsidRPr="002E3790">
              <w:rPr>
                <w:rFonts w:cs="Times New Roman"/>
              </w:rPr>
              <w:t xml:space="preserve">In accordance with the Electrical Safety (General) Regulations 2019, complete installation of a grid-connected solar </w:t>
            </w:r>
            <w:r w:rsidR="002D2989" w:rsidRPr="002E3790">
              <w:rPr>
                <w:rFonts w:cs="Times New Roman"/>
              </w:rPr>
              <w:t xml:space="preserve">battery </w:t>
            </w:r>
            <w:r w:rsidRPr="002E3790">
              <w:rPr>
                <w:rFonts w:cs="Times New Roman"/>
              </w:rPr>
              <w:t>system qualifies as prescribed electrical installation work and must therefore be done by a licensed electrician.</w:t>
            </w:r>
          </w:p>
        </w:tc>
        <w:tc>
          <w:tcPr>
            <w:tcW w:w="367" w:type="pct"/>
            <w:shd w:val="clear" w:color="auto" w:fill="F2F2F2" w:themeFill="background1" w:themeFillShade="F2"/>
          </w:tcPr>
          <w:p w14:paraId="358CECA1" w14:textId="77777777" w:rsidR="00C2782B" w:rsidRPr="002E3790" w:rsidRDefault="00C2782B" w:rsidP="002E3790">
            <w:pPr>
              <w:pStyle w:val="TableTextBullet"/>
              <w:numPr>
                <w:ilvl w:val="0"/>
                <w:numId w:val="0"/>
              </w:numPr>
              <w:ind w:left="113"/>
              <w:rPr>
                <w:rFonts w:cs="Times New Roman"/>
              </w:rPr>
            </w:pPr>
          </w:p>
        </w:tc>
      </w:tr>
      <w:tr w:rsidR="00746450" w:rsidRPr="002E3790" w14:paraId="358CECA7" w14:textId="77777777" w:rsidTr="4AFA8DEB">
        <w:tc>
          <w:tcPr>
            <w:tcW w:w="2316" w:type="pct"/>
            <w:shd w:val="clear" w:color="auto" w:fill="auto"/>
          </w:tcPr>
          <w:p w14:paraId="358CECA3" w14:textId="77777777" w:rsidR="00746450" w:rsidRPr="002E3790" w:rsidRDefault="00746450" w:rsidP="00746450">
            <w:pPr>
              <w:pStyle w:val="TableTextLeft"/>
              <w:rPr>
                <w:rFonts w:cs="Times New Roman"/>
                <w:color w:val="auto"/>
              </w:rPr>
            </w:pPr>
            <w:r w:rsidRPr="002E3790">
              <w:rPr>
                <w:rFonts w:cs="Times New Roman"/>
                <w:color w:val="auto"/>
              </w:rPr>
              <w:t xml:space="preserve">Has no prosecutions under the </w:t>
            </w:r>
            <w:r w:rsidRPr="002E3790">
              <w:rPr>
                <w:rFonts w:cs="Times New Roman"/>
                <w:i/>
                <w:iCs/>
                <w:color w:val="auto"/>
              </w:rPr>
              <w:t>Occupational Health and Safety Act 2004</w:t>
            </w:r>
            <w:r w:rsidRPr="002E3790">
              <w:rPr>
                <w:rFonts w:cs="Times New Roman"/>
                <w:color w:val="auto"/>
              </w:rPr>
              <w:t xml:space="preserve"> and/or the Occupational Health and Safety Regulations 2017 (or equivalent legislation/regulations in other Australian jurisdictions) resulting in a plea of guilty or a finding of guilt in the past three years.</w:t>
            </w:r>
          </w:p>
        </w:tc>
        <w:tc>
          <w:tcPr>
            <w:tcW w:w="2317" w:type="pct"/>
            <w:shd w:val="clear" w:color="auto" w:fill="auto"/>
          </w:tcPr>
          <w:p w14:paraId="358CECA4" w14:textId="77777777" w:rsidR="00746450" w:rsidRPr="002E3790" w:rsidRDefault="00746450" w:rsidP="00746450">
            <w:pPr>
              <w:pStyle w:val="TableTextBullet"/>
              <w:rPr>
                <w:rFonts w:cs="Times New Roman"/>
                <w:color w:val="auto"/>
              </w:rPr>
            </w:pPr>
            <w:r w:rsidRPr="002E3790">
              <w:rPr>
                <w:rFonts w:cs="Times New Roman"/>
                <w:color w:val="auto"/>
              </w:rPr>
              <w:t>Compliance with relevant occupational health and safety acts and regulations protect the health, safety and welfare of employees and other people at work.</w:t>
            </w:r>
          </w:p>
          <w:p w14:paraId="358CECA5" w14:textId="77777777" w:rsidR="00746450" w:rsidRPr="002E3790" w:rsidRDefault="00746450" w:rsidP="00746450">
            <w:pPr>
              <w:pStyle w:val="TableTextBullet"/>
              <w:rPr>
                <w:rFonts w:cs="Times New Roman"/>
                <w:color w:val="auto"/>
              </w:rPr>
            </w:pPr>
            <w:r w:rsidRPr="002E3790">
              <w:rPr>
                <w:rFonts w:cs="Times New Roman"/>
                <w:color w:val="auto"/>
              </w:rPr>
              <w:t>Confirming compliance with relevant occupational health and safety acts and regulations aims to ensure that the health and safety of employees and the public are not put at risk by work activities.</w:t>
            </w:r>
          </w:p>
        </w:tc>
        <w:tc>
          <w:tcPr>
            <w:tcW w:w="367" w:type="pct"/>
            <w:shd w:val="clear" w:color="auto" w:fill="F2F2F2" w:themeFill="background1" w:themeFillShade="F2"/>
          </w:tcPr>
          <w:p w14:paraId="358CECA6" w14:textId="77777777" w:rsidR="00746450" w:rsidRPr="002E3790" w:rsidRDefault="00746450" w:rsidP="002E3790">
            <w:pPr>
              <w:pStyle w:val="TableTextBullet"/>
              <w:numPr>
                <w:ilvl w:val="0"/>
                <w:numId w:val="0"/>
              </w:numPr>
              <w:ind w:left="113"/>
              <w:rPr>
                <w:rFonts w:cs="Times New Roman"/>
              </w:rPr>
            </w:pPr>
          </w:p>
        </w:tc>
      </w:tr>
      <w:tr w:rsidR="00746450" w:rsidRPr="002E3790" w14:paraId="358CECAD" w14:textId="77777777" w:rsidTr="4AFA8DEB">
        <w:tc>
          <w:tcPr>
            <w:tcW w:w="2316" w:type="pct"/>
            <w:shd w:val="clear" w:color="auto" w:fill="auto"/>
          </w:tcPr>
          <w:p w14:paraId="358CECA8" w14:textId="77777777" w:rsidR="00746450" w:rsidRPr="002E3790" w:rsidRDefault="00746450" w:rsidP="00746450">
            <w:pPr>
              <w:pStyle w:val="TableTextLeft"/>
              <w:rPr>
                <w:rFonts w:cs="Times New Roman"/>
              </w:rPr>
            </w:pPr>
            <w:bookmarkStart w:id="157" w:name="_Hlk64974218"/>
            <w:r w:rsidRPr="002E3790">
              <w:rPr>
                <w:rFonts w:cs="Times New Roman"/>
              </w:rPr>
              <w:t xml:space="preserve">Has attained the </w:t>
            </w:r>
            <w:r w:rsidR="00DD7E15" w:rsidRPr="002E3790">
              <w:rPr>
                <w:rFonts w:cs="Times New Roman"/>
              </w:rPr>
              <w:t xml:space="preserve">CPCCWHS1001 </w:t>
            </w:r>
            <w:r w:rsidR="00DD7E15" w:rsidRPr="002E3790">
              <w:rPr>
                <w:rFonts w:cs="Times New Roman"/>
                <w:i/>
                <w:iCs/>
              </w:rPr>
              <w:t>Prepare to work safely in the construction industry</w:t>
            </w:r>
            <w:r w:rsidRPr="002E3790">
              <w:rPr>
                <w:rFonts w:cs="Times New Roman"/>
              </w:rPr>
              <w:t xml:space="preserve"> accredited unit of competency (White Card/</w:t>
            </w:r>
            <w:r w:rsidR="000E4DBA" w:rsidRPr="002E3790">
              <w:rPr>
                <w:rFonts w:cs="Times New Roman"/>
              </w:rPr>
              <w:t>c</w:t>
            </w:r>
            <w:r w:rsidRPr="002E3790">
              <w:rPr>
                <w:rFonts w:cs="Times New Roman"/>
              </w:rPr>
              <w:t xml:space="preserve">onstruction </w:t>
            </w:r>
            <w:r w:rsidR="000E4DBA" w:rsidRPr="002E3790">
              <w:rPr>
                <w:rFonts w:cs="Times New Roman"/>
              </w:rPr>
              <w:t>i</w:t>
            </w:r>
            <w:r w:rsidRPr="002E3790">
              <w:rPr>
                <w:rFonts w:cs="Times New Roman"/>
              </w:rPr>
              <w:t xml:space="preserve">nduction </w:t>
            </w:r>
            <w:r w:rsidR="000E4DBA" w:rsidRPr="002E3790">
              <w:rPr>
                <w:rFonts w:cs="Times New Roman"/>
              </w:rPr>
              <w:t>c</w:t>
            </w:r>
            <w:r w:rsidRPr="002E3790">
              <w:rPr>
                <w:rFonts w:cs="Times New Roman"/>
              </w:rPr>
              <w:t>ard).</w:t>
            </w:r>
          </w:p>
        </w:tc>
        <w:tc>
          <w:tcPr>
            <w:tcW w:w="2317" w:type="pct"/>
            <w:shd w:val="clear" w:color="auto" w:fill="auto"/>
          </w:tcPr>
          <w:p w14:paraId="358CECA9" w14:textId="77777777" w:rsidR="00746450" w:rsidRPr="002E3790" w:rsidRDefault="00746450" w:rsidP="00746450">
            <w:pPr>
              <w:pStyle w:val="TableTextBullet"/>
              <w:rPr>
                <w:rFonts w:cs="Times New Roman"/>
              </w:rPr>
            </w:pPr>
            <w:r w:rsidRPr="002E3790">
              <w:rPr>
                <w:rFonts w:cs="Times New Roman"/>
              </w:rPr>
              <w:t xml:space="preserve">White </w:t>
            </w:r>
            <w:r w:rsidR="00251F00" w:rsidRPr="002E3790">
              <w:rPr>
                <w:rFonts w:cs="Times New Roman"/>
              </w:rPr>
              <w:t>C</w:t>
            </w:r>
            <w:r w:rsidRPr="002E3790">
              <w:rPr>
                <w:rFonts w:cs="Times New Roman"/>
              </w:rPr>
              <w:t>ard training sets out requirements for performing safe work practices, identifying risks and satisfying work requirements.</w:t>
            </w:r>
          </w:p>
          <w:p w14:paraId="358CECAA" w14:textId="77777777" w:rsidR="00746450" w:rsidRPr="002E3790" w:rsidRDefault="00746450" w:rsidP="00746450">
            <w:pPr>
              <w:pStyle w:val="TableTextBullet"/>
              <w:rPr>
                <w:rFonts w:cs="Times New Roman"/>
              </w:rPr>
            </w:pPr>
            <w:r w:rsidRPr="002E3790">
              <w:rPr>
                <w:rFonts w:cs="Times New Roman"/>
              </w:rPr>
              <w:t>Occupational Health and Safety Regulations 2017 state that construction induction training must be undertaken by workers engaged in construction and the installation of electricity services.</w:t>
            </w:r>
          </w:p>
          <w:p w14:paraId="358CECAB" w14:textId="77777777" w:rsidR="00746450" w:rsidRPr="002E3790" w:rsidRDefault="00746450" w:rsidP="00746450">
            <w:pPr>
              <w:pStyle w:val="TableTextBullet"/>
              <w:rPr>
                <w:rFonts w:cs="Times New Roman"/>
              </w:rPr>
            </w:pPr>
            <w:r w:rsidRPr="002E3790">
              <w:rPr>
                <w:rFonts w:cs="Times New Roman"/>
              </w:rPr>
              <w:t xml:space="preserve">Completion of </w:t>
            </w:r>
            <w:r w:rsidR="008015DF" w:rsidRPr="002E3790">
              <w:rPr>
                <w:rFonts w:cs="Times New Roman"/>
              </w:rPr>
              <w:t>W</w:t>
            </w:r>
            <w:r w:rsidRPr="002E3790">
              <w:rPr>
                <w:rFonts w:cs="Times New Roman"/>
              </w:rPr>
              <w:t xml:space="preserve">hite </w:t>
            </w:r>
            <w:r w:rsidR="008015DF" w:rsidRPr="002E3790">
              <w:rPr>
                <w:rFonts w:cs="Times New Roman"/>
              </w:rPr>
              <w:t>C</w:t>
            </w:r>
            <w:r w:rsidRPr="002E3790">
              <w:rPr>
                <w:rFonts w:cs="Times New Roman"/>
              </w:rPr>
              <w:t>ard training is a work, health and safety risk control measure.</w:t>
            </w:r>
          </w:p>
        </w:tc>
        <w:tc>
          <w:tcPr>
            <w:tcW w:w="367" w:type="pct"/>
            <w:shd w:val="clear" w:color="auto" w:fill="F2F2F2" w:themeFill="background1" w:themeFillShade="F2"/>
          </w:tcPr>
          <w:p w14:paraId="358CECAC" w14:textId="77777777" w:rsidR="00746450" w:rsidRPr="002E3790" w:rsidRDefault="00746450" w:rsidP="002E3790">
            <w:pPr>
              <w:pStyle w:val="TableTextBullet"/>
              <w:numPr>
                <w:ilvl w:val="0"/>
                <w:numId w:val="0"/>
              </w:numPr>
              <w:ind w:left="113"/>
              <w:rPr>
                <w:rFonts w:cs="Times New Roman"/>
              </w:rPr>
            </w:pPr>
          </w:p>
        </w:tc>
      </w:tr>
      <w:tr w:rsidR="00746450" w:rsidRPr="002E3790" w14:paraId="358CECB4" w14:textId="77777777" w:rsidTr="4AFA8DEB">
        <w:tc>
          <w:tcPr>
            <w:tcW w:w="2316" w:type="pct"/>
            <w:shd w:val="clear" w:color="auto" w:fill="auto"/>
          </w:tcPr>
          <w:p w14:paraId="358CECAE" w14:textId="77777777" w:rsidR="00770919" w:rsidRPr="002E3790" w:rsidRDefault="00746450" w:rsidP="00746450">
            <w:pPr>
              <w:pStyle w:val="TableTextLeft"/>
              <w:rPr>
                <w:rFonts w:cs="Times New Roman"/>
              </w:rPr>
            </w:pPr>
            <w:r w:rsidRPr="002E3790">
              <w:rPr>
                <w:rFonts w:cs="Times New Roman"/>
              </w:rPr>
              <w:t xml:space="preserve">Has attained the </w:t>
            </w:r>
            <w:r w:rsidR="00DD7E15" w:rsidRPr="002E3790">
              <w:rPr>
                <w:rFonts w:cs="Times New Roman"/>
              </w:rPr>
              <w:t xml:space="preserve">VU22744 </w:t>
            </w:r>
            <w:r w:rsidR="00DD7E15" w:rsidRPr="002E3790">
              <w:rPr>
                <w:rFonts w:cs="Times New Roman"/>
                <w:i/>
                <w:iCs/>
              </w:rPr>
              <w:t>Work safely in the solar industry</w:t>
            </w:r>
            <w:r w:rsidRPr="002E3790">
              <w:rPr>
                <w:rFonts w:cs="Times New Roman"/>
              </w:rPr>
              <w:t xml:space="preserve"> accredited unit of competency. </w:t>
            </w:r>
          </w:p>
          <w:p w14:paraId="358CECAF" w14:textId="37D60DC5" w:rsidR="00746450" w:rsidRPr="002E3790" w:rsidRDefault="00746450" w:rsidP="00746450">
            <w:pPr>
              <w:pStyle w:val="TableTextLeft"/>
              <w:rPr>
                <w:rFonts w:cs="Times New Roman"/>
              </w:rPr>
            </w:pPr>
          </w:p>
        </w:tc>
        <w:tc>
          <w:tcPr>
            <w:tcW w:w="2317" w:type="pct"/>
            <w:shd w:val="clear" w:color="auto" w:fill="auto"/>
          </w:tcPr>
          <w:p w14:paraId="358CECB0" w14:textId="77777777" w:rsidR="00746450" w:rsidRPr="002E3790" w:rsidRDefault="00746450" w:rsidP="00746450">
            <w:pPr>
              <w:pStyle w:val="TableTextBullet"/>
              <w:rPr>
                <w:rFonts w:cs="Times New Roman"/>
              </w:rPr>
            </w:pPr>
            <w:r w:rsidRPr="002E3790">
              <w:rPr>
                <w:rFonts w:cs="Times New Roman"/>
                <w:i/>
              </w:rPr>
              <w:t>Work safely in the solar industry</w:t>
            </w:r>
            <w:r w:rsidRPr="002E3790">
              <w:rPr>
                <w:rFonts w:cs="Times New Roman"/>
              </w:rPr>
              <w:t xml:space="preserve"> is a solar-specific safety training unit including customised working at heights, lockout and energisation requirements, identifying and reporting on asbestos, etc.</w:t>
            </w:r>
          </w:p>
          <w:p w14:paraId="358CECB1" w14:textId="77777777" w:rsidR="00746450" w:rsidRPr="002E3790" w:rsidRDefault="00746450" w:rsidP="00746450">
            <w:pPr>
              <w:pStyle w:val="TableTextBullet"/>
              <w:rPr>
                <w:rFonts w:cs="Times New Roman"/>
              </w:rPr>
            </w:pPr>
            <w:r w:rsidRPr="002E3790">
              <w:rPr>
                <w:rFonts w:cs="Times New Roman"/>
              </w:rPr>
              <w:t>A sector advisory group, led by the Office of the Victorian Skills Commissioner, including WorkSafe, Solar Victoria, the Electrical Trades Union, the Clean Energy Council, the Plumbing Pipes Trades and Employee Union, Master Plumbers, the National Electrical and Communications Association and multiple solar retailers, identified a skills gap in the solar industry and developed this training unit.</w:t>
            </w:r>
          </w:p>
          <w:p w14:paraId="358CECB2" w14:textId="77777777" w:rsidR="00746450" w:rsidRPr="002E3790" w:rsidRDefault="00746450" w:rsidP="00746450">
            <w:pPr>
              <w:pStyle w:val="TableTextBullet"/>
              <w:rPr>
                <w:rFonts w:cs="Times New Roman"/>
              </w:rPr>
            </w:pPr>
            <w:r w:rsidRPr="002E3790">
              <w:rPr>
                <w:rFonts w:cs="Times New Roman"/>
              </w:rPr>
              <w:t xml:space="preserve">Completion of </w:t>
            </w:r>
            <w:r w:rsidRPr="002E3790">
              <w:rPr>
                <w:rFonts w:cs="Times New Roman"/>
                <w:i/>
              </w:rPr>
              <w:t>Work safely in the solar industry</w:t>
            </w:r>
            <w:r w:rsidRPr="002E3790">
              <w:rPr>
                <w:rFonts w:cs="Times New Roman"/>
              </w:rPr>
              <w:t xml:space="preserve"> is a work, health and safety control measure.</w:t>
            </w:r>
          </w:p>
        </w:tc>
        <w:tc>
          <w:tcPr>
            <w:tcW w:w="367" w:type="pct"/>
            <w:shd w:val="clear" w:color="auto" w:fill="F2F2F2" w:themeFill="background1" w:themeFillShade="F2"/>
          </w:tcPr>
          <w:p w14:paraId="358CECB3" w14:textId="77777777" w:rsidR="00746450" w:rsidRPr="002E3790" w:rsidRDefault="00746450" w:rsidP="002E3790">
            <w:pPr>
              <w:pStyle w:val="TableTextBullet"/>
              <w:numPr>
                <w:ilvl w:val="0"/>
                <w:numId w:val="0"/>
              </w:numPr>
              <w:ind w:left="113"/>
              <w:rPr>
                <w:rFonts w:cs="Times New Roman"/>
              </w:rPr>
            </w:pPr>
          </w:p>
        </w:tc>
      </w:tr>
      <w:bookmarkEnd w:id="157"/>
      <w:tr w:rsidR="00E41D17" w:rsidRPr="002E3790" w14:paraId="358CECB9" w14:textId="77777777" w:rsidTr="4AFA8DEB">
        <w:tc>
          <w:tcPr>
            <w:tcW w:w="2316" w:type="pct"/>
            <w:shd w:val="clear" w:color="auto" w:fill="auto"/>
          </w:tcPr>
          <w:p w14:paraId="358CECB5" w14:textId="6588D595" w:rsidR="00E41D17" w:rsidRPr="002E3790" w:rsidRDefault="00E41D17" w:rsidP="00E41D17">
            <w:pPr>
              <w:pStyle w:val="TableTextLeft"/>
              <w:rPr>
                <w:rFonts w:cs="Times New Roman"/>
                <w:color w:val="auto"/>
              </w:rPr>
            </w:pPr>
            <w:r w:rsidRPr="00967BE0">
              <w:rPr>
                <w:rFonts w:cs="Times New Roman"/>
              </w:rPr>
              <w:lastRenderedPageBreak/>
              <w:t>Inverters must be set to comply with Distribution Network Service Provider (DNSP) connection agreements, including but not limited to, being correctly configured with the “Australia A” setting prior to connection and on-going</w:t>
            </w:r>
            <w:r w:rsidR="4EAC8AA2" w:rsidRPr="4AFA8DEB">
              <w:rPr>
                <w:rFonts w:cs="Times New Roman"/>
              </w:rPr>
              <w:t xml:space="preserve"> application.</w:t>
            </w:r>
            <w:r w:rsidRPr="00967BE0">
              <w:rPr>
                <w:rFonts w:cs="Times New Roman"/>
              </w:rPr>
              <w:t xml:space="preserve">   </w:t>
            </w:r>
          </w:p>
        </w:tc>
        <w:tc>
          <w:tcPr>
            <w:tcW w:w="2317" w:type="pct"/>
            <w:shd w:val="clear" w:color="auto" w:fill="auto"/>
          </w:tcPr>
          <w:p w14:paraId="3D7ABAB8" w14:textId="18EE9542" w:rsidR="00E41D17" w:rsidRDefault="00E41D17" w:rsidP="00E41D17">
            <w:pPr>
              <w:pStyle w:val="TableTextBullet"/>
              <w:rPr>
                <w:rFonts w:cs="Times New Roman"/>
              </w:rPr>
            </w:pPr>
            <w:r w:rsidRPr="002E3790">
              <w:rPr>
                <w:rFonts w:cs="Times New Roman"/>
              </w:rPr>
              <w:t>Victorian distribution network service providers (DNSPs) have mandated unified power quality</w:t>
            </w:r>
            <w:r w:rsidR="00787DB4">
              <w:rPr>
                <w:rFonts w:cs="Times New Roman"/>
              </w:rPr>
              <w:t xml:space="preserve"> </w:t>
            </w:r>
            <w:r w:rsidRPr="002E3790">
              <w:rPr>
                <w:rFonts w:cs="Times New Roman"/>
              </w:rPr>
              <w:t>response mode settings</w:t>
            </w:r>
            <w:r>
              <w:rPr>
                <w:rFonts w:cs="Times New Roman"/>
              </w:rPr>
              <w:t>, defined by the “Australia A” configuration mode within AS/NZS 4777.2:2020.</w:t>
            </w:r>
          </w:p>
          <w:p w14:paraId="2859FE89" w14:textId="77777777" w:rsidR="00E41D17" w:rsidRDefault="00E41D17" w:rsidP="00E41D17">
            <w:pPr>
              <w:pStyle w:val="TableTextBullet"/>
              <w:rPr>
                <w:rFonts w:cs="Times New Roman"/>
              </w:rPr>
            </w:pPr>
            <w:r w:rsidRPr="002E3790">
              <w:rPr>
                <w:rFonts w:cs="Times New Roman"/>
              </w:rPr>
              <w:t>All installations must comply with DNSP network connection agreements.</w:t>
            </w:r>
          </w:p>
          <w:p w14:paraId="1F869182" w14:textId="77777777" w:rsidR="00E41D17" w:rsidRPr="00C50CB4" w:rsidRDefault="00E41D17" w:rsidP="00E41D17">
            <w:pPr>
              <w:pStyle w:val="TableTextBullet"/>
              <w:rPr>
                <w:rFonts w:cs="Times New Roman"/>
              </w:rPr>
            </w:pPr>
            <w:r>
              <w:rPr>
                <w:rFonts w:cs="Times New Roman"/>
              </w:rPr>
              <w:t xml:space="preserve">For more information refer </w:t>
            </w:r>
            <w:r w:rsidRPr="009D7A11">
              <w:rPr>
                <w:rFonts w:cs="Times New Roman"/>
              </w:rPr>
              <w:t xml:space="preserve">Energy Network Australia’s (ENA’s) publication accessible at: </w:t>
            </w:r>
            <w:hyperlink r:id="rId107" w:history="1">
              <w:r w:rsidRPr="00347752">
                <w:rPr>
                  <w:rStyle w:val="Hyperlink"/>
                  <w:rFonts w:cs="Times New Roman"/>
                </w:rPr>
                <w:t>https://www.energynetworks.com.au/projects/national-grid-connection-guidelines/power-quality-response-mode-settings/</w:t>
              </w:r>
            </w:hyperlink>
          </w:p>
          <w:p w14:paraId="358CECB7" w14:textId="73216FE5" w:rsidR="00E41D17" w:rsidRPr="002E3790" w:rsidRDefault="00E41D17" w:rsidP="007D4445">
            <w:pPr>
              <w:pStyle w:val="TableTextBullet"/>
              <w:numPr>
                <w:ilvl w:val="0"/>
                <w:numId w:val="0"/>
              </w:numPr>
              <w:ind w:left="113"/>
              <w:rPr>
                <w:rFonts w:cs="Times New Roman"/>
                <w:color w:val="auto"/>
              </w:rPr>
            </w:pPr>
          </w:p>
        </w:tc>
        <w:tc>
          <w:tcPr>
            <w:tcW w:w="367" w:type="pct"/>
            <w:shd w:val="clear" w:color="auto" w:fill="F2F2F2" w:themeFill="background1" w:themeFillShade="F2"/>
          </w:tcPr>
          <w:p w14:paraId="358CECB8" w14:textId="77777777" w:rsidR="00E41D17" w:rsidRPr="002E3790" w:rsidRDefault="00E41D17" w:rsidP="00E41D17">
            <w:pPr>
              <w:pStyle w:val="TableTextBullet"/>
              <w:numPr>
                <w:ilvl w:val="0"/>
                <w:numId w:val="0"/>
              </w:numPr>
              <w:ind w:left="113"/>
              <w:rPr>
                <w:rFonts w:cs="Times New Roman"/>
                <w:color w:val="auto"/>
              </w:rPr>
            </w:pPr>
          </w:p>
        </w:tc>
      </w:tr>
      <w:tr w:rsidR="00770919" w:rsidRPr="002E3790" w14:paraId="358CECC1" w14:textId="77777777" w:rsidTr="4AFA8DEB">
        <w:tc>
          <w:tcPr>
            <w:tcW w:w="2316" w:type="pct"/>
            <w:shd w:val="clear" w:color="auto" w:fill="auto"/>
          </w:tcPr>
          <w:p w14:paraId="358CECBA" w14:textId="77777777" w:rsidR="00770919" w:rsidRPr="002E3790" w:rsidRDefault="00770919" w:rsidP="002E3790">
            <w:pPr>
              <w:pStyle w:val="TableTextBullet"/>
              <w:numPr>
                <w:ilvl w:val="0"/>
                <w:numId w:val="0"/>
              </w:numPr>
              <w:ind w:left="113"/>
              <w:rPr>
                <w:rFonts w:cs="Times New Roman"/>
                <w:color w:val="auto"/>
              </w:rPr>
            </w:pPr>
            <w:r w:rsidRPr="002E3790">
              <w:rPr>
                <w:rFonts w:cs="Times New Roman"/>
                <w:color w:val="auto"/>
              </w:rPr>
              <w:t>Has successfully completed online mini-training modules as required by Solar Victoria</w:t>
            </w:r>
            <w:r w:rsidR="009041DC" w:rsidRPr="002E3790">
              <w:rPr>
                <w:rFonts w:cs="Times New Roman"/>
                <w:color w:val="auto"/>
              </w:rPr>
              <w:t xml:space="preserve"> from time to time</w:t>
            </w:r>
            <w:r w:rsidRPr="002E3790">
              <w:rPr>
                <w:rFonts w:cs="Times New Roman"/>
                <w:color w:val="auto"/>
              </w:rPr>
              <w:t xml:space="preserve">. </w:t>
            </w:r>
          </w:p>
          <w:p w14:paraId="358CECBB" w14:textId="64CEA73E" w:rsidR="00770919" w:rsidRPr="002E3790" w:rsidRDefault="00770919" w:rsidP="002E3790">
            <w:pPr>
              <w:pStyle w:val="TableTextBullet"/>
              <w:numPr>
                <w:ilvl w:val="0"/>
                <w:numId w:val="0"/>
              </w:numPr>
              <w:ind w:left="113"/>
              <w:rPr>
                <w:rFonts w:cs="Times New Roman"/>
                <w:b/>
                <w:color w:val="auto"/>
              </w:rPr>
            </w:pPr>
            <w:r w:rsidRPr="002E3790">
              <w:rPr>
                <w:rFonts w:cs="Times New Roman"/>
                <w:b/>
                <w:color w:val="auto"/>
              </w:rPr>
              <w:t xml:space="preserve"> </w:t>
            </w:r>
          </w:p>
          <w:p w14:paraId="358CECBC" w14:textId="77777777" w:rsidR="00770919" w:rsidRPr="002E3790" w:rsidRDefault="00770919" w:rsidP="002E3790">
            <w:pPr>
              <w:pStyle w:val="ListParagraph"/>
              <w:spacing w:before="60" w:after="160" w:line="259" w:lineRule="auto"/>
              <w:ind w:right="113"/>
              <w:rPr>
                <w:rFonts w:cs="Times New Roman"/>
                <w:color w:val="auto"/>
                <w:sz w:val="18"/>
              </w:rPr>
            </w:pPr>
          </w:p>
        </w:tc>
        <w:tc>
          <w:tcPr>
            <w:tcW w:w="2317" w:type="pct"/>
            <w:shd w:val="clear" w:color="auto" w:fill="auto"/>
          </w:tcPr>
          <w:p w14:paraId="358CECBD" w14:textId="77777777" w:rsidR="00770919" w:rsidRPr="002E3790" w:rsidRDefault="00770919" w:rsidP="00770919">
            <w:pPr>
              <w:pStyle w:val="TableTextBullet"/>
              <w:rPr>
                <w:rFonts w:cs="Times New Roman"/>
                <w:color w:val="auto"/>
              </w:rPr>
            </w:pPr>
            <w:r w:rsidRPr="002E3790">
              <w:rPr>
                <w:rFonts w:cs="Times New Roman"/>
                <w:color w:val="auto"/>
              </w:rPr>
              <w:t xml:space="preserve">Solar Victoria’s mini-training modules are industry validated and customised for the solar industry in consultation with subject matter experts. </w:t>
            </w:r>
          </w:p>
          <w:p w14:paraId="358CECBE" w14:textId="77777777" w:rsidR="009041DC" w:rsidRPr="002E3790" w:rsidRDefault="009041DC" w:rsidP="009041DC">
            <w:pPr>
              <w:pStyle w:val="TableTextBullet"/>
              <w:rPr>
                <w:rFonts w:cs="Times New Roman"/>
                <w:color w:val="auto"/>
              </w:rPr>
            </w:pPr>
            <w:r w:rsidRPr="002E3790">
              <w:rPr>
                <w:rFonts w:cs="Times New Roman"/>
                <w:color w:val="auto"/>
              </w:rPr>
              <w:t xml:space="preserve">Mini-training modules mandated by Solar Victoria will be available to complete online prior to the mandatory completion date set by Solar Victoria for each module. </w:t>
            </w:r>
          </w:p>
          <w:p w14:paraId="358CECBF" w14:textId="77777777" w:rsidR="00770919" w:rsidRPr="002E3790" w:rsidRDefault="00770919" w:rsidP="00770919">
            <w:pPr>
              <w:pStyle w:val="TableTextBullet"/>
              <w:rPr>
                <w:rFonts w:cs="Times New Roman"/>
                <w:color w:val="auto"/>
              </w:rPr>
            </w:pPr>
            <w:r w:rsidRPr="002E3790">
              <w:rPr>
                <w:rFonts w:cs="Times New Roman"/>
                <w:color w:val="auto"/>
              </w:rPr>
              <w:t xml:space="preserve">Solar Victoria will provide reasonable notice of further mandatory mini-training modules by way of Solar Victoria’s website.  </w:t>
            </w:r>
          </w:p>
        </w:tc>
        <w:tc>
          <w:tcPr>
            <w:tcW w:w="367" w:type="pct"/>
            <w:shd w:val="clear" w:color="auto" w:fill="F2F2F2" w:themeFill="background1" w:themeFillShade="F2"/>
          </w:tcPr>
          <w:p w14:paraId="358CECC0" w14:textId="77777777" w:rsidR="00770919" w:rsidRPr="002E3790" w:rsidRDefault="00770919" w:rsidP="002E3790">
            <w:pPr>
              <w:pStyle w:val="TableTextBullet"/>
              <w:numPr>
                <w:ilvl w:val="0"/>
                <w:numId w:val="0"/>
              </w:numPr>
              <w:ind w:left="113"/>
              <w:rPr>
                <w:rFonts w:cs="Times New Roman"/>
                <w:color w:val="auto"/>
              </w:rPr>
            </w:pPr>
          </w:p>
        </w:tc>
      </w:tr>
    </w:tbl>
    <w:p w14:paraId="358CECC2" w14:textId="66F2DA73" w:rsidR="0005683D" w:rsidRPr="00C65F00" w:rsidRDefault="000334AA" w:rsidP="0005683D">
      <w:pPr>
        <w:pStyle w:val="Caption"/>
      </w:pPr>
      <w:r w:rsidRPr="003E0F48">
        <w:t xml:space="preserve">Table </w:t>
      </w:r>
      <w:r w:rsidR="00322310">
        <w:t>19</w:t>
      </w:r>
      <w:r>
        <w:t xml:space="preserve">: </w:t>
      </w:r>
      <w:r w:rsidR="0005683D">
        <w:t xml:space="preserve">All solar battery installers – recommended </w:t>
      </w:r>
      <w:r w:rsidR="00B51F7F">
        <w:t xml:space="preserve">workforce </w:t>
      </w:r>
      <w:r w:rsidR="0005683D">
        <w:t xml:space="preserve">requirements </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95"/>
        <w:gridCol w:w="4498"/>
        <w:gridCol w:w="646"/>
      </w:tblGrid>
      <w:tr w:rsidR="0005683D" w:rsidRPr="002E3790" w14:paraId="358CECC6" w14:textId="77777777" w:rsidTr="002E3790">
        <w:trPr>
          <w:tblHeader/>
        </w:trPr>
        <w:tc>
          <w:tcPr>
            <w:tcW w:w="0" w:type="auto"/>
            <w:shd w:val="clear" w:color="auto" w:fill="FFE15A"/>
            <w:vAlign w:val="center"/>
          </w:tcPr>
          <w:p w14:paraId="358CECC3" w14:textId="77777777" w:rsidR="0005683D" w:rsidRPr="002E3790" w:rsidRDefault="0005683D" w:rsidP="0015175E">
            <w:pPr>
              <w:pStyle w:val="TableHeadingLeft"/>
              <w:rPr>
                <w:rFonts w:cs="Times New Roman"/>
              </w:rPr>
            </w:pPr>
            <w:r w:rsidRPr="002E3790">
              <w:rPr>
                <w:rFonts w:cs="Times New Roman"/>
              </w:rPr>
              <w:t>This is recommended:</w:t>
            </w:r>
          </w:p>
        </w:tc>
        <w:tc>
          <w:tcPr>
            <w:tcW w:w="0" w:type="auto"/>
            <w:shd w:val="clear" w:color="auto" w:fill="FFE15A"/>
            <w:vAlign w:val="center"/>
          </w:tcPr>
          <w:p w14:paraId="358CECC4" w14:textId="77777777" w:rsidR="0005683D" w:rsidRPr="002E3790" w:rsidRDefault="0005683D" w:rsidP="0015175E">
            <w:pPr>
              <w:pStyle w:val="TableHeadingLeft"/>
              <w:rPr>
                <w:rFonts w:cs="Times New Roman"/>
              </w:rPr>
            </w:pPr>
            <w:r w:rsidRPr="002E3790">
              <w:rPr>
                <w:rFonts w:cs="Times New Roman"/>
              </w:rPr>
              <w:t>Why?</w:t>
            </w:r>
          </w:p>
        </w:tc>
        <w:tc>
          <w:tcPr>
            <w:tcW w:w="0" w:type="auto"/>
            <w:shd w:val="clear" w:color="auto" w:fill="FFE15A"/>
            <w:vAlign w:val="center"/>
          </w:tcPr>
          <w:p w14:paraId="358CECC5" w14:textId="77777777" w:rsidR="0005683D" w:rsidRPr="002E3790" w:rsidRDefault="006F3592" w:rsidP="002E3790">
            <w:pPr>
              <w:pStyle w:val="TableHeadingLeft"/>
              <w:jc w:val="center"/>
              <w:rPr>
                <w:rFonts w:cs="Times New Roman"/>
              </w:rPr>
            </w:pPr>
            <w:r w:rsidRPr="0017347D">
              <w:rPr>
                <w:rFonts w:cs="Times New Roman"/>
                <w:noProof/>
              </w:rPr>
              <w:drawing>
                <wp:inline distT="0" distB="0" distL="0" distR="0" wp14:anchorId="358CEEBB" wp14:editId="358CEEBC">
                  <wp:extent cx="257175" cy="257175"/>
                  <wp:effectExtent l="0" t="0" r="0" b="0"/>
                  <wp:docPr id="33" name="Graphic 7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7"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05683D" w:rsidRPr="002E3790" w14:paraId="358CECCC" w14:textId="77777777" w:rsidTr="4AFA8DEB">
        <w:tc>
          <w:tcPr>
            <w:tcW w:w="2332" w:type="pct"/>
            <w:shd w:val="clear" w:color="auto" w:fill="auto"/>
          </w:tcPr>
          <w:p w14:paraId="358CECC7" w14:textId="77777777" w:rsidR="00F12F07" w:rsidRPr="002E3790" w:rsidRDefault="00F12F07" w:rsidP="002E3790">
            <w:pPr>
              <w:pStyle w:val="TableTextBullet"/>
              <w:numPr>
                <w:ilvl w:val="0"/>
                <w:numId w:val="0"/>
              </w:numPr>
              <w:ind w:left="113"/>
              <w:rPr>
                <w:rFonts w:cs="Times New Roman"/>
                <w:b/>
                <w:color w:val="auto"/>
              </w:rPr>
            </w:pPr>
            <w:r w:rsidRPr="002E3790">
              <w:rPr>
                <w:rFonts w:cs="Times New Roman"/>
                <w:color w:val="auto"/>
              </w:rPr>
              <w:t>Has attained CPCCCM2010B</w:t>
            </w:r>
            <w:r w:rsidRPr="002E3790">
              <w:rPr>
                <w:rFonts w:cs="Times New Roman"/>
                <w:i/>
                <w:color w:val="auto"/>
              </w:rPr>
              <w:t xml:space="preserve"> </w:t>
            </w:r>
            <w:r w:rsidRPr="002E3790">
              <w:rPr>
                <w:rFonts w:cs="Times New Roman"/>
                <w:color w:val="auto"/>
              </w:rPr>
              <w:t xml:space="preserve">(or RIIWHS204) </w:t>
            </w:r>
            <w:r w:rsidRPr="002E3790">
              <w:rPr>
                <w:rFonts w:cs="Times New Roman"/>
                <w:i/>
                <w:color w:val="auto"/>
              </w:rPr>
              <w:t xml:space="preserve">Work Safely at Heights </w:t>
            </w:r>
            <w:r w:rsidRPr="002E3790">
              <w:rPr>
                <w:rFonts w:cs="Times New Roman"/>
                <w:color w:val="auto"/>
              </w:rPr>
              <w:t>accredited training unit</w:t>
            </w:r>
            <w:r w:rsidRPr="002E3790">
              <w:rPr>
                <w:rFonts w:cs="Times New Roman"/>
                <w:i/>
                <w:color w:val="auto"/>
              </w:rPr>
              <w:t>.</w:t>
            </w:r>
            <w:r w:rsidRPr="002E3790">
              <w:rPr>
                <w:rFonts w:cs="Times New Roman"/>
                <w:color w:val="auto"/>
              </w:rPr>
              <w:t xml:space="preserve"> </w:t>
            </w:r>
            <w:r w:rsidRPr="002E3790">
              <w:rPr>
                <w:rFonts w:cs="Times New Roman"/>
                <w:color w:val="auto"/>
              </w:rPr>
              <w:br/>
            </w:r>
          </w:p>
          <w:p w14:paraId="358CECC8" w14:textId="77777777" w:rsidR="0005683D" w:rsidRPr="002E3790" w:rsidRDefault="0005683D" w:rsidP="0015175E">
            <w:pPr>
              <w:pStyle w:val="TableTextLeft"/>
              <w:rPr>
                <w:rFonts w:cs="Times New Roman"/>
                <w:color w:val="auto"/>
              </w:rPr>
            </w:pPr>
          </w:p>
        </w:tc>
        <w:tc>
          <w:tcPr>
            <w:tcW w:w="2333" w:type="pct"/>
            <w:shd w:val="clear" w:color="auto" w:fill="auto"/>
          </w:tcPr>
          <w:p w14:paraId="358CECC9" w14:textId="77777777" w:rsidR="00F12F07" w:rsidRPr="002E3790" w:rsidRDefault="00F12F07" w:rsidP="00F12F07">
            <w:pPr>
              <w:pStyle w:val="TableTextBullet"/>
              <w:rPr>
                <w:rFonts w:cs="Times New Roman"/>
                <w:color w:val="auto"/>
              </w:rPr>
            </w:pPr>
            <w:r w:rsidRPr="002E3790">
              <w:rPr>
                <w:rFonts w:cs="Times New Roman"/>
                <w:color w:val="auto"/>
              </w:rPr>
              <w:t>This training sets out the requirements to work safely on construction sites where the work activity involves working above 1.5 metres from ground level and where fall protection measures are required.</w:t>
            </w:r>
          </w:p>
          <w:p w14:paraId="358CECCA" w14:textId="77777777" w:rsidR="0005683D" w:rsidRPr="002E3790" w:rsidRDefault="00F12F07" w:rsidP="0015175E">
            <w:pPr>
              <w:pStyle w:val="TableTextBullet"/>
              <w:rPr>
                <w:rFonts w:cs="Times New Roman"/>
                <w:color w:val="auto"/>
              </w:rPr>
            </w:pPr>
            <w:r w:rsidRPr="002E3790">
              <w:rPr>
                <w:rFonts w:cs="Times New Roman"/>
                <w:color w:val="auto"/>
              </w:rPr>
              <w:t xml:space="preserve">Completion of </w:t>
            </w:r>
            <w:r w:rsidRPr="002E3790">
              <w:rPr>
                <w:rFonts w:cs="Times New Roman"/>
                <w:i/>
                <w:iCs/>
                <w:color w:val="auto"/>
              </w:rPr>
              <w:t>Work Safely at Heights</w:t>
            </w:r>
            <w:r w:rsidRPr="002E3790">
              <w:rPr>
                <w:rFonts w:cs="Times New Roman"/>
                <w:color w:val="auto"/>
              </w:rPr>
              <w:t xml:space="preserve"> training is a work, health and safety risk control measure.</w:t>
            </w:r>
          </w:p>
        </w:tc>
        <w:tc>
          <w:tcPr>
            <w:tcW w:w="335" w:type="pct"/>
            <w:shd w:val="clear" w:color="auto" w:fill="F2F2F2" w:themeFill="background1" w:themeFillShade="F2"/>
          </w:tcPr>
          <w:p w14:paraId="358CECCB" w14:textId="77777777" w:rsidR="0005683D" w:rsidRPr="002E3790" w:rsidRDefault="0005683D" w:rsidP="0015175E">
            <w:pPr>
              <w:pStyle w:val="TableTextLeft"/>
              <w:rPr>
                <w:rFonts w:cs="Times New Roman"/>
              </w:rPr>
            </w:pPr>
          </w:p>
        </w:tc>
      </w:tr>
      <w:tr w:rsidR="00326D09" w:rsidRPr="002E3790" w14:paraId="358CECD1" w14:textId="77777777" w:rsidTr="4AFA8DEB">
        <w:tc>
          <w:tcPr>
            <w:tcW w:w="2332" w:type="pct"/>
            <w:shd w:val="clear" w:color="auto" w:fill="auto"/>
          </w:tcPr>
          <w:p w14:paraId="358CECCD" w14:textId="77777777" w:rsidR="00326D09" w:rsidRPr="002E3790" w:rsidRDefault="00F12F07" w:rsidP="00326D09">
            <w:pPr>
              <w:pStyle w:val="TableTextLeft"/>
              <w:rPr>
                <w:rFonts w:cs="Times New Roman"/>
              </w:rPr>
            </w:pPr>
            <w:r w:rsidRPr="002E3790">
              <w:rPr>
                <w:rFonts w:cs="Times New Roman"/>
              </w:rPr>
              <w:t xml:space="preserve">Has attained 22515VIC </w:t>
            </w:r>
            <w:r w:rsidRPr="002E3790">
              <w:rPr>
                <w:rFonts w:cs="Times New Roman"/>
                <w:i/>
                <w:iCs/>
              </w:rPr>
              <w:t>Course in Working Safely in the Solar Industry</w:t>
            </w:r>
            <w:r w:rsidRPr="002E3790">
              <w:rPr>
                <w:rFonts w:cs="Times New Roman"/>
              </w:rPr>
              <w:t xml:space="preserve"> accredited course.</w:t>
            </w:r>
          </w:p>
        </w:tc>
        <w:tc>
          <w:tcPr>
            <w:tcW w:w="2333" w:type="pct"/>
            <w:shd w:val="clear" w:color="auto" w:fill="auto"/>
          </w:tcPr>
          <w:p w14:paraId="358CECCE" w14:textId="77777777" w:rsidR="00F12F07" w:rsidRPr="002E3790" w:rsidRDefault="00F12F07" w:rsidP="00F12F07">
            <w:pPr>
              <w:pStyle w:val="TableTextBullet"/>
              <w:rPr>
                <w:rFonts w:cs="Times New Roman"/>
              </w:rPr>
            </w:pPr>
            <w:r w:rsidRPr="002E3790">
              <w:rPr>
                <w:rFonts w:cs="Times New Roman"/>
              </w:rPr>
              <w:t xml:space="preserve">The </w:t>
            </w:r>
            <w:r w:rsidRPr="002E3790">
              <w:rPr>
                <w:rFonts w:cs="Times New Roman"/>
                <w:i/>
              </w:rPr>
              <w:t>Course in Working Safely in the Solar Industry</w:t>
            </w:r>
            <w:r w:rsidRPr="002E3790">
              <w:rPr>
                <w:rFonts w:cs="Times New Roman"/>
              </w:rPr>
              <w:t xml:space="preserve"> is an accredited training program and provides vocational outcomes for persons wishing to gain the skills and knowledge required for the safe installation of solar systems.</w:t>
            </w:r>
          </w:p>
          <w:p w14:paraId="358CECCF" w14:textId="77777777" w:rsidR="00326D09" w:rsidRPr="002E3790" w:rsidRDefault="00F12F07" w:rsidP="00326D09">
            <w:pPr>
              <w:pStyle w:val="TableTextBullet"/>
              <w:rPr>
                <w:rFonts w:cs="Times New Roman"/>
              </w:rPr>
            </w:pPr>
            <w:r w:rsidRPr="002E3790">
              <w:rPr>
                <w:rFonts w:cs="Times New Roman"/>
              </w:rPr>
              <w:t xml:space="preserve">Training content includes </w:t>
            </w:r>
            <w:r w:rsidRPr="002E3790">
              <w:rPr>
                <w:rFonts w:cs="Times New Roman"/>
                <w:i/>
              </w:rPr>
              <w:t>Work safely in the solar industry</w:t>
            </w:r>
            <w:r w:rsidRPr="002E3790">
              <w:rPr>
                <w:rFonts w:cs="Times New Roman"/>
              </w:rPr>
              <w:t xml:space="preserve"> (a training unit developed and customised for the solar industry), White Card/construction induction training, first aid and working at heights.</w:t>
            </w:r>
          </w:p>
        </w:tc>
        <w:tc>
          <w:tcPr>
            <w:tcW w:w="335" w:type="pct"/>
            <w:shd w:val="clear" w:color="auto" w:fill="F2F2F2" w:themeFill="background1" w:themeFillShade="F2"/>
          </w:tcPr>
          <w:p w14:paraId="358CECD0" w14:textId="77777777" w:rsidR="00326D09" w:rsidRPr="002E3790" w:rsidRDefault="00326D09" w:rsidP="00326D09">
            <w:pPr>
              <w:pStyle w:val="TableTextLeft"/>
              <w:rPr>
                <w:rFonts w:cs="Times New Roman"/>
              </w:rPr>
            </w:pPr>
          </w:p>
        </w:tc>
      </w:tr>
    </w:tbl>
    <w:p w14:paraId="358CECD2" w14:textId="0DB36152" w:rsidR="007003E4" w:rsidRDefault="000334AA" w:rsidP="007003E4">
      <w:pPr>
        <w:pStyle w:val="Caption"/>
      </w:pPr>
      <w:r w:rsidRPr="003E0F48">
        <w:t xml:space="preserve">Table </w:t>
      </w:r>
      <w:r w:rsidR="00322310">
        <w:t>20</w:t>
      </w:r>
      <w:r>
        <w:t xml:space="preserve">: </w:t>
      </w:r>
      <w:r w:rsidR="00B51F7F">
        <w:t>All o</w:t>
      </w:r>
      <w:r w:rsidR="007003E4">
        <w:t xml:space="preserve">ther on-site solar </w:t>
      </w:r>
      <w:r w:rsidR="002B5CDD">
        <w:t>battery</w:t>
      </w:r>
      <w:r w:rsidR="007003E4">
        <w:t xml:space="preserve"> workers – </w:t>
      </w:r>
      <w:r w:rsidR="00B51F7F">
        <w:t xml:space="preserve">mandatory </w:t>
      </w:r>
      <w:r w:rsidR="007003E4">
        <w:t xml:space="preserve">workforce requirements  </w:t>
      </w:r>
    </w:p>
    <w:tbl>
      <w:tblPr>
        <w:tblW w:w="5000" w:type="pct"/>
        <w:jc w:val="center"/>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64"/>
        <w:gridCol w:w="4467"/>
        <w:gridCol w:w="708"/>
      </w:tblGrid>
      <w:tr w:rsidR="007003E4" w:rsidRPr="002E3790" w14:paraId="358CECD6" w14:textId="77777777" w:rsidTr="002E3790">
        <w:trPr>
          <w:tblHeader/>
          <w:jc w:val="center"/>
        </w:trPr>
        <w:tc>
          <w:tcPr>
            <w:tcW w:w="2316" w:type="pct"/>
            <w:shd w:val="clear" w:color="auto" w:fill="F89F65"/>
            <w:vAlign w:val="center"/>
          </w:tcPr>
          <w:p w14:paraId="358CECD3" w14:textId="77777777" w:rsidR="007003E4" w:rsidRPr="002E3790" w:rsidRDefault="007003E4" w:rsidP="00EA7A5E">
            <w:pPr>
              <w:pStyle w:val="TableHeadingLeft"/>
              <w:rPr>
                <w:rFonts w:cs="Times New Roman"/>
              </w:rPr>
            </w:pPr>
            <w:r w:rsidRPr="002E3790">
              <w:rPr>
                <w:rFonts w:cs="Times New Roman"/>
              </w:rPr>
              <w:t>This is mandatory:</w:t>
            </w:r>
          </w:p>
        </w:tc>
        <w:tc>
          <w:tcPr>
            <w:tcW w:w="2317" w:type="pct"/>
            <w:shd w:val="clear" w:color="auto" w:fill="F89F65"/>
            <w:vAlign w:val="center"/>
          </w:tcPr>
          <w:p w14:paraId="358CECD4" w14:textId="77777777" w:rsidR="007003E4" w:rsidRPr="002E3790" w:rsidRDefault="007003E4" w:rsidP="00EA7A5E">
            <w:pPr>
              <w:pStyle w:val="TableHeadingLeft"/>
              <w:rPr>
                <w:rFonts w:cs="Times New Roman"/>
              </w:rPr>
            </w:pPr>
            <w:r w:rsidRPr="002E3790">
              <w:rPr>
                <w:rFonts w:cs="Times New Roman"/>
              </w:rPr>
              <w:t>Why?</w:t>
            </w:r>
          </w:p>
        </w:tc>
        <w:tc>
          <w:tcPr>
            <w:tcW w:w="367" w:type="pct"/>
            <w:shd w:val="clear" w:color="auto" w:fill="F89F65"/>
            <w:vAlign w:val="center"/>
          </w:tcPr>
          <w:p w14:paraId="358CECD5" w14:textId="77777777" w:rsidR="007003E4" w:rsidRPr="002E3790" w:rsidRDefault="006F3592" w:rsidP="002E3790">
            <w:pPr>
              <w:pStyle w:val="TableHeadingLeft"/>
              <w:jc w:val="center"/>
              <w:rPr>
                <w:rFonts w:cs="Times New Roman"/>
              </w:rPr>
            </w:pPr>
            <w:r w:rsidRPr="0017347D">
              <w:rPr>
                <w:rFonts w:cs="Times New Roman"/>
                <w:noProof/>
              </w:rPr>
              <w:drawing>
                <wp:inline distT="0" distB="0" distL="0" distR="0" wp14:anchorId="358CEEBD" wp14:editId="358CEEBE">
                  <wp:extent cx="257175" cy="257175"/>
                  <wp:effectExtent l="0" t="0" r="0" b="0"/>
                  <wp:docPr id="34" name="Graphic 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9"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7003E4" w:rsidRPr="002E3790" w14:paraId="358CECDB" w14:textId="77777777" w:rsidTr="4AFA8DEB">
        <w:trPr>
          <w:jc w:val="center"/>
        </w:trPr>
        <w:tc>
          <w:tcPr>
            <w:tcW w:w="2316" w:type="pct"/>
            <w:shd w:val="clear" w:color="auto" w:fill="auto"/>
          </w:tcPr>
          <w:p w14:paraId="358CECD7" w14:textId="77777777" w:rsidR="006310E0" w:rsidRPr="002E3790" w:rsidRDefault="007003E4" w:rsidP="00EA7A5E">
            <w:pPr>
              <w:pStyle w:val="TableTextLeft"/>
              <w:rPr>
                <w:rFonts w:cs="Times New Roman"/>
                <w:color w:val="auto"/>
              </w:rPr>
            </w:pPr>
            <w:r w:rsidRPr="002E3790">
              <w:rPr>
                <w:rFonts w:cs="Times New Roman"/>
                <w:color w:val="auto"/>
              </w:rPr>
              <w:t xml:space="preserve">Has attained the </w:t>
            </w:r>
            <w:r w:rsidR="00F16631" w:rsidRPr="002E3790">
              <w:rPr>
                <w:rFonts w:cs="Times New Roman"/>
                <w:color w:val="auto"/>
              </w:rPr>
              <w:t xml:space="preserve">VU22744 </w:t>
            </w:r>
            <w:r w:rsidR="00F16631" w:rsidRPr="002E3790">
              <w:rPr>
                <w:rFonts w:cs="Times New Roman"/>
                <w:i/>
                <w:color w:val="auto"/>
              </w:rPr>
              <w:t>Work safely in the solar industry</w:t>
            </w:r>
            <w:r w:rsidRPr="002E3790">
              <w:rPr>
                <w:rStyle w:val="Hyperlink"/>
                <w:rFonts w:cs="Times New Roman"/>
                <w:u w:val="none"/>
              </w:rPr>
              <w:t xml:space="preserve"> </w:t>
            </w:r>
            <w:r w:rsidRPr="002E3790">
              <w:rPr>
                <w:rFonts w:cs="Times New Roman"/>
                <w:color w:val="auto"/>
              </w:rPr>
              <w:t xml:space="preserve">accredited unit of competency. </w:t>
            </w:r>
          </w:p>
          <w:p w14:paraId="358CECD8" w14:textId="35A93DB6" w:rsidR="007003E4" w:rsidRPr="002E3790" w:rsidRDefault="007003E4" w:rsidP="00EA7A5E">
            <w:pPr>
              <w:pStyle w:val="TableTextLeft"/>
              <w:rPr>
                <w:rFonts w:cs="Times New Roman"/>
                <w:color w:val="auto"/>
              </w:rPr>
            </w:pPr>
          </w:p>
        </w:tc>
        <w:tc>
          <w:tcPr>
            <w:tcW w:w="2317" w:type="pct"/>
            <w:shd w:val="clear" w:color="auto" w:fill="auto"/>
          </w:tcPr>
          <w:p w14:paraId="358CECD9" w14:textId="051A873D" w:rsidR="007003E4" w:rsidRPr="002E3790" w:rsidRDefault="0002545B" w:rsidP="009C6B61">
            <w:pPr>
              <w:pStyle w:val="TableTextBullet"/>
              <w:rPr>
                <w:rFonts w:cs="Times New Roman"/>
                <w:color w:val="auto"/>
              </w:rPr>
            </w:pPr>
            <w:r w:rsidRPr="002E3790">
              <w:rPr>
                <w:rFonts w:cs="Times New Roman"/>
                <w:color w:val="auto"/>
              </w:rPr>
              <w:lastRenderedPageBreak/>
              <w:t xml:space="preserve">Same as above for installers at Table </w:t>
            </w:r>
            <w:r w:rsidR="00667094">
              <w:rPr>
                <w:rFonts w:cs="Times New Roman"/>
                <w:color w:val="auto"/>
              </w:rPr>
              <w:t>18</w:t>
            </w:r>
            <w:r w:rsidRPr="002E3790">
              <w:rPr>
                <w:rFonts w:cs="Times New Roman"/>
                <w:color w:val="auto"/>
              </w:rPr>
              <w:t>.</w:t>
            </w:r>
          </w:p>
        </w:tc>
        <w:tc>
          <w:tcPr>
            <w:tcW w:w="367" w:type="pct"/>
            <w:shd w:val="clear" w:color="auto" w:fill="F2F2F2" w:themeFill="background1" w:themeFillShade="F2"/>
          </w:tcPr>
          <w:p w14:paraId="358CECDA" w14:textId="77777777" w:rsidR="007003E4" w:rsidRPr="002E3790" w:rsidRDefault="007003E4" w:rsidP="00EA7A5E">
            <w:pPr>
              <w:pStyle w:val="TableTextLeft"/>
              <w:rPr>
                <w:rFonts w:cs="Times New Roman"/>
              </w:rPr>
            </w:pPr>
          </w:p>
        </w:tc>
      </w:tr>
      <w:tr w:rsidR="007003E4" w:rsidRPr="002E3790" w14:paraId="358CECDF" w14:textId="77777777" w:rsidTr="4AFA8DEB">
        <w:trPr>
          <w:jc w:val="center"/>
        </w:trPr>
        <w:tc>
          <w:tcPr>
            <w:tcW w:w="2316" w:type="pct"/>
            <w:shd w:val="clear" w:color="auto" w:fill="auto"/>
          </w:tcPr>
          <w:p w14:paraId="358CECDC" w14:textId="77777777" w:rsidR="007003E4" w:rsidRPr="002E3790" w:rsidRDefault="0002545B" w:rsidP="00EA7A5E">
            <w:pPr>
              <w:pStyle w:val="TableTextLeft"/>
              <w:rPr>
                <w:rFonts w:cs="Times New Roman"/>
                <w:color w:val="auto"/>
              </w:rPr>
            </w:pPr>
            <w:r w:rsidRPr="002E3790">
              <w:rPr>
                <w:rFonts w:cs="Times New Roman"/>
                <w:color w:val="auto"/>
              </w:rPr>
              <w:t xml:space="preserve">Has attained the CPCCWHS1001 </w:t>
            </w:r>
            <w:r w:rsidRPr="002E3790">
              <w:rPr>
                <w:rFonts w:cs="Times New Roman"/>
                <w:i/>
                <w:color w:val="auto"/>
              </w:rPr>
              <w:t>Prepare to work safely in the construction industry</w:t>
            </w:r>
            <w:r w:rsidRPr="002E3790">
              <w:rPr>
                <w:rFonts w:cs="Times New Roman"/>
                <w:color w:val="auto"/>
              </w:rPr>
              <w:t xml:space="preserve"> accredited unit of competency (White Card/</w:t>
            </w:r>
            <w:r w:rsidR="000E4DBA" w:rsidRPr="002E3790">
              <w:rPr>
                <w:rFonts w:cs="Times New Roman"/>
                <w:color w:val="auto"/>
              </w:rPr>
              <w:t>c</w:t>
            </w:r>
            <w:r w:rsidRPr="002E3790">
              <w:rPr>
                <w:rFonts w:cs="Times New Roman"/>
                <w:color w:val="auto"/>
              </w:rPr>
              <w:t xml:space="preserve">onstruction </w:t>
            </w:r>
            <w:r w:rsidR="000E4DBA" w:rsidRPr="002E3790">
              <w:rPr>
                <w:rFonts w:cs="Times New Roman"/>
                <w:color w:val="auto"/>
              </w:rPr>
              <w:t>i</w:t>
            </w:r>
            <w:r w:rsidRPr="002E3790">
              <w:rPr>
                <w:rFonts w:cs="Times New Roman"/>
                <w:color w:val="auto"/>
              </w:rPr>
              <w:t xml:space="preserve">nduction </w:t>
            </w:r>
            <w:r w:rsidR="000E4DBA" w:rsidRPr="002E3790">
              <w:rPr>
                <w:rFonts w:cs="Times New Roman"/>
                <w:color w:val="auto"/>
              </w:rPr>
              <w:t>c</w:t>
            </w:r>
            <w:r w:rsidRPr="002E3790">
              <w:rPr>
                <w:rFonts w:cs="Times New Roman"/>
                <w:color w:val="auto"/>
              </w:rPr>
              <w:t>ard).</w:t>
            </w:r>
          </w:p>
        </w:tc>
        <w:tc>
          <w:tcPr>
            <w:tcW w:w="2317" w:type="pct"/>
            <w:shd w:val="clear" w:color="auto" w:fill="auto"/>
          </w:tcPr>
          <w:p w14:paraId="358CECDD" w14:textId="0154EF31" w:rsidR="007003E4" w:rsidRPr="002E3790" w:rsidRDefault="0002545B" w:rsidP="007972FD">
            <w:pPr>
              <w:pStyle w:val="TableTextBullet"/>
              <w:rPr>
                <w:rFonts w:cs="Times New Roman"/>
                <w:color w:val="auto"/>
              </w:rPr>
            </w:pPr>
            <w:r w:rsidRPr="002E3790">
              <w:rPr>
                <w:rFonts w:cs="Times New Roman"/>
                <w:color w:val="auto"/>
              </w:rPr>
              <w:t xml:space="preserve">Same as above for installers at Table </w:t>
            </w:r>
            <w:r w:rsidR="00667094">
              <w:rPr>
                <w:rFonts w:cs="Times New Roman"/>
                <w:color w:val="auto"/>
              </w:rPr>
              <w:t>18</w:t>
            </w:r>
            <w:r w:rsidRPr="002E3790">
              <w:rPr>
                <w:rFonts w:cs="Times New Roman"/>
                <w:color w:val="auto"/>
              </w:rPr>
              <w:t>.</w:t>
            </w:r>
          </w:p>
        </w:tc>
        <w:tc>
          <w:tcPr>
            <w:tcW w:w="367" w:type="pct"/>
            <w:shd w:val="clear" w:color="auto" w:fill="F2F2F2" w:themeFill="background1" w:themeFillShade="F2"/>
          </w:tcPr>
          <w:p w14:paraId="358CECDE" w14:textId="77777777" w:rsidR="007003E4" w:rsidRPr="002E3790" w:rsidRDefault="007003E4" w:rsidP="002E3790">
            <w:pPr>
              <w:pStyle w:val="TableTextBullet"/>
              <w:numPr>
                <w:ilvl w:val="0"/>
                <w:numId w:val="0"/>
              </w:numPr>
              <w:ind w:left="113"/>
              <w:rPr>
                <w:rFonts w:cs="Times New Roman"/>
              </w:rPr>
            </w:pPr>
          </w:p>
        </w:tc>
      </w:tr>
      <w:tr w:rsidR="0002545B" w:rsidRPr="002E3790" w14:paraId="358CECE5" w14:textId="77777777" w:rsidTr="4AFA8DEB">
        <w:trPr>
          <w:jc w:val="center"/>
        </w:trPr>
        <w:tc>
          <w:tcPr>
            <w:tcW w:w="2316" w:type="pct"/>
            <w:shd w:val="clear" w:color="auto" w:fill="auto"/>
          </w:tcPr>
          <w:p w14:paraId="358CECE0" w14:textId="77777777" w:rsidR="006310E0" w:rsidRPr="002E3790" w:rsidRDefault="0002545B" w:rsidP="0002545B">
            <w:pPr>
              <w:pStyle w:val="TableTextLeft"/>
              <w:rPr>
                <w:rFonts w:cs="Times New Roman"/>
                <w:color w:val="auto"/>
              </w:rPr>
            </w:pPr>
            <w:r w:rsidRPr="002E3790">
              <w:rPr>
                <w:rFonts w:cs="Times New Roman"/>
                <w:color w:val="auto"/>
              </w:rPr>
              <w:t>Has completed industry specific mini-training as directed by Solar Victoria</w:t>
            </w:r>
            <w:r w:rsidR="004C59B8" w:rsidRPr="002E3790">
              <w:rPr>
                <w:rFonts w:cs="Times New Roman"/>
                <w:color w:val="auto"/>
              </w:rPr>
              <w:t xml:space="preserve"> from time to time</w:t>
            </w:r>
            <w:r w:rsidRPr="002E3790">
              <w:rPr>
                <w:rFonts w:cs="Times New Roman"/>
                <w:color w:val="auto"/>
              </w:rPr>
              <w:t xml:space="preserve">. </w:t>
            </w:r>
          </w:p>
          <w:p w14:paraId="358CECE1" w14:textId="7BBF7FFD" w:rsidR="0002545B" w:rsidRPr="002E3790" w:rsidRDefault="0002545B" w:rsidP="0002545B">
            <w:pPr>
              <w:pStyle w:val="TableTextLeft"/>
              <w:rPr>
                <w:rFonts w:cs="Times New Roman"/>
                <w:color w:val="auto"/>
              </w:rPr>
            </w:pPr>
          </w:p>
        </w:tc>
        <w:tc>
          <w:tcPr>
            <w:tcW w:w="2317" w:type="pct"/>
            <w:shd w:val="clear" w:color="auto" w:fill="auto"/>
          </w:tcPr>
          <w:p w14:paraId="358CECE2" w14:textId="56B05013" w:rsidR="0002545B" w:rsidRPr="002E3790" w:rsidRDefault="0002545B" w:rsidP="00EA7965">
            <w:pPr>
              <w:pStyle w:val="TableTextBullet"/>
              <w:rPr>
                <w:rFonts w:cs="Times New Roman"/>
                <w:color w:val="auto"/>
              </w:rPr>
            </w:pPr>
            <w:r w:rsidRPr="002E3790">
              <w:rPr>
                <w:rFonts w:cs="Times New Roman"/>
                <w:color w:val="auto"/>
              </w:rPr>
              <w:t xml:space="preserve">Same as above for installers at Table </w:t>
            </w:r>
            <w:r w:rsidR="00667094">
              <w:rPr>
                <w:rFonts w:cs="Times New Roman"/>
                <w:color w:val="auto"/>
              </w:rPr>
              <w:t>18</w:t>
            </w:r>
            <w:r w:rsidRPr="002E3790">
              <w:rPr>
                <w:rFonts w:cs="Times New Roman"/>
                <w:color w:val="auto"/>
              </w:rPr>
              <w:t xml:space="preserve">. </w:t>
            </w:r>
          </w:p>
          <w:p w14:paraId="358CECE3" w14:textId="77777777" w:rsidR="0002545B" w:rsidRPr="002E3790" w:rsidRDefault="0002545B" w:rsidP="002E3790">
            <w:pPr>
              <w:pStyle w:val="TableTextBullet"/>
              <w:numPr>
                <w:ilvl w:val="0"/>
                <w:numId w:val="0"/>
              </w:numPr>
              <w:ind w:left="284"/>
              <w:rPr>
                <w:rFonts w:cs="Times New Roman"/>
                <w:color w:val="auto"/>
              </w:rPr>
            </w:pPr>
            <w:r w:rsidRPr="002E3790">
              <w:rPr>
                <w:rFonts w:cs="Times New Roman"/>
                <w:color w:val="auto"/>
              </w:rPr>
              <w:t xml:space="preserve">Note: some industry specific mini-training </w:t>
            </w:r>
            <w:r w:rsidR="004C59B8" w:rsidRPr="002E3790">
              <w:rPr>
                <w:rFonts w:cs="Times New Roman"/>
                <w:color w:val="auto"/>
              </w:rPr>
              <w:t xml:space="preserve">may be </w:t>
            </w:r>
            <w:r w:rsidRPr="002E3790">
              <w:rPr>
                <w:rFonts w:cs="Times New Roman"/>
                <w:color w:val="auto"/>
              </w:rPr>
              <w:t xml:space="preserve">relevant to accredited installers only.  </w:t>
            </w:r>
          </w:p>
        </w:tc>
        <w:tc>
          <w:tcPr>
            <w:tcW w:w="367" w:type="pct"/>
            <w:shd w:val="clear" w:color="auto" w:fill="F2F2F2" w:themeFill="background1" w:themeFillShade="F2"/>
          </w:tcPr>
          <w:p w14:paraId="358CECE4" w14:textId="77777777" w:rsidR="0002545B" w:rsidRPr="002E3790" w:rsidRDefault="0002545B" w:rsidP="002E3790">
            <w:pPr>
              <w:pStyle w:val="TableTextBullet"/>
              <w:numPr>
                <w:ilvl w:val="0"/>
                <w:numId w:val="0"/>
              </w:numPr>
              <w:ind w:left="113"/>
              <w:rPr>
                <w:rFonts w:cs="Times New Roman"/>
              </w:rPr>
            </w:pPr>
          </w:p>
        </w:tc>
      </w:tr>
    </w:tbl>
    <w:p w14:paraId="358CECE6" w14:textId="44FCD3FA" w:rsidR="007003E4" w:rsidRPr="00C65F00" w:rsidRDefault="00AB7724" w:rsidP="007003E4">
      <w:pPr>
        <w:pStyle w:val="Caption"/>
      </w:pPr>
      <w:r w:rsidRPr="003E0F48">
        <w:t xml:space="preserve">Table </w:t>
      </w:r>
      <w:r>
        <w:fldChar w:fldCharType="begin"/>
      </w:r>
      <w:r>
        <w:instrText>SEQ Table \* ARABIC</w:instrText>
      </w:r>
      <w:r>
        <w:fldChar w:fldCharType="separate"/>
      </w:r>
      <w:r w:rsidR="000B1D1A">
        <w:rPr>
          <w:noProof/>
        </w:rPr>
        <w:t>2</w:t>
      </w:r>
      <w:r w:rsidR="00322310">
        <w:rPr>
          <w:noProof/>
        </w:rPr>
        <w:t>1</w:t>
      </w:r>
      <w:r>
        <w:fldChar w:fldCharType="end"/>
      </w:r>
      <w:r>
        <w:t xml:space="preserve">: </w:t>
      </w:r>
      <w:r w:rsidR="007003E4">
        <w:t xml:space="preserve">All other on-site solar </w:t>
      </w:r>
      <w:r w:rsidR="009D5E36">
        <w:t xml:space="preserve">battery </w:t>
      </w:r>
      <w:r w:rsidR="007003E4">
        <w:t xml:space="preserve">workers – recommended </w:t>
      </w:r>
      <w:r w:rsidR="00B51F7F">
        <w:t xml:space="preserve">workforce </w:t>
      </w:r>
      <w:r w:rsidR="007003E4">
        <w:t xml:space="preserve">requirements </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95"/>
        <w:gridCol w:w="4498"/>
        <w:gridCol w:w="646"/>
      </w:tblGrid>
      <w:tr w:rsidR="007003E4" w:rsidRPr="002E3790" w14:paraId="358CECEA" w14:textId="77777777" w:rsidTr="002E3790">
        <w:trPr>
          <w:tblHeader/>
        </w:trPr>
        <w:tc>
          <w:tcPr>
            <w:tcW w:w="0" w:type="auto"/>
            <w:shd w:val="clear" w:color="auto" w:fill="FFE15A"/>
            <w:vAlign w:val="center"/>
          </w:tcPr>
          <w:p w14:paraId="358CECE7" w14:textId="77777777" w:rsidR="007003E4" w:rsidRPr="002E3790" w:rsidRDefault="007003E4" w:rsidP="00EA7A5E">
            <w:pPr>
              <w:pStyle w:val="TableHeadingLeft"/>
              <w:rPr>
                <w:rFonts w:cs="Times New Roman"/>
              </w:rPr>
            </w:pPr>
            <w:r w:rsidRPr="002E3790">
              <w:rPr>
                <w:rFonts w:cs="Times New Roman"/>
              </w:rPr>
              <w:t>This is recommended:</w:t>
            </w:r>
          </w:p>
        </w:tc>
        <w:tc>
          <w:tcPr>
            <w:tcW w:w="0" w:type="auto"/>
            <w:shd w:val="clear" w:color="auto" w:fill="FFE15A"/>
            <w:vAlign w:val="center"/>
          </w:tcPr>
          <w:p w14:paraId="358CECE8" w14:textId="77777777" w:rsidR="007003E4" w:rsidRPr="002E3790" w:rsidRDefault="007003E4" w:rsidP="00EA7A5E">
            <w:pPr>
              <w:pStyle w:val="TableHeadingLeft"/>
              <w:rPr>
                <w:rFonts w:cs="Times New Roman"/>
              </w:rPr>
            </w:pPr>
            <w:r w:rsidRPr="002E3790">
              <w:rPr>
                <w:rFonts w:cs="Times New Roman"/>
              </w:rPr>
              <w:t>Why?</w:t>
            </w:r>
          </w:p>
        </w:tc>
        <w:tc>
          <w:tcPr>
            <w:tcW w:w="0" w:type="auto"/>
            <w:shd w:val="clear" w:color="auto" w:fill="FFE15A"/>
            <w:vAlign w:val="center"/>
          </w:tcPr>
          <w:p w14:paraId="358CECE9" w14:textId="77777777" w:rsidR="007003E4" w:rsidRPr="002E3790" w:rsidRDefault="006F3592" w:rsidP="002E3790">
            <w:pPr>
              <w:pStyle w:val="TableHeadingLeft"/>
              <w:jc w:val="center"/>
              <w:rPr>
                <w:rFonts w:cs="Times New Roman"/>
              </w:rPr>
            </w:pPr>
            <w:r w:rsidRPr="0017347D">
              <w:rPr>
                <w:rFonts w:cs="Times New Roman"/>
                <w:noProof/>
              </w:rPr>
              <w:drawing>
                <wp:inline distT="0" distB="0" distL="0" distR="0" wp14:anchorId="358CEEBF" wp14:editId="358CEEC0">
                  <wp:extent cx="257175" cy="257175"/>
                  <wp:effectExtent l="0" t="0" r="0" b="0"/>
                  <wp:docPr id="35" name="Graphic 7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1"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7003E4" w:rsidRPr="002E3790" w14:paraId="358CECEF" w14:textId="77777777" w:rsidTr="4AFA8DEB">
        <w:tc>
          <w:tcPr>
            <w:tcW w:w="2332" w:type="pct"/>
            <w:shd w:val="clear" w:color="auto" w:fill="auto"/>
          </w:tcPr>
          <w:p w14:paraId="358CECEB" w14:textId="77777777" w:rsidR="006E3DFB" w:rsidRPr="002E3790" w:rsidRDefault="006E3DFB" w:rsidP="002E3790">
            <w:pPr>
              <w:pStyle w:val="TableTextBullet"/>
              <w:numPr>
                <w:ilvl w:val="0"/>
                <w:numId w:val="0"/>
              </w:numPr>
              <w:ind w:left="113"/>
              <w:rPr>
                <w:rFonts w:cs="Times New Roman"/>
                <w:b/>
                <w:color w:val="auto"/>
              </w:rPr>
            </w:pPr>
            <w:r w:rsidRPr="002E3790">
              <w:rPr>
                <w:rFonts w:cs="Times New Roman"/>
                <w:color w:val="auto"/>
              </w:rPr>
              <w:t xml:space="preserve">Has attained CPCCCM2010B (or RIIWHS204) </w:t>
            </w:r>
            <w:r w:rsidRPr="002E3790">
              <w:rPr>
                <w:rFonts w:cs="Times New Roman"/>
                <w:i/>
                <w:color w:val="auto"/>
              </w:rPr>
              <w:t xml:space="preserve">Working Safely at Heights </w:t>
            </w:r>
            <w:r w:rsidRPr="002E3790">
              <w:rPr>
                <w:rFonts w:cs="Times New Roman"/>
                <w:color w:val="auto"/>
              </w:rPr>
              <w:t>accredited training unit</w:t>
            </w:r>
            <w:r w:rsidRPr="002E3790">
              <w:rPr>
                <w:rFonts w:cs="Times New Roman"/>
                <w:i/>
                <w:color w:val="auto"/>
              </w:rPr>
              <w:t>.</w:t>
            </w:r>
            <w:r w:rsidRPr="002E3790">
              <w:rPr>
                <w:rFonts w:cs="Times New Roman"/>
                <w:color w:val="auto"/>
              </w:rPr>
              <w:t xml:space="preserve"> </w:t>
            </w:r>
          </w:p>
          <w:p w14:paraId="358CECEC" w14:textId="77777777" w:rsidR="007003E4" w:rsidRPr="002E3790" w:rsidRDefault="007003E4" w:rsidP="00EA7A5E">
            <w:pPr>
              <w:pStyle w:val="TableTextLeft"/>
              <w:rPr>
                <w:rFonts w:cs="Times New Roman"/>
                <w:color w:val="auto"/>
              </w:rPr>
            </w:pPr>
          </w:p>
        </w:tc>
        <w:tc>
          <w:tcPr>
            <w:tcW w:w="2333" w:type="pct"/>
            <w:shd w:val="clear" w:color="auto" w:fill="auto"/>
          </w:tcPr>
          <w:p w14:paraId="358CECED" w14:textId="3114DCE8" w:rsidR="007003E4" w:rsidRPr="002E3790" w:rsidRDefault="00E86702" w:rsidP="00EA7A5E">
            <w:pPr>
              <w:pStyle w:val="TableTextBullet"/>
              <w:rPr>
                <w:rFonts w:cs="Times New Roman"/>
                <w:color w:val="auto"/>
              </w:rPr>
            </w:pPr>
            <w:r w:rsidRPr="002E3790">
              <w:rPr>
                <w:rFonts w:cs="Times New Roman"/>
                <w:color w:val="auto"/>
              </w:rPr>
              <w:t xml:space="preserve">Same as above for installers at Table </w:t>
            </w:r>
            <w:r w:rsidR="00451D05">
              <w:rPr>
                <w:rFonts w:cs="Times New Roman"/>
                <w:color w:val="auto"/>
              </w:rPr>
              <w:t>19</w:t>
            </w:r>
            <w:r w:rsidRPr="002E3790">
              <w:rPr>
                <w:rFonts w:cs="Times New Roman"/>
                <w:color w:val="auto"/>
              </w:rPr>
              <w:t>.</w:t>
            </w:r>
          </w:p>
        </w:tc>
        <w:tc>
          <w:tcPr>
            <w:tcW w:w="335" w:type="pct"/>
            <w:shd w:val="clear" w:color="auto" w:fill="F2F2F2" w:themeFill="background1" w:themeFillShade="F2"/>
          </w:tcPr>
          <w:p w14:paraId="358CECEE" w14:textId="77777777" w:rsidR="007003E4" w:rsidRPr="002E3790" w:rsidRDefault="007003E4" w:rsidP="00EA7A5E">
            <w:pPr>
              <w:pStyle w:val="TableTextLeft"/>
              <w:rPr>
                <w:rFonts w:cs="Times New Roman"/>
              </w:rPr>
            </w:pPr>
          </w:p>
        </w:tc>
      </w:tr>
      <w:tr w:rsidR="00E86702" w:rsidRPr="002E3790" w14:paraId="358CECF3" w14:textId="77777777" w:rsidTr="4AFA8DEB">
        <w:tc>
          <w:tcPr>
            <w:tcW w:w="2332" w:type="pct"/>
            <w:shd w:val="clear" w:color="auto" w:fill="auto"/>
          </w:tcPr>
          <w:p w14:paraId="358CECF0" w14:textId="77777777" w:rsidR="00E86702" w:rsidRPr="002E3790" w:rsidRDefault="006E3DFB" w:rsidP="00E86702">
            <w:pPr>
              <w:pStyle w:val="TableTextLeft"/>
              <w:rPr>
                <w:rFonts w:cs="Times New Roman"/>
              </w:rPr>
            </w:pPr>
            <w:r w:rsidRPr="002E3790">
              <w:rPr>
                <w:rFonts w:cs="Times New Roman"/>
              </w:rPr>
              <w:t xml:space="preserve">Has attained 22515VIC </w:t>
            </w:r>
            <w:r w:rsidRPr="002E3790">
              <w:rPr>
                <w:rFonts w:cs="Times New Roman"/>
                <w:i/>
                <w:iCs/>
              </w:rPr>
              <w:t>Course in Working Safely in the Solar Industry</w:t>
            </w:r>
            <w:r w:rsidRPr="002E3790">
              <w:rPr>
                <w:rFonts w:cs="Times New Roman"/>
              </w:rPr>
              <w:t xml:space="preserve"> accredited course.</w:t>
            </w:r>
          </w:p>
        </w:tc>
        <w:tc>
          <w:tcPr>
            <w:tcW w:w="2333" w:type="pct"/>
            <w:shd w:val="clear" w:color="auto" w:fill="auto"/>
          </w:tcPr>
          <w:p w14:paraId="358CECF1" w14:textId="204B3CB0" w:rsidR="00E86702" w:rsidRPr="002E3790" w:rsidRDefault="00E86702" w:rsidP="00E86702">
            <w:pPr>
              <w:pStyle w:val="TableTextBullet"/>
              <w:rPr>
                <w:rFonts w:cs="Times New Roman"/>
              </w:rPr>
            </w:pPr>
            <w:r w:rsidRPr="002E3790">
              <w:rPr>
                <w:rFonts w:cs="Times New Roman"/>
              </w:rPr>
              <w:t xml:space="preserve">Same as above for installers at Table </w:t>
            </w:r>
            <w:r w:rsidR="00451D05">
              <w:rPr>
                <w:rFonts w:cs="Times New Roman"/>
              </w:rPr>
              <w:t>19</w:t>
            </w:r>
            <w:r w:rsidRPr="002E3790">
              <w:rPr>
                <w:rFonts w:cs="Times New Roman"/>
              </w:rPr>
              <w:t>.</w:t>
            </w:r>
          </w:p>
        </w:tc>
        <w:tc>
          <w:tcPr>
            <w:tcW w:w="335" w:type="pct"/>
            <w:shd w:val="clear" w:color="auto" w:fill="F2F2F2" w:themeFill="background1" w:themeFillShade="F2"/>
          </w:tcPr>
          <w:p w14:paraId="358CECF2" w14:textId="77777777" w:rsidR="00E86702" w:rsidRPr="002E3790" w:rsidRDefault="00E86702" w:rsidP="00E86702">
            <w:pPr>
              <w:pStyle w:val="TableTextLeft"/>
              <w:rPr>
                <w:rFonts w:cs="Times New Roman"/>
              </w:rPr>
            </w:pPr>
          </w:p>
        </w:tc>
      </w:tr>
    </w:tbl>
    <w:p w14:paraId="358CECF4" w14:textId="77777777" w:rsidR="007003E4" w:rsidRPr="00F0665D" w:rsidRDefault="003501EE" w:rsidP="0070032F">
      <w:pPr>
        <w:pStyle w:val="Heading2"/>
        <w:spacing w:after="120"/>
      </w:pPr>
      <w:bookmarkStart w:id="158" w:name="_Toc65658875"/>
      <w:bookmarkStart w:id="159" w:name="_Toc100306619"/>
      <w:r>
        <w:t>6</w:t>
      </w:r>
      <w:r w:rsidR="007003E4">
        <w:t>.2</w:t>
      </w:r>
      <w:r w:rsidR="007003E4" w:rsidRPr="00F0665D">
        <w:tab/>
        <w:t xml:space="preserve">Solar </w:t>
      </w:r>
      <w:r>
        <w:t>battery</w:t>
      </w:r>
      <w:r w:rsidR="007003E4" w:rsidRPr="00F0665D">
        <w:t xml:space="preserve"> system </w:t>
      </w:r>
      <w:r w:rsidR="007003E4">
        <w:t xml:space="preserve">and product </w:t>
      </w:r>
      <w:r w:rsidR="007003E4" w:rsidRPr="00F0665D">
        <w:t>requirements</w:t>
      </w:r>
      <w:bookmarkEnd w:id="158"/>
      <w:bookmarkEnd w:id="159"/>
    </w:p>
    <w:p w14:paraId="358CECF5" w14:textId="77777777" w:rsidR="00AA1008" w:rsidRDefault="00AA1008" w:rsidP="00AA1008">
      <w:pPr>
        <w:pStyle w:val="BodyText"/>
      </w:pPr>
      <w:r>
        <w:rPr>
          <w:lang w:eastAsia="en-AU"/>
        </w:rPr>
        <w:t xml:space="preserve">The following system and product </w:t>
      </w:r>
      <w:r w:rsidRPr="00D75C4A">
        <w:rPr>
          <w:lang w:eastAsia="en-AU"/>
        </w:rPr>
        <w:t xml:space="preserve">requirements </w:t>
      </w:r>
      <w:r w:rsidR="00B64E56">
        <w:rPr>
          <w:lang w:eastAsia="en-AU"/>
        </w:rPr>
        <w:t xml:space="preserve">apply </w:t>
      </w:r>
      <w:r w:rsidR="00B64E56" w:rsidRPr="00D75C4A">
        <w:rPr>
          <w:lang w:eastAsia="en-AU"/>
        </w:rPr>
        <w:t xml:space="preserve">to all solar </w:t>
      </w:r>
      <w:r w:rsidR="00DF594B">
        <w:rPr>
          <w:lang w:eastAsia="en-AU"/>
        </w:rPr>
        <w:t>battery</w:t>
      </w:r>
      <w:r w:rsidR="00B64E56" w:rsidRPr="00D75C4A">
        <w:rPr>
          <w:lang w:eastAsia="en-AU"/>
        </w:rPr>
        <w:t xml:space="preserve"> rebate streams</w:t>
      </w:r>
      <w:r w:rsidR="00DF594B">
        <w:rPr>
          <w:lang w:eastAsia="en-AU"/>
        </w:rPr>
        <w:t>.</w:t>
      </w:r>
      <w:r w:rsidR="00B64E56" w:rsidRPr="00D75C4A">
        <w:rPr>
          <w:lang w:eastAsia="en-AU"/>
        </w:rPr>
        <w:t xml:space="preserve"> </w:t>
      </w:r>
      <w:r w:rsidR="00DF594B">
        <w:rPr>
          <w:lang w:eastAsia="en-AU"/>
        </w:rPr>
        <w:t>They</w:t>
      </w:r>
      <w:r>
        <w:rPr>
          <w:lang w:eastAsia="en-AU"/>
        </w:rPr>
        <w:t xml:space="preserve"> aim to enhance </w:t>
      </w:r>
      <w:r w:rsidRPr="005C7F72">
        <w:t>safety</w:t>
      </w:r>
      <w:r>
        <w:t xml:space="preserve"> and quality by maintaining rigorous standards and ensuring products are future</w:t>
      </w:r>
      <w:r w:rsidR="009B6956">
        <w:t>-</w:t>
      </w:r>
      <w:r>
        <w:t xml:space="preserve">fit.  </w:t>
      </w:r>
    </w:p>
    <w:p w14:paraId="358CECF6" w14:textId="0163E363" w:rsidR="002A00CC" w:rsidRDefault="00AB7724" w:rsidP="002A00CC">
      <w:pPr>
        <w:pStyle w:val="Caption"/>
        <w:rPr>
          <w:sz w:val="20"/>
        </w:rPr>
      </w:pPr>
      <w:r w:rsidRPr="003E0F48">
        <w:t xml:space="preserve">Table </w:t>
      </w:r>
      <w:r>
        <w:fldChar w:fldCharType="begin"/>
      </w:r>
      <w:r>
        <w:instrText>SEQ Table \* ARABIC</w:instrText>
      </w:r>
      <w:r>
        <w:fldChar w:fldCharType="separate"/>
      </w:r>
      <w:r w:rsidR="000B1D1A">
        <w:rPr>
          <w:noProof/>
        </w:rPr>
        <w:t>2</w:t>
      </w:r>
      <w:r w:rsidR="00322310">
        <w:rPr>
          <w:noProof/>
        </w:rPr>
        <w:t>2</w:t>
      </w:r>
      <w:r>
        <w:fldChar w:fldCharType="end"/>
      </w:r>
      <w:r>
        <w:t xml:space="preserve">: </w:t>
      </w:r>
      <w:r w:rsidR="002A00CC">
        <w:t>Overall energy storage s</w:t>
      </w:r>
      <w:r w:rsidR="00F01551">
        <w:t xml:space="preserve">ystem </w:t>
      </w:r>
      <w:r w:rsidR="002A00CC">
        <w:t>– mandatory 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64"/>
        <w:gridCol w:w="4467"/>
        <w:gridCol w:w="708"/>
      </w:tblGrid>
      <w:tr w:rsidR="002A00CC" w:rsidRPr="002E3790" w14:paraId="358CECFA" w14:textId="77777777" w:rsidTr="002E3790">
        <w:trPr>
          <w:tblHeader/>
        </w:trPr>
        <w:tc>
          <w:tcPr>
            <w:tcW w:w="0" w:type="auto"/>
            <w:shd w:val="clear" w:color="auto" w:fill="F89F65"/>
            <w:vAlign w:val="center"/>
          </w:tcPr>
          <w:p w14:paraId="358CECF7" w14:textId="77777777" w:rsidR="002A00CC" w:rsidRPr="002E3790" w:rsidRDefault="002A00CC" w:rsidP="00EA7A5E">
            <w:pPr>
              <w:pStyle w:val="TableHeadingLeft"/>
              <w:rPr>
                <w:rFonts w:cs="Times New Roman"/>
              </w:rPr>
            </w:pPr>
            <w:r w:rsidRPr="002E3790">
              <w:rPr>
                <w:rFonts w:cs="Times New Roman"/>
              </w:rPr>
              <w:t>This is mandatory:</w:t>
            </w:r>
          </w:p>
        </w:tc>
        <w:tc>
          <w:tcPr>
            <w:tcW w:w="0" w:type="auto"/>
            <w:shd w:val="clear" w:color="auto" w:fill="F89F65"/>
            <w:vAlign w:val="center"/>
          </w:tcPr>
          <w:p w14:paraId="358CECF8" w14:textId="77777777" w:rsidR="002A00CC" w:rsidRPr="002E3790" w:rsidRDefault="002A00CC" w:rsidP="00EA7A5E">
            <w:pPr>
              <w:pStyle w:val="TableHeadingLeft"/>
              <w:rPr>
                <w:rFonts w:cs="Times New Roman"/>
              </w:rPr>
            </w:pPr>
            <w:r w:rsidRPr="002E3790">
              <w:rPr>
                <w:rFonts w:cs="Times New Roman"/>
              </w:rPr>
              <w:t>Why?</w:t>
            </w:r>
          </w:p>
        </w:tc>
        <w:tc>
          <w:tcPr>
            <w:tcW w:w="0" w:type="auto"/>
            <w:shd w:val="clear" w:color="auto" w:fill="F89F65"/>
            <w:vAlign w:val="center"/>
          </w:tcPr>
          <w:p w14:paraId="358CECF9" w14:textId="77777777" w:rsidR="002A00CC" w:rsidRPr="002E3790" w:rsidRDefault="006F3592" w:rsidP="002E3790">
            <w:pPr>
              <w:pStyle w:val="TableHeadingLeft"/>
              <w:jc w:val="center"/>
              <w:rPr>
                <w:rFonts w:cs="Times New Roman"/>
              </w:rPr>
            </w:pPr>
            <w:r w:rsidRPr="0017347D">
              <w:rPr>
                <w:rFonts w:cs="Times New Roman"/>
                <w:noProof/>
              </w:rPr>
              <w:drawing>
                <wp:inline distT="0" distB="0" distL="0" distR="0" wp14:anchorId="358CEEC1" wp14:editId="358CEEC2">
                  <wp:extent cx="257175" cy="257175"/>
                  <wp:effectExtent l="0" t="0" r="0" b="0"/>
                  <wp:docPr id="36" name="Graphic 9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2"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2A00CC" w:rsidRPr="002E3790" w14:paraId="358CED08" w14:textId="77777777" w:rsidTr="4AFA8DEB">
        <w:tc>
          <w:tcPr>
            <w:tcW w:w="2316" w:type="pct"/>
            <w:shd w:val="clear" w:color="auto" w:fill="auto"/>
          </w:tcPr>
          <w:p w14:paraId="0C1E9EE4" w14:textId="1030DFD0" w:rsidR="00F866E4" w:rsidRPr="00F866E4" w:rsidRDefault="002A00CC" w:rsidP="00F866E4">
            <w:pPr>
              <w:pStyle w:val="TableTextBullet"/>
              <w:ind w:left="113"/>
              <w:rPr>
                <w:color w:val="auto"/>
                <w:u w:val="single"/>
              </w:rPr>
            </w:pPr>
            <w:r w:rsidRPr="002E3790">
              <w:rPr>
                <w:rFonts w:cs="Times New Roman"/>
                <w:color w:val="auto"/>
              </w:rPr>
              <w:t xml:space="preserve">Listed on </w:t>
            </w:r>
            <w:hyperlink r:id="rId108" w:history="1">
              <w:r w:rsidRPr="002E3790">
                <w:rPr>
                  <w:rStyle w:val="Hyperlink"/>
                  <w:rFonts w:cs="Times New Roman"/>
                </w:rPr>
                <w:t>Solar Victoria’s Approved Battery List</w:t>
              </w:r>
            </w:hyperlink>
            <w:r w:rsidR="00986179">
              <w:rPr>
                <w:rStyle w:val="Hyperlink"/>
                <w:rFonts w:cs="Times New Roman"/>
              </w:rPr>
              <w:t xml:space="preserve"> </w:t>
            </w:r>
            <w:r w:rsidR="00F866E4" w:rsidRPr="00F866E4">
              <w:rPr>
                <w:color w:val="auto"/>
                <w:u w:val="single"/>
                <w:lang w:val="en-US"/>
              </w:rPr>
              <w:t>and have the correct grid support parameters configured, including being set to ‘Australia A’</w:t>
            </w:r>
            <w:r w:rsidR="00297513">
              <w:rPr>
                <w:color w:val="auto"/>
                <w:u w:val="single"/>
                <w:lang w:val="en-US"/>
              </w:rPr>
              <w:t xml:space="preserve"> setting</w:t>
            </w:r>
            <w:r w:rsidR="00F866E4" w:rsidRPr="00F866E4">
              <w:rPr>
                <w:color w:val="auto"/>
                <w:u w:val="single"/>
                <w:lang w:val="en-US"/>
              </w:rPr>
              <w:t>.</w:t>
            </w:r>
          </w:p>
          <w:p w14:paraId="358CED00" w14:textId="53A9DCEC" w:rsidR="00E956CA" w:rsidRPr="002E3790" w:rsidRDefault="00547143" w:rsidP="002E3790">
            <w:pPr>
              <w:pStyle w:val="TableTextBullet"/>
              <w:numPr>
                <w:ilvl w:val="0"/>
                <w:numId w:val="0"/>
              </w:numPr>
              <w:ind w:left="833"/>
              <w:rPr>
                <w:rFonts w:eastAsia="PMingLiU" w:cs="Times New Roman"/>
                <w:color w:val="00B050"/>
                <w:szCs w:val="18"/>
              </w:rPr>
            </w:pPr>
            <w:r w:rsidRPr="002E3790">
              <w:rPr>
                <w:rFonts w:cs="Times New Roman"/>
                <w:color w:val="auto"/>
              </w:rPr>
              <w:t xml:space="preserve"> </w:t>
            </w:r>
          </w:p>
        </w:tc>
        <w:tc>
          <w:tcPr>
            <w:tcW w:w="2317" w:type="pct"/>
            <w:shd w:val="clear" w:color="auto" w:fill="auto"/>
          </w:tcPr>
          <w:p w14:paraId="358CED01" w14:textId="77777777" w:rsidR="002A00CC" w:rsidRPr="002E3790" w:rsidRDefault="002A00CC" w:rsidP="00EA7A5E">
            <w:pPr>
              <w:pStyle w:val="TableTextBullet"/>
              <w:rPr>
                <w:rFonts w:cs="Times New Roman"/>
              </w:rPr>
            </w:pPr>
            <w:r w:rsidRPr="002E3790">
              <w:rPr>
                <w:rFonts w:cs="Times New Roman"/>
              </w:rPr>
              <w:t>Listing on Solar Victoria’s Approved Battery List confirms that the battery system meets Solar Victoria’s criteria for safety, quality and technical capability.</w:t>
            </w:r>
          </w:p>
          <w:p w14:paraId="358CED02" w14:textId="77777777" w:rsidR="002A00CC" w:rsidRPr="002E3790" w:rsidRDefault="002A00CC" w:rsidP="00EA7A5E">
            <w:pPr>
              <w:pStyle w:val="TableTextBullet"/>
              <w:rPr>
                <w:rFonts w:cs="Times New Roman"/>
              </w:rPr>
            </w:pPr>
            <w:r w:rsidRPr="002E3790">
              <w:rPr>
                <w:rFonts w:cs="Times New Roman"/>
              </w:rPr>
              <w:t>Components of the overall energy storage solution are each listed on the Clean Energy Council’s Approved Energy Storage and Power Conversion Equipment lists, confirming via certified evidence, the products meet minimum safety requirements for use in Australia.</w:t>
            </w:r>
          </w:p>
          <w:p w14:paraId="358CED03" w14:textId="77777777" w:rsidR="003E258D" w:rsidRPr="002E3790" w:rsidRDefault="002A00CC" w:rsidP="00EA7A5E">
            <w:pPr>
              <w:pStyle w:val="TableTextBullet"/>
              <w:rPr>
                <w:rFonts w:cs="Times New Roman"/>
              </w:rPr>
            </w:pPr>
            <w:r w:rsidRPr="002E3790">
              <w:rPr>
                <w:rFonts w:cs="Times New Roman"/>
              </w:rPr>
              <w:t xml:space="preserve">The CEC list has been refined for battery solutions that have been assessed to be ‘VPP-capable’, with technical capabilities aligned with </w:t>
            </w:r>
            <w:hyperlink r:id="rId109">
              <w:r w:rsidR="506CB061" w:rsidRPr="4AFA8DEB">
                <w:rPr>
                  <w:rStyle w:val="Hyperlink"/>
                  <w:rFonts w:cs="Times New Roman"/>
                </w:rPr>
                <w:t>AEMO’s NEM VPP Demonstration Program</w:t>
              </w:r>
            </w:hyperlink>
            <w:r w:rsidRPr="002E3790">
              <w:rPr>
                <w:rFonts w:cs="Times New Roman"/>
              </w:rPr>
              <w:t xml:space="preserve"> Minimum Capability Specifications that enable the battery to provide network support services, participate in virtual power plants and/or future </w:t>
            </w:r>
            <w:r w:rsidR="0021225F" w:rsidRPr="002E3790">
              <w:rPr>
                <w:rFonts w:cs="Times New Roman"/>
              </w:rPr>
              <w:t>distributed energy</w:t>
            </w:r>
            <w:r w:rsidRPr="002E3790">
              <w:rPr>
                <w:rFonts w:cs="Times New Roman"/>
              </w:rPr>
              <w:t xml:space="preserve"> </w:t>
            </w:r>
            <w:r w:rsidR="0021225F" w:rsidRPr="002E3790">
              <w:rPr>
                <w:rFonts w:cs="Times New Roman"/>
              </w:rPr>
              <w:t xml:space="preserve">resource (DER) </w:t>
            </w:r>
            <w:r w:rsidRPr="002E3790">
              <w:rPr>
                <w:rFonts w:cs="Times New Roman"/>
              </w:rPr>
              <w:t xml:space="preserve">marketplaces. </w:t>
            </w:r>
          </w:p>
          <w:p w14:paraId="358CED04" w14:textId="77777777" w:rsidR="002A00CC" w:rsidRPr="002E3790" w:rsidRDefault="002A00CC" w:rsidP="00EA7A5E">
            <w:pPr>
              <w:pStyle w:val="TableTextBullet"/>
              <w:rPr>
                <w:rFonts w:cs="Times New Roman"/>
              </w:rPr>
            </w:pPr>
            <w:r w:rsidRPr="002E3790">
              <w:rPr>
                <w:rFonts w:cs="Times New Roman"/>
              </w:rPr>
              <w:lastRenderedPageBreak/>
              <w:t xml:space="preserve">The systems on Solar Victoria’s Approved Battery </w:t>
            </w:r>
            <w:r w:rsidR="00F851EA" w:rsidRPr="002E3790">
              <w:rPr>
                <w:rFonts w:cs="Times New Roman"/>
              </w:rPr>
              <w:t xml:space="preserve">List </w:t>
            </w:r>
            <w:r w:rsidRPr="002E3790">
              <w:rPr>
                <w:rFonts w:cs="Times New Roman"/>
              </w:rPr>
              <w:t>have been assessed for technical capabilities including performance, safety, internet accessibility, security, and remote registration, monitoring and control.</w:t>
            </w:r>
          </w:p>
          <w:p w14:paraId="358CED05" w14:textId="77777777" w:rsidR="002A00CC" w:rsidRPr="002E3790" w:rsidRDefault="002A00CC" w:rsidP="002E3790">
            <w:pPr>
              <w:pStyle w:val="TableTextBullet"/>
              <w:numPr>
                <w:ilvl w:val="0"/>
                <w:numId w:val="0"/>
              </w:numPr>
              <w:ind w:left="284"/>
              <w:rPr>
                <w:rFonts w:cs="Times New Roman"/>
              </w:rPr>
            </w:pPr>
            <w:r w:rsidRPr="002E3790">
              <w:rPr>
                <w:rFonts w:cs="Times New Roman"/>
              </w:rPr>
              <w:t xml:space="preserve">They represent one of first steps towards greater facilitation of </w:t>
            </w:r>
            <w:r w:rsidR="00F851EA" w:rsidRPr="002E3790">
              <w:rPr>
                <w:rFonts w:cs="Times New Roman"/>
              </w:rPr>
              <w:t xml:space="preserve">DER </w:t>
            </w:r>
            <w:r w:rsidRPr="002E3790">
              <w:rPr>
                <w:rFonts w:cs="Times New Roman"/>
              </w:rPr>
              <w:t>in the network, as outlined by the Australian Open Energy Networks program and the reform program of California Rule 21 (amongst others).</w:t>
            </w:r>
          </w:p>
          <w:p w14:paraId="358CED06" w14:textId="368D1F74" w:rsidR="008F1DFE" w:rsidRPr="002E3790" w:rsidRDefault="002A00CC" w:rsidP="00D42BAA">
            <w:pPr>
              <w:pStyle w:val="TableTextBullet"/>
              <w:rPr>
                <w:rFonts w:cs="Times New Roman"/>
              </w:rPr>
            </w:pPr>
            <w:r w:rsidRPr="002E3790">
              <w:rPr>
                <w:rFonts w:cs="Times New Roman"/>
              </w:rPr>
              <w:t xml:space="preserve">Applications for new battery solutions to be included on the Solar Victoria Approved Battery </w:t>
            </w:r>
            <w:r w:rsidR="00F851EA" w:rsidRPr="002E3790">
              <w:rPr>
                <w:rFonts w:cs="Times New Roman"/>
              </w:rPr>
              <w:t xml:space="preserve">List </w:t>
            </w:r>
            <w:r w:rsidRPr="002E3790">
              <w:rPr>
                <w:rFonts w:cs="Times New Roman"/>
              </w:rPr>
              <w:t xml:space="preserve">can be submitted by registered Solar Homes </w:t>
            </w:r>
            <w:r w:rsidR="007C3678" w:rsidRPr="002E3790">
              <w:rPr>
                <w:rFonts w:cs="Times New Roman"/>
              </w:rPr>
              <w:t>r</w:t>
            </w:r>
            <w:r w:rsidR="00097239" w:rsidRPr="002E3790">
              <w:rPr>
                <w:rFonts w:cs="Times New Roman"/>
              </w:rPr>
              <w:t>etailer</w:t>
            </w:r>
            <w:r w:rsidRPr="002E3790">
              <w:rPr>
                <w:rFonts w:cs="Times New Roman"/>
              </w:rPr>
              <w:t>s</w:t>
            </w:r>
            <w:r w:rsidR="00097239" w:rsidRPr="002E3790">
              <w:rPr>
                <w:rFonts w:cs="Times New Roman"/>
              </w:rPr>
              <w:t xml:space="preserve"> </w:t>
            </w:r>
            <w:r w:rsidRPr="002E3790">
              <w:rPr>
                <w:rFonts w:cs="Times New Roman"/>
              </w:rPr>
              <w:t xml:space="preserve">and original equipment manufacturers via email at </w:t>
            </w:r>
            <w:hyperlink r:id="rId110" w:history="1">
              <w:r w:rsidR="008F1DFE" w:rsidRPr="00073AF9">
                <w:rPr>
                  <w:rStyle w:val="Hyperlink"/>
                  <w:rFonts w:cs="Times New Roman"/>
                </w:rPr>
                <w:t>enquiries@team.solar.vic.gov.au</w:t>
              </w:r>
            </w:hyperlink>
          </w:p>
        </w:tc>
        <w:tc>
          <w:tcPr>
            <w:tcW w:w="367" w:type="pct"/>
            <w:shd w:val="clear" w:color="auto" w:fill="F2F2F2" w:themeFill="background1" w:themeFillShade="F2"/>
          </w:tcPr>
          <w:p w14:paraId="358CED07" w14:textId="77777777" w:rsidR="002A00CC" w:rsidRPr="002E3790" w:rsidRDefault="002A00CC" w:rsidP="00EA7A5E">
            <w:pPr>
              <w:pStyle w:val="TableTextLeft"/>
              <w:rPr>
                <w:rFonts w:cs="Times New Roman"/>
              </w:rPr>
            </w:pPr>
          </w:p>
        </w:tc>
      </w:tr>
      <w:tr w:rsidR="002A00CC" w:rsidRPr="002E3790" w14:paraId="358CED0C" w14:textId="77777777" w:rsidTr="4AFA8DEB">
        <w:tc>
          <w:tcPr>
            <w:tcW w:w="2316" w:type="pct"/>
            <w:shd w:val="clear" w:color="auto" w:fill="auto"/>
          </w:tcPr>
          <w:p w14:paraId="358CED09" w14:textId="77777777" w:rsidR="002A00CC" w:rsidRPr="002E3790" w:rsidRDefault="002A00CC" w:rsidP="002E3790">
            <w:pPr>
              <w:pStyle w:val="TableTextBullet"/>
              <w:numPr>
                <w:ilvl w:val="0"/>
                <w:numId w:val="0"/>
              </w:numPr>
              <w:ind w:left="113"/>
              <w:rPr>
                <w:rFonts w:cs="Times New Roman"/>
              </w:rPr>
            </w:pPr>
            <w:r w:rsidRPr="002E3790">
              <w:rPr>
                <w:rFonts w:cs="Times New Roman"/>
              </w:rPr>
              <w:t>System installed in compliance with “AS/NZS 5139:2019 - Electrical installations - Safety of battery systems for use with power conversion equipment”.</w:t>
            </w:r>
          </w:p>
        </w:tc>
        <w:tc>
          <w:tcPr>
            <w:tcW w:w="2317" w:type="pct"/>
            <w:shd w:val="clear" w:color="auto" w:fill="auto"/>
          </w:tcPr>
          <w:p w14:paraId="358CED0A" w14:textId="77777777" w:rsidR="002A00CC" w:rsidRPr="002E3790" w:rsidRDefault="002A00CC" w:rsidP="00EA7A5E">
            <w:pPr>
              <w:pStyle w:val="TableTextBullet"/>
              <w:rPr>
                <w:rFonts w:cs="Times New Roman"/>
              </w:rPr>
            </w:pPr>
            <w:r w:rsidRPr="002E3790">
              <w:rPr>
                <w:rFonts w:cs="Times New Roman"/>
              </w:rPr>
              <w:t>Battery installations are required to conform to “AS/NZS 5139:2019 - Electrical installations - Safety of battery systems for use with power conversion equipment”, a standard explicitly relating to the safe installation of modern battery systems.</w:t>
            </w:r>
          </w:p>
        </w:tc>
        <w:tc>
          <w:tcPr>
            <w:tcW w:w="367" w:type="pct"/>
            <w:shd w:val="clear" w:color="auto" w:fill="F2F2F2" w:themeFill="background1" w:themeFillShade="F2"/>
          </w:tcPr>
          <w:p w14:paraId="358CED0B" w14:textId="77777777" w:rsidR="002A00CC" w:rsidRPr="002E3790" w:rsidRDefault="002A00CC" w:rsidP="00EA7A5E">
            <w:pPr>
              <w:pStyle w:val="TableTextLeft"/>
              <w:rPr>
                <w:rFonts w:cs="Times New Roman"/>
              </w:rPr>
            </w:pPr>
          </w:p>
        </w:tc>
      </w:tr>
      <w:tr w:rsidR="002A00CC" w:rsidRPr="002E3790" w14:paraId="358CED10" w14:textId="77777777" w:rsidTr="4AFA8DEB">
        <w:tc>
          <w:tcPr>
            <w:tcW w:w="2316" w:type="pct"/>
            <w:shd w:val="clear" w:color="auto" w:fill="auto"/>
          </w:tcPr>
          <w:p w14:paraId="358CED0D" w14:textId="77777777" w:rsidR="002A00CC" w:rsidRPr="002E3790" w:rsidRDefault="002A00CC" w:rsidP="002E3790">
            <w:pPr>
              <w:pStyle w:val="TableTextBullet"/>
              <w:numPr>
                <w:ilvl w:val="0"/>
                <w:numId w:val="0"/>
              </w:numPr>
              <w:ind w:left="113"/>
              <w:rPr>
                <w:rFonts w:cs="Times New Roman"/>
              </w:rPr>
            </w:pPr>
            <w:r w:rsidRPr="002E3790">
              <w:rPr>
                <w:rFonts w:cs="Times New Roman"/>
              </w:rPr>
              <w:t xml:space="preserve">Energy storage device complies with the </w:t>
            </w:r>
            <w:hyperlink r:id="rId111" w:history="1">
              <w:r w:rsidRPr="002E3790">
                <w:rPr>
                  <w:rStyle w:val="Hyperlink"/>
                  <w:rFonts w:cs="Times New Roman"/>
                </w:rPr>
                <w:t>Australian Best Practice Guide: Battery Storage Equipment – Electrical Safety Requirements.</w:t>
              </w:r>
            </w:hyperlink>
          </w:p>
        </w:tc>
        <w:tc>
          <w:tcPr>
            <w:tcW w:w="2317" w:type="pct"/>
            <w:shd w:val="clear" w:color="auto" w:fill="auto"/>
          </w:tcPr>
          <w:p w14:paraId="358CED0E" w14:textId="77777777" w:rsidR="002A00CC" w:rsidRPr="002E3790" w:rsidRDefault="002A00CC" w:rsidP="00EA7A5E">
            <w:pPr>
              <w:pStyle w:val="TableTextBullet"/>
              <w:rPr>
                <w:rFonts w:cs="Times New Roman"/>
              </w:rPr>
            </w:pPr>
            <w:r w:rsidRPr="002E3790">
              <w:rPr>
                <w:rFonts w:cs="Times New Roman"/>
              </w:rPr>
              <w:t>This guide represents industry best</w:t>
            </w:r>
            <w:r w:rsidR="00B5596C" w:rsidRPr="002E3790">
              <w:rPr>
                <w:rFonts w:cs="Times New Roman"/>
              </w:rPr>
              <w:t xml:space="preserve"> </w:t>
            </w:r>
            <w:r w:rsidRPr="002E3790">
              <w:rPr>
                <w:rFonts w:cs="Times New Roman"/>
              </w:rPr>
              <w:t>practice in the safe installation of home battery systems. The guide has been developed by industry associations involved in renewable energy battery storage equipment, with input from energy network operators, private certification bodies, and other independent stakeholder groups and individuals, as well as consumer and electrical safety regulators including the Clean Energy Council, Smart Energy Council, CSIRO, AI Group and the Consumer Electronics Suppliers Association.</w:t>
            </w:r>
          </w:p>
        </w:tc>
        <w:tc>
          <w:tcPr>
            <w:tcW w:w="367" w:type="pct"/>
            <w:shd w:val="clear" w:color="auto" w:fill="F2F2F2" w:themeFill="background1" w:themeFillShade="F2"/>
          </w:tcPr>
          <w:p w14:paraId="358CED0F" w14:textId="77777777" w:rsidR="002A00CC" w:rsidRPr="002E3790" w:rsidRDefault="002A00CC" w:rsidP="00EA7A5E">
            <w:pPr>
              <w:pStyle w:val="TableTextLeft"/>
              <w:rPr>
                <w:rFonts w:cs="Times New Roman"/>
              </w:rPr>
            </w:pPr>
          </w:p>
        </w:tc>
      </w:tr>
      <w:tr w:rsidR="001C3E07" w:rsidRPr="002E3790" w14:paraId="358CED14" w14:textId="77777777" w:rsidTr="4AFA8DEB">
        <w:tc>
          <w:tcPr>
            <w:tcW w:w="2316" w:type="pct"/>
            <w:shd w:val="clear" w:color="auto" w:fill="auto"/>
          </w:tcPr>
          <w:p w14:paraId="358CED11" w14:textId="77777777" w:rsidR="001C3E07" w:rsidRPr="002E3790" w:rsidRDefault="001C3E07" w:rsidP="002E3790">
            <w:pPr>
              <w:pStyle w:val="TableTextBullet"/>
              <w:numPr>
                <w:ilvl w:val="0"/>
                <w:numId w:val="0"/>
              </w:numPr>
              <w:ind w:left="113"/>
              <w:rPr>
                <w:rFonts w:cs="Times New Roman"/>
                <w:color w:val="auto"/>
              </w:rPr>
            </w:pPr>
            <w:r w:rsidRPr="002E3790">
              <w:rPr>
                <w:rFonts w:cs="Times New Roman"/>
                <w:color w:val="auto"/>
              </w:rPr>
              <w:t>Provide a whole</w:t>
            </w:r>
            <w:r w:rsidR="001878C0" w:rsidRPr="002E3790">
              <w:rPr>
                <w:rFonts w:cs="Times New Roman"/>
                <w:color w:val="auto"/>
              </w:rPr>
              <w:t>-</w:t>
            </w:r>
            <w:r w:rsidRPr="002E3790">
              <w:rPr>
                <w:rFonts w:cs="Times New Roman"/>
                <w:color w:val="auto"/>
              </w:rPr>
              <w:t>of</w:t>
            </w:r>
            <w:r w:rsidR="001878C0" w:rsidRPr="002E3790">
              <w:rPr>
                <w:rFonts w:cs="Times New Roman"/>
                <w:color w:val="auto"/>
              </w:rPr>
              <w:t>-</w:t>
            </w:r>
            <w:r w:rsidRPr="002E3790">
              <w:rPr>
                <w:rFonts w:cs="Times New Roman"/>
                <w:color w:val="auto"/>
              </w:rPr>
              <w:t>system warranty (including workmanship) of a minimum of 5 years and a minimum performance warranty of 7 years under daily cycling operation.</w:t>
            </w:r>
          </w:p>
        </w:tc>
        <w:tc>
          <w:tcPr>
            <w:tcW w:w="2317" w:type="pct"/>
            <w:shd w:val="clear" w:color="auto" w:fill="auto"/>
          </w:tcPr>
          <w:p w14:paraId="358CED12" w14:textId="77777777" w:rsidR="001C3E07" w:rsidRPr="002E3790" w:rsidRDefault="001C3E07" w:rsidP="001C3E07">
            <w:pPr>
              <w:pStyle w:val="TableTextBullet"/>
              <w:rPr>
                <w:rFonts w:cs="Times New Roman"/>
                <w:color w:val="auto"/>
              </w:rPr>
            </w:pPr>
            <w:r w:rsidRPr="002E3790">
              <w:rPr>
                <w:rFonts w:cs="Times New Roman"/>
                <w:color w:val="auto"/>
              </w:rPr>
              <w:t xml:space="preserve">A minimum 5-year whole-of-system warranty is an explicit mandatory requirement of Solar </w:t>
            </w:r>
            <w:r w:rsidR="00BA777A" w:rsidRPr="002E3790">
              <w:rPr>
                <w:rFonts w:cs="Times New Roman"/>
                <w:color w:val="auto"/>
              </w:rPr>
              <w:t>Victoria’</w:t>
            </w:r>
            <w:r w:rsidR="00BE4B55" w:rsidRPr="002E3790">
              <w:rPr>
                <w:rFonts w:cs="Times New Roman"/>
                <w:color w:val="auto"/>
              </w:rPr>
              <w:t>s</w:t>
            </w:r>
            <w:r w:rsidR="00BA777A" w:rsidRPr="002E3790">
              <w:rPr>
                <w:rFonts w:cs="Times New Roman"/>
                <w:color w:val="auto"/>
              </w:rPr>
              <w:t xml:space="preserve"> programs</w:t>
            </w:r>
            <w:r w:rsidRPr="002E3790">
              <w:rPr>
                <w:rFonts w:cs="Times New Roman"/>
                <w:color w:val="auto"/>
              </w:rPr>
              <w:t>, including on workmanship. A further minimum performance warranty of 7 years is required under daily cycling operation, aligning with requirements for the South Australian Home Battery Scheme.</w:t>
            </w:r>
          </w:p>
        </w:tc>
        <w:tc>
          <w:tcPr>
            <w:tcW w:w="367" w:type="pct"/>
            <w:shd w:val="clear" w:color="auto" w:fill="F2F2F2" w:themeFill="background1" w:themeFillShade="F2"/>
          </w:tcPr>
          <w:p w14:paraId="358CED13" w14:textId="77777777" w:rsidR="001C3E07" w:rsidRPr="002E3790" w:rsidRDefault="001C3E07" w:rsidP="001C3E07">
            <w:pPr>
              <w:pStyle w:val="TableTextLeft"/>
              <w:rPr>
                <w:rFonts w:cs="Times New Roman"/>
              </w:rPr>
            </w:pPr>
          </w:p>
        </w:tc>
      </w:tr>
      <w:tr w:rsidR="002A00CC" w:rsidRPr="002E3790" w14:paraId="358CED18" w14:textId="77777777" w:rsidTr="4AFA8DEB">
        <w:tc>
          <w:tcPr>
            <w:tcW w:w="2316" w:type="pct"/>
            <w:shd w:val="clear" w:color="auto" w:fill="auto"/>
          </w:tcPr>
          <w:p w14:paraId="358CED15" w14:textId="77777777" w:rsidR="002A00CC" w:rsidRPr="002E3790" w:rsidRDefault="002A00CC" w:rsidP="002E3790">
            <w:pPr>
              <w:pStyle w:val="TableTextBullet"/>
              <w:numPr>
                <w:ilvl w:val="0"/>
                <w:numId w:val="0"/>
              </w:numPr>
              <w:ind w:left="113"/>
              <w:rPr>
                <w:rFonts w:cs="Times New Roman"/>
              </w:rPr>
            </w:pPr>
            <w:r w:rsidRPr="002E3790">
              <w:rPr>
                <w:rFonts w:cs="Times New Roman"/>
              </w:rPr>
              <w:t>Battery system to be registered on the Australian Energy Market Operator’s Distributed Energy Resources Register.</w:t>
            </w:r>
          </w:p>
        </w:tc>
        <w:tc>
          <w:tcPr>
            <w:tcW w:w="2317" w:type="pct"/>
            <w:shd w:val="clear" w:color="auto" w:fill="auto"/>
          </w:tcPr>
          <w:p w14:paraId="2B98390D" w14:textId="1675424F" w:rsidR="002A00CC" w:rsidRDefault="002A00CC" w:rsidP="00EA7A5E">
            <w:pPr>
              <w:pStyle w:val="TableTextBullet"/>
              <w:rPr>
                <w:rFonts w:cs="Times New Roman"/>
              </w:rPr>
            </w:pPr>
            <w:r w:rsidRPr="002E3790">
              <w:rPr>
                <w:rFonts w:cs="Times New Roman"/>
              </w:rPr>
              <w:t>AEMO is obliged under the National Electricity Rules to establish a register of Distributed Energy Resources in the National Electricity Market. Solar Victoria aims to support the registration of all batteries supported under Solar</w:t>
            </w:r>
            <w:r w:rsidR="00674055" w:rsidRPr="002E3790">
              <w:rPr>
                <w:rFonts w:cs="Times New Roman"/>
              </w:rPr>
              <w:t xml:space="preserve"> Victoria’s programs</w:t>
            </w:r>
            <w:r w:rsidR="00503CA9">
              <w:rPr>
                <w:rFonts w:cs="Times New Roman"/>
              </w:rPr>
              <w:t>.</w:t>
            </w:r>
          </w:p>
          <w:p w14:paraId="358CED16" w14:textId="2B7D8A52" w:rsidR="009E0A8E" w:rsidRPr="002E3790" w:rsidRDefault="00503CA9" w:rsidP="00D42BAA">
            <w:pPr>
              <w:pStyle w:val="TableTextBullet"/>
              <w:rPr>
                <w:rFonts w:cs="Times New Roman"/>
              </w:rPr>
            </w:pPr>
            <w:r w:rsidRPr="00503CA9">
              <w:rPr>
                <w:rFonts w:cs="Times New Roman"/>
              </w:rPr>
              <w:t xml:space="preserve">Australia’s DER Register </w:t>
            </w:r>
            <w:r w:rsidR="499F0A28" w:rsidRPr="4AFA8DEB">
              <w:rPr>
                <w:rFonts w:cs="Times New Roman"/>
              </w:rPr>
              <w:t xml:space="preserve">was </w:t>
            </w:r>
            <w:r w:rsidRPr="00503CA9">
              <w:rPr>
                <w:rFonts w:cs="Times New Roman"/>
              </w:rPr>
              <w:t>launched on 1 March 2020</w:t>
            </w:r>
            <w:r>
              <w:rPr>
                <w:rFonts w:cs="Times New Roman"/>
              </w:rPr>
              <w:t xml:space="preserve"> and is available at</w:t>
            </w:r>
            <w:r w:rsidR="00582F04">
              <w:rPr>
                <w:rFonts w:cs="Times New Roman"/>
              </w:rPr>
              <w:t>:</w:t>
            </w:r>
            <w:r>
              <w:rPr>
                <w:rFonts w:cs="Times New Roman"/>
              </w:rPr>
              <w:t xml:space="preserve"> </w:t>
            </w:r>
            <w:hyperlink r:id="rId112" w:history="1">
              <w:r w:rsidR="009E0A8E">
                <w:rPr>
                  <w:rStyle w:val="Hyperlink"/>
                  <w:rFonts w:cs="Times New Roman"/>
                </w:rPr>
                <w:t>aemo.com.au/energy-systems/electricity/der-register/about-the-der-register</w:t>
              </w:r>
            </w:hyperlink>
          </w:p>
        </w:tc>
        <w:tc>
          <w:tcPr>
            <w:tcW w:w="367" w:type="pct"/>
            <w:shd w:val="clear" w:color="auto" w:fill="F2F2F2" w:themeFill="background1" w:themeFillShade="F2"/>
          </w:tcPr>
          <w:p w14:paraId="358CED17" w14:textId="77777777" w:rsidR="002A00CC" w:rsidRPr="002E3790" w:rsidRDefault="002A00CC" w:rsidP="00EA7A5E">
            <w:pPr>
              <w:pStyle w:val="TableTextLeft"/>
              <w:rPr>
                <w:rFonts w:cs="Times New Roman"/>
              </w:rPr>
            </w:pPr>
          </w:p>
        </w:tc>
      </w:tr>
    </w:tbl>
    <w:p w14:paraId="358CED19" w14:textId="0A30396B" w:rsidR="00AC6DC9" w:rsidRDefault="00AB7724" w:rsidP="006941A1">
      <w:pPr>
        <w:pStyle w:val="Caption"/>
        <w:spacing w:before="0"/>
        <w:rPr>
          <w:sz w:val="20"/>
        </w:rPr>
      </w:pPr>
      <w:r w:rsidRPr="003E0F48">
        <w:lastRenderedPageBreak/>
        <w:t xml:space="preserve">Table </w:t>
      </w:r>
      <w:r>
        <w:fldChar w:fldCharType="begin"/>
      </w:r>
      <w:r>
        <w:instrText>SEQ Table \* ARABIC</w:instrText>
      </w:r>
      <w:r>
        <w:fldChar w:fldCharType="separate"/>
      </w:r>
      <w:r w:rsidR="000B1D1A">
        <w:rPr>
          <w:noProof/>
        </w:rPr>
        <w:t>2</w:t>
      </w:r>
      <w:r w:rsidR="00322310">
        <w:rPr>
          <w:noProof/>
        </w:rPr>
        <w:t>3</w:t>
      </w:r>
      <w:r>
        <w:fldChar w:fldCharType="end"/>
      </w:r>
      <w:r>
        <w:t xml:space="preserve">: </w:t>
      </w:r>
      <w:r w:rsidR="00AC6DC9">
        <w:t>Overall energy storage s</w:t>
      </w:r>
      <w:r w:rsidR="00537F45">
        <w:t>ystem</w:t>
      </w:r>
      <w:r w:rsidR="00B51F7F">
        <w:t xml:space="preserve"> – recommended requirements</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3450"/>
        <w:gridCol w:w="5481"/>
        <w:gridCol w:w="708"/>
      </w:tblGrid>
      <w:tr w:rsidR="00AC6DC9" w:rsidRPr="002E3790" w14:paraId="358CED1D" w14:textId="77777777" w:rsidTr="002E3790">
        <w:trPr>
          <w:tblHeader/>
        </w:trPr>
        <w:tc>
          <w:tcPr>
            <w:tcW w:w="0" w:type="auto"/>
            <w:shd w:val="clear" w:color="auto" w:fill="FFE15A"/>
            <w:vAlign w:val="center"/>
          </w:tcPr>
          <w:p w14:paraId="358CED1A" w14:textId="77777777" w:rsidR="00AC6DC9" w:rsidRPr="002E3790" w:rsidRDefault="00AC6DC9" w:rsidP="0015175E">
            <w:pPr>
              <w:pStyle w:val="TableHeadingLeft"/>
              <w:rPr>
                <w:rFonts w:cs="Times New Roman"/>
              </w:rPr>
            </w:pPr>
            <w:r w:rsidRPr="002E3790">
              <w:rPr>
                <w:rFonts w:cs="Times New Roman"/>
              </w:rPr>
              <w:t>This is recommended:</w:t>
            </w:r>
          </w:p>
        </w:tc>
        <w:tc>
          <w:tcPr>
            <w:tcW w:w="2843" w:type="pct"/>
            <w:shd w:val="clear" w:color="auto" w:fill="FFE15A"/>
            <w:vAlign w:val="center"/>
          </w:tcPr>
          <w:p w14:paraId="358CED1B" w14:textId="77777777" w:rsidR="00AC6DC9" w:rsidRPr="002E3790" w:rsidRDefault="00AC6DC9" w:rsidP="0015175E">
            <w:pPr>
              <w:pStyle w:val="TableHeadingLeft"/>
              <w:rPr>
                <w:rFonts w:cs="Times New Roman"/>
              </w:rPr>
            </w:pPr>
            <w:r w:rsidRPr="002E3790">
              <w:rPr>
                <w:rFonts w:cs="Times New Roman"/>
              </w:rPr>
              <w:t>Why?</w:t>
            </w:r>
          </w:p>
        </w:tc>
        <w:tc>
          <w:tcPr>
            <w:tcW w:w="367" w:type="pct"/>
            <w:tcBorders>
              <w:bottom w:val="single" w:sz="8" w:space="0" w:color="FFE15A"/>
            </w:tcBorders>
            <w:shd w:val="clear" w:color="auto" w:fill="FFE15A"/>
            <w:vAlign w:val="center"/>
          </w:tcPr>
          <w:p w14:paraId="358CED1C" w14:textId="77777777" w:rsidR="00AC6DC9" w:rsidRPr="002E3790" w:rsidRDefault="006F3592" w:rsidP="002E3790">
            <w:pPr>
              <w:pStyle w:val="TableHeadingLeft"/>
              <w:jc w:val="center"/>
              <w:rPr>
                <w:rFonts w:cs="Times New Roman"/>
              </w:rPr>
            </w:pPr>
            <w:r w:rsidRPr="0017347D">
              <w:rPr>
                <w:rFonts w:cs="Times New Roman"/>
                <w:noProof/>
              </w:rPr>
              <w:drawing>
                <wp:inline distT="0" distB="0" distL="0" distR="0" wp14:anchorId="358CEEC3" wp14:editId="358CEEC4">
                  <wp:extent cx="257175" cy="257175"/>
                  <wp:effectExtent l="0" t="0" r="0" b="0"/>
                  <wp:docPr id="37" name="Graphic 7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8"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AC6DC9" w:rsidRPr="002E3790" w14:paraId="358CED22" w14:textId="77777777" w:rsidTr="4AFA8DEB">
        <w:tc>
          <w:tcPr>
            <w:tcW w:w="1790" w:type="pct"/>
            <w:shd w:val="clear" w:color="auto" w:fill="auto"/>
          </w:tcPr>
          <w:p w14:paraId="358CED1E" w14:textId="77777777" w:rsidR="00AC6DC9" w:rsidRPr="002E3790" w:rsidRDefault="00AC6DC9" w:rsidP="0015175E">
            <w:pPr>
              <w:pStyle w:val="TableTextLeft"/>
              <w:rPr>
                <w:rFonts w:cs="Times New Roman"/>
              </w:rPr>
            </w:pPr>
            <w:r w:rsidRPr="002E3790">
              <w:rPr>
                <w:rFonts w:cs="Times New Roman"/>
              </w:rPr>
              <w:t>Where an energy storage solution is installed within a room, a functioning smoke alarm shall be installed in the same room.</w:t>
            </w:r>
          </w:p>
        </w:tc>
        <w:tc>
          <w:tcPr>
            <w:tcW w:w="2843" w:type="pct"/>
            <w:shd w:val="clear" w:color="auto" w:fill="auto"/>
          </w:tcPr>
          <w:p w14:paraId="358CED1F" w14:textId="77777777" w:rsidR="00AC6DC9" w:rsidRPr="002E3790" w:rsidRDefault="00AC6DC9" w:rsidP="0015175E">
            <w:pPr>
              <w:pStyle w:val="TableTextBullet"/>
              <w:rPr>
                <w:rFonts w:cs="Times New Roman"/>
              </w:rPr>
            </w:pPr>
            <w:r w:rsidRPr="002E3790">
              <w:rPr>
                <w:rFonts w:cs="Times New Roman"/>
              </w:rPr>
              <w:t>The requirement to install a smoke alarm in the same room as an energy storage solution is included in the battery installation standard “AS/NZS 5139:2019 - Electrical installations - Safety of battery systems for use with power conversion equipment”.</w:t>
            </w:r>
          </w:p>
          <w:p w14:paraId="358CED20" w14:textId="77777777" w:rsidR="00AC6DC9" w:rsidRPr="002E3790" w:rsidRDefault="00AC6DC9" w:rsidP="0015175E">
            <w:pPr>
              <w:pStyle w:val="TableTextBullet"/>
              <w:rPr>
                <w:rFonts w:cs="Times New Roman"/>
              </w:rPr>
            </w:pPr>
            <w:r w:rsidRPr="002E3790">
              <w:rPr>
                <w:rFonts w:cs="Times New Roman"/>
              </w:rPr>
              <w:t xml:space="preserve">Safety is the top priority of Solar </w:t>
            </w:r>
            <w:r w:rsidR="00334B57" w:rsidRPr="002E3790">
              <w:rPr>
                <w:rFonts w:cs="Times New Roman"/>
              </w:rPr>
              <w:t xml:space="preserve">Victoria’s programs </w:t>
            </w:r>
            <w:r w:rsidRPr="002E3790">
              <w:rPr>
                <w:rFonts w:cs="Times New Roman"/>
              </w:rPr>
              <w:t>and the installation of a smoke alarm reduces the risk of injury and property damage.</w:t>
            </w:r>
          </w:p>
        </w:tc>
        <w:tc>
          <w:tcPr>
            <w:tcW w:w="367" w:type="pct"/>
            <w:shd w:val="clear" w:color="auto" w:fill="F2F2F2" w:themeFill="background1" w:themeFillShade="F2"/>
          </w:tcPr>
          <w:p w14:paraId="358CED21" w14:textId="77777777" w:rsidR="00AC6DC9" w:rsidRPr="002E3790" w:rsidRDefault="00AC6DC9" w:rsidP="002E3790">
            <w:pPr>
              <w:pStyle w:val="TableTextBullet"/>
              <w:numPr>
                <w:ilvl w:val="0"/>
                <w:numId w:val="0"/>
              </w:numPr>
              <w:ind w:left="113"/>
              <w:rPr>
                <w:rFonts w:cs="Times New Roman"/>
              </w:rPr>
            </w:pPr>
          </w:p>
        </w:tc>
      </w:tr>
      <w:tr w:rsidR="00A76B70" w:rsidRPr="002E3790" w14:paraId="358CED28" w14:textId="77777777" w:rsidTr="4AFA8DEB">
        <w:tc>
          <w:tcPr>
            <w:tcW w:w="1790" w:type="pct"/>
            <w:shd w:val="clear" w:color="auto" w:fill="auto"/>
          </w:tcPr>
          <w:p w14:paraId="2067442E" w14:textId="5765D513" w:rsidR="00A76B70" w:rsidRPr="00661B65" w:rsidRDefault="00A76B70" w:rsidP="00661B65">
            <w:pPr>
              <w:pStyle w:val="TableTextLeft"/>
              <w:rPr>
                <w:rFonts w:cs="Times New Roman"/>
              </w:rPr>
            </w:pPr>
            <w:r w:rsidRPr="00661B65">
              <w:rPr>
                <w:rFonts w:cs="Times New Roman"/>
              </w:rPr>
              <w:t xml:space="preserve">Solar battery systems are recommended to </w:t>
            </w:r>
            <w:r w:rsidR="00E279C8" w:rsidRPr="00661B65">
              <w:rPr>
                <w:rFonts w:cs="Times New Roman"/>
              </w:rPr>
              <w:t xml:space="preserve">have the capability to </w:t>
            </w:r>
            <w:r w:rsidRPr="00661B65">
              <w:rPr>
                <w:rFonts w:cs="Times New Roman"/>
              </w:rPr>
              <w:t>conform to an API in accordance with Australia’s Common Smart Inverter Profile (CSIP-AUS) and the IEEE 2030.5-2018 standard, via either direct inverter integration, an external control system or via a vendor cloud - or equivalent.</w:t>
            </w:r>
          </w:p>
          <w:p w14:paraId="358CED23" w14:textId="5A6CA91B" w:rsidR="00A76B70" w:rsidRPr="002E3790" w:rsidRDefault="00A76B70" w:rsidP="00A76B70">
            <w:pPr>
              <w:pStyle w:val="TableTextLeft"/>
              <w:rPr>
                <w:rFonts w:cs="Times New Roman"/>
                <w:color w:val="auto"/>
              </w:rPr>
            </w:pPr>
          </w:p>
        </w:tc>
        <w:tc>
          <w:tcPr>
            <w:tcW w:w="2843" w:type="pct"/>
            <w:shd w:val="clear" w:color="auto" w:fill="auto"/>
          </w:tcPr>
          <w:p w14:paraId="57F3AB7B" w14:textId="77777777" w:rsidR="00A76B70" w:rsidRPr="002E3790" w:rsidRDefault="00A76B70" w:rsidP="00A76B70">
            <w:pPr>
              <w:pStyle w:val="TableTextBullet"/>
              <w:rPr>
                <w:rFonts w:cs="Times New Roman"/>
                <w:color w:val="auto"/>
              </w:rPr>
            </w:pPr>
            <w:r w:rsidRPr="002E3790">
              <w:rPr>
                <w:rFonts w:cs="Times New Roman"/>
                <w:color w:val="auto"/>
              </w:rPr>
              <w:t xml:space="preserve">An industry adopted communications protocol will help to standardise the interoperability approach. Interoperability is seen as the key enabler to unlock future energy markets through widespread aggregation and orchestration of DER. </w:t>
            </w:r>
          </w:p>
          <w:p w14:paraId="3A066D11" w14:textId="0C75E46E" w:rsidR="00A76B70" w:rsidRDefault="00A76B70" w:rsidP="00A76B70">
            <w:pPr>
              <w:pStyle w:val="TableTextBullet"/>
              <w:rPr>
                <w:rFonts w:cs="Times New Roman"/>
                <w:color w:val="auto"/>
              </w:rPr>
            </w:pPr>
            <w:r w:rsidRPr="00C2426B">
              <w:rPr>
                <w:rFonts w:cs="Times New Roman"/>
                <w:color w:val="auto"/>
              </w:rPr>
              <w:t xml:space="preserve">Australia’s Common Smart Inverter Profile (CSIP-AUS) </w:t>
            </w:r>
            <w:r>
              <w:rPr>
                <w:rFonts w:cs="Times New Roman"/>
                <w:color w:val="auto"/>
              </w:rPr>
              <w:t xml:space="preserve">previously referred to as the </w:t>
            </w:r>
            <w:r w:rsidRPr="002E3790">
              <w:rPr>
                <w:rFonts w:cs="Times New Roman"/>
                <w:color w:val="auto"/>
              </w:rPr>
              <w:t>‘Australian Implementation Guide’ of open communications protocol IEEE 2030.5,</w:t>
            </w:r>
            <w:r w:rsidR="00A41D26">
              <w:rPr>
                <w:rFonts w:cs="Times New Roman"/>
                <w:color w:val="auto"/>
              </w:rPr>
              <w:t xml:space="preserve"> </w:t>
            </w:r>
            <w:r>
              <w:rPr>
                <w:rFonts w:cs="Times New Roman"/>
                <w:color w:val="auto"/>
              </w:rPr>
              <w:t>was released in September 2021</w:t>
            </w:r>
            <w:r w:rsidRPr="002E3790">
              <w:rPr>
                <w:rFonts w:cs="Times New Roman"/>
                <w:color w:val="auto"/>
              </w:rPr>
              <w:t>.</w:t>
            </w:r>
          </w:p>
          <w:p w14:paraId="239307C9" w14:textId="798A069C" w:rsidR="00A76B70" w:rsidRPr="00D42BAA" w:rsidRDefault="00A76B70" w:rsidP="007022C1">
            <w:pPr>
              <w:pStyle w:val="TableTextBullet"/>
              <w:rPr>
                <w:rFonts w:cs="Times New Roman"/>
                <w:color w:val="auto"/>
              </w:rPr>
            </w:pPr>
            <w:r w:rsidRPr="00487893">
              <w:rPr>
                <w:rFonts w:cs="Times New Roman"/>
                <w:color w:val="auto"/>
              </w:rPr>
              <w:t xml:space="preserve">The guide is accessible at: </w:t>
            </w:r>
            <w:hyperlink r:id="rId113" w:history="1">
              <w:r w:rsidR="00487893">
                <w:rPr>
                  <w:rStyle w:val="Hyperlink"/>
                  <w:rFonts w:cs="Times New Roman"/>
                </w:rPr>
                <w:t>arena.gov.au/knowledge-bank/common-smart-inverter-profile-australia</w:t>
              </w:r>
            </w:hyperlink>
            <w:r w:rsidRPr="00487893">
              <w:rPr>
                <w:rFonts w:cs="Times New Roman"/>
                <w:color w:val="auto"/>
              </w:rPr>
              <w:t xml:space="preserve">   </w:t>
            </w:r>
          </w:p>
          <w:p w14:paraId="358CED26" w14:textId="1AC483E2" w:rsidR="00A76B70" w:rsidRPr="002E3790" w:rsidRDefault="00A76B70" w:rsidP="00A76B70">
            <w:pPr>
              <w:pStyle w:val="TableTextBullet"/>
              <w:rPr>
                <w:rFonts w:cs="Times New Roman"/>
                <w:color w:val="auto"/>
              </w:rPr>
            </w:pPr>
            <w:r w:rsidRPr="00E1069C">
              <w:rPr>
                <w:rFonts w:cs="Times New Roman"/>
                <w:color w:val="auto"/>
              </w:rPr>
              <w:t>Solar Victoria will strongly consider mandating compliance to CSIP-AUS at an appropriate time, in consultation with industry.</w:t>
            </w:r>
          </w:p>
        </w:tc>
        <w:tc>
          <w:tcPr>
            <w:tcW w:w="367" w:type="pct"/>
            <w:shd w:val="clear" w:color="auto" w:fill="F2F2F2" w:themeFill="background1" w:themeFillShade="F2"/>
          </w:tcPr>
          <w:p w14:paraId="358CED27" w14:textId="77777777" w:rsidR="00A76B70" w:rsidRPr="002E3790" w:rsidRDefault="00A76B70" w:rsidP="00A76B70">
            <w:pPr>
              <w:pStyle w:val="TableTextBullet"/>
              <w:numPr>
                <w:ilvl w:val="0"/>
                <w:numId w:val="0"/>
              </w:numPr>
              <w:ind w:left="113"/>
              <w:rPr>
                <w:rFonts w:cs="Times New Roman"/>
              </w:rPr>
            </w:pPr>
          </w:p>
        </w:tc>
      </w:tr>
      <w:tr w:rsidR="00AF6E7C" w:rsidRPr="002E3790" w14:paraId="5AD84E20" w14:textId="77777777" w:rsidTr="4AFA8DEB">
        <w:tc>
          <w:tcPr>
            <w:tcW w:w="1790" w:type="pct"/>
            <w:shd w:val="clear" w:color="auto" w:fill="auto"/>
          </w:tcPr>
          <w:p w14:paraId="10E62D20" w14:textId="62D1DC20" w:rsidR="00AF6E7C" w:rsidRPr="00C2426B" w:rsidRDefault="00E42E7E" w:rsidP="00661B65">
            <w:pPr>
              <w:pStyle w:val="TableTextLeft"/>
              <w:rPr>
                <w:rFonts w:cs="Times New Roman"/>
                <w:color w:val="auto"/>
              </w:rPr>
            </w:pPr>
            <w:r w:rsidRPr="00661B65">
              <w:rPr>
                <w:rFonts w:cs="Times New Roman"/>
              </w:rPr>
              <w:t>Solar battery systems are recommended to be installed in a manner that prevents “Cross Phasing”.</w:t>
            </w:r>
            <w:r w:rsidRPr="00E42E7E">
              <w:rPr>
                <w:rFonts w:cs="Times New Roman"/>
                <w:color w:val="auto"/>
              </w:rPr>
              <w:t xml:space="preserve">  </w:t>
            </w:r>
          </w:p>
        </w:tc>
        <w:tc>
          <w:tcPr>
            <w:tcW w:w="2843" w:type="pct"/>
            <w:shd w:val="clear" w:color="auto" w:fill="auto"/>
          </w:tcPr>
          <w:p w14:paraId="0ED7B09A" w14:textId="77777777" w:rsidR="00235DFC" w:rsidRDefault="00235DFC" w:rsidP="00235DFC">
            <w:pPr>
              <w:pStyle w:val="TableTextBullet"/>
              <w:rPr>
                <w:rFonts w:cs="Times New Roman"/>
                <w:color w:val="auto"/>
              </w:rPr>
            </w:pPr>
            <w:r w:rsidRPr="00235DFC">
              <w:rPr>
                <w:rFonts w:cs="Times New Roman"/>
                <w:color w:val="auto"/>
              </w:rPr>
              <w:t>Ensuring solar batteries and solar PV are on the same phase for multiphase customers improves direct self</w:t>
            </w:r>
            <w:r>
              <w:rPr>
                <w:rFonts w:cs="Times New Roman"/>
                <w:color w:val="auto"/>
              </w:rPr>
              <w:t>-</w:t>
            </w:r>
            <w:r w:rsidRPr="00235DFC">
              <w:rPr>
                <w:rFonts w:cs="Times New Roman"/>
                <w:color w:val="auto"/>
              </w:rPr>
              <w:t xml:space="preserve">consumption. </w:t>
            </w:r>
          </w:p>
          <w:p w14:paraId="08816CDF" w14:textId="3BC079FD" w:rsidR="005B45AD" w:rsidRDefault="00235DFC" w:rsidP="00A27EF5">
            <w:pPr>
              <w:pStyle w:val="TableTextBullet"/>
              <w:rPr>
                <w:rFonts w:cs="Times New Roman"/>
                <w:color w:val="auto"/>
              </w:rPr>
            </w:pPr>
            <w:r w:rsidRPr="005B45AD">
              <w:rPr>
                <w:rFonts w:cs="Times New Roman"/>
                <w:color w:val="auto"/>
              </w:rPr>
              <w:t>Victoria’s net metering arrangement does not require per phase balancing for multiphase customers.</w:t>
            </w:r>
            <w:r w:rsidRPr="00472BA2">
              <w:rPr>
                <w:rFonts w:cs="Times New Roman"/>
                <w:color w:val="auto"/>
              </w:rPr>
              <w:t xml:space="preserve"> A </w:t>
            </w:r>
            <w:r w:rsidR="006C1A2E">
              <w:rPr>
                <w:rFonts w:cs="Times New Roman"/>
                <w:color w:val="auto"/>
              </w:rPr>
              <w:t>s</w:t>
            </w:r>
            <w:r w:rsidRPr="00472BA2">
              <w:rPr>
                <w:rFonts w:cs="Times New Roman"/>
                <w:color w:val="auto"/>
              </w:rPr>
              <w:t xml:space="preserve">olar PV and </w:t>
            </w:r>
            <w:r w:rsidR="006C1A2E">
              <w:rPr>
                <w:rFonts w:cs="Times New Roman"/>
                <w:color w:val="auto"/>
              </w:rPr>
              <w:t>s</w:t>
            </w:r>
            <w:r w:rsidRPr="00472BA2">
              <w:rPr>
                <w:rFonts w:cs="Times New Roman"/>
                <w:color w:val="auto"/>
              </w:rPr>
              <w:t xml:space="preserve">olar battery system </w:t>
            </w:r>
            <w:r w:rsidRPr="00A70DCE">
              <w:rPr>
                <w:rFonts w:cs="Times New Roman"/>
                <w:color w:val="auto"/>
              </w:rPr>
              <w:t xml:space="preserve">can be installed on separate phases – with no financial impact to a customer (except where grid export limits are reached.) </w:t>
            </w:r>
          </w:p>
          <w:p w14:paraId="736076BD" w14:textId="04D63D89" w:rsidR="00235DFC" w:rsidRPr="00472BA2" w:rsidRDefault="005B45AD" w:rsidP="00472BA2">
            <w:pPr>
              <w:pStyle w:val="TableTextBullet"/>
              <w:rPr>
                <w:rFonts w:cs="Times New Roman"/>
                <w:color w:val="auto"/>
              </w:rPr>
            </w:pPr>
            <w:r>
              <w:rPr>
                <w:rFonts w:cs="Times New Roman"/>
                <w:color w:val="auto"/>
              </w:rPr>
              <w:t xml:space="preserve">Battery cross phasing </w:t>
            </w:r>
            <w:r w:rsidR="00235DFC" w:rsidRPr="005B45AD">
              <w:rPr>
                <w:rFonts w:cs="Times New Roman"/>
                <w:color w:val="auto"/>
              </w:rPr>
              <w:t xml:space="preserve">can result in network unbalance, potentially avoided higher line voltages and unnecessary exacerbation of power qualities in the network.  </w:t>
            </w:r>
          </w:p>
          <w:p w14:paraId="56B83821" w14:textId="77777777" w:rsidR="00235DFC" w:rsidRPr="00235DFC" w:rsidRDefault="00235DFC" w:rsidP="00235DFC">
            <w:pPr>
              <w:pStyle w:val="TableTextBullet"/>
              <w:rPr>
                <w:rFonts w:cs="Times New Roman"/>
                <w:color w:val="auto"/>
              </w:rPr>
            </w:pPr>
            <w:r w:rsidRPr="00235DFC">
              <w:rPr>
                <w:rFonts w:cs="Times New Roman"/>
                <w:color w:val="auto"/>
              </w:rPr>
              <w:t>Victoria’s Net Metering arrangement is defined in:</w:t>
            </w:r>
          </w:p>
          <w:p w14:paraId="744E3369" w14:textId="77777777" w:rsidR="00235DFC" w:rsidRPr="00235DFC" w:rsidRDefault="00235DFC" w:rsidP="00472BA2">
            <w:pPr>
              <w:pStyle w:val="TableTextBullet2"/>
            </w:pPr>
            <w:r w:rsidRPr="00235DFC">
              <w:t>Chapter 7 of the National Electricity Rules;</w:t>
            </w:r>
          </w:p>
          <w:p w14:paraId="771732C9" w14:textId="77777777" w:rsidR="00235DFC" w:rsidRPr="00235DFC" w:rsidRDefault="00235DFC" w:rsidP="00472BA2">
            <w:pPr>
              <w:pStyle w:val="TableTextBullet2"/>
            </w:pPr>
            <w:r w:rsidRPr="00235DFC">
              <w:t xml:space="preserve">AEMO’s Metrology Procedures; and </w:t>
            </w:r>
          </w:p>
          <w:p w14:paraId="695DED74" w14:textId="50043BBC" w:rsidR="00AF6E7C" w:rsidRPr="002E3790" w:rsidRDefault="00235DFC" w:rsidP="00472BA2">
            <w:pPr>
              <w:pStyle w:val="TableTextBullet2"/>
            </w:pPr>
            <w:r w:rsidRPr="00235DFC">
              <w:t xml:space="preserve">Victoria’s Service and installation rules.  </w:t>
            </w:r>
          </w:p>
        </w:tc>
        <w:tc>
          <w:tcPr>
            <w:tcW w:w="367" w:type="pct"/>
            <w:shd w:val="clear" w:color="auto" w:fill="F2F2F2" w:themeFill="background1" w:themeFillShade="F2"/>
          </w:tcPr>
          <w:p w14:paraId="536B6A42" w14:textId="77777777" w:rsidR="00AF6E7C" w:rsidRPr="002E3790" w:rsidRDefault="00AF6E7C" w:rsidP="00A76B70">
            <w:pPr>
              <w:pStyle w:val="TableTextBullet"/>
              <w:numPr>
                <w:ilvl w:val="0"/>
                <w:numId w:val="0"/>
              </w:numPr>
              <w:ind w:left="113"/>
              <w:rPr>
                <w:rFonts w:cs="Times New Roman"/>
              </w:rPr>
            </w:pPr>
          </w:p>
        </w:tc>
      </w:tr>
    </w:tbl>
    <w:p w14:paraId="358CED29" w14:textId="6214B1B5" w:rsidR="002A00CC" w:rsidRPr="00F75895" w:rsidRDefault="00F2072F" w:rsidP="00F75895">
      <w:pPr>
        <w:pStyle w:val="Caption"/>
      </w:pPr>
      <w:r w:rsidRPr="003E0F48">
        <w:t xml:space="preserve">Table </w:t>
      </w:r>
      <w:r>
        <w:fldChar w:fldCharType="begin"/>
      </w:r>
      <w:r>
        <w:instrText>SEQ Table \* ARABIC</w:instrText>
      </w:r>
      <w:r>
        <w:fldChar w:fldCharType="separate"/>
      </w:r>
      <w:r w:rsidR="000B1D1A">
        <w:rPr>
          <w:noProof/>
        </w:rPr>
        <w:t>2</w:t>
      </w:r>
      <w:r w:rsidR="00322310">
        <w:rPr>
          <w:noProof/>
        </w:rPr>
        <w:t>4</w:t>
      </w:r>
      <w:r>
        <w:fldChar w:fldCharType="end"/>
      </w:r>
      <w:r>
        <w:t xml:space="preserve">: </w:t>
      </w:r>
      <w:r w:rsidR="002A00CC" w:rsidRPr="00E25AA1">
        <w:t xml:space="preserve">Component: Energy </w:t>
      </w:r>
      <w:r w:rsidR="00677B31">
        <w:t>s</w:t>
      </w:r>
      <w:r w:rsidR="002A00CC" w:rsidRPr="00E25AA1">
        <w:t xml:space="preserve">torage </w:t>
      </w:r>
      <w:r w:rsidR="00677B31">
        <w:t>d</w:t>
      </w:r>
      <w:r w:rsidR="002A00CC" w:rsidRPr="00E25AA1">
        <w:t>evice (</w:t>
      </w:r>
      <w:r w:rsidR="00677B31">
        <w:t>b</w:t>
      </w:r>
      <w:r w:rsidR="002A00CC" w:rsidRPr="00E25AA1">
        <w:t xml:space="preserve">attery </w:t>
      </w:r>
      <w:r w:rsidR="00677B31">
        <w:t>e</w:t>
      </w:r>
      <w:r w:rsidR="002A00CC" w:rsidRPr="00E25AA1">
        <w:t xml:space="preserve">nergy </w:t>
      </w:r>
      <w:r w:rsidR="00677B31">
        <w:t>s</w:t>
      </w:r>
      <w:r w:rsidR="002A00CC" w:rsidRPr="00E25AA1">
        <w:t xml:space="preserve">torage </w:t>
      </w:r>
      <w:r w:rsidR="00677B31">
        <w:t>s</w:t>
      </w:r>
      <w:r w:rsidR="002A00CC" w:rsidRPr="00E25AA1">
        <w:t xml:space="preserve">ystems or </w:t>
      </w:r>
      <w:r w:rsidR="00677B31">
        <w:t>ba</w:t>
      </w:r>
      <w:r w:rsidR="002A00CC" w:rsidRPr="00E25AA1">
        <w:t xml:space="preserve">ttery </w:t>
      </w:r>
      <w:r w:rsidR="00677B31">
        <w:t>s</w:t>
      </w:r>
      <w:r w:rsidR="002A00CC" w:rsidRPr="00E25AA1">
        <w:t>ystems</w:t>
      </w:r>
      <w:r w:rsidR="00677B31">
        <w:t>)</w:t>
      </w:r>
      <w:r w:rsidR="002A00CC" w:rsidRPr="005C7F72">
        <w:t xml:space="preserve"> </w:t>
      </w:r>
      <w:r w:rsidR="00540CAA">
        <w:t>– mandatory requirements</w:t>
      </w:r>
    </w:p>
    <w:tbl>
      <w:tblPr>
        <w:tblW w:w="5000" w:type="pct"/>
        <w:tblBorders>
          <w:top w:val="single" w:sz="8" w:space="0" w:color="F89F65"/>
          <w:bottom w:val="single" w:sz="8" w:space="0" w:color="F89F65"/>
          <w:insideH w:val="single" w:sz="8" w:space="0" w:color="F89F65"/>
        </w:tblBorders>
        <w:tblLayout w:type="fixed"/>
        <w:tblCellMar>
          <w:left w:w="0" w:type="dxa"/>
          <w:right w:w="0" w:type="dxa"/>
        </w:tblCellMar>
        <w:tblLook w:val="05A0" w:firstRow="1" w:lastRow="0" w:firstColumn="1" w:lastColumn="1" w:noHBand="0" w:noVBand="1"/>
      </w:tblPr>
      <w:tblGrid>
        <w:gridCol w:w="3402"/>
        <w:gridCol w:w="5529"/>
        <w:gridCol w:w="708"/>
      </w:tblGrid>
      <w:tr w:rsidR="002A00CC" w:rsidRPr="002E3790" w14:paraId="358CED2D" w14:textId="77777777" w:rsidTr="002E3790">
        <w:tc>
          <w:tcPr>
            <w:tcW w:w="1765" w:type="pct"/>
            <w:shd w:val="clear" w:color="auto" w:fill="F89F65"/>
            <w:vAlign w:val="center"/>
          </w:tcPr>
          <w:p w14:paraId="358CED2A" w14:textId="77777777" w:rsidR="002A00CC" w:rsidRPr="002E3790" w:rsidRDefault="002A00CC" w:rsidP="00EA7A5E">
            <w:pPr>
              <w:pStyle w:val="TableHeadingLeft"/>
              <w:rPr>
                <w:rFonts w:cs="Times New Roman"/>
              </w:rPr>
            </w:pPr>
            <w:r w:rsidRPr="002E3790">
              <w:rPr>
                <w:rFonts w:cs="Times New Roman"/>
              </w:rPr>
              <w:t>This is mandatory:</w:t>
            </w:r>
          </w:p>
        </w:tc>
        <w:tc>
          <w:tcPr>
            <w:tcW w:w="2868" w:type="pct"/>
            <w:shd w:val="clear" w:color="auto" w:fill="F89F65"/>
            <w:vAlign w:val="center"/>
          </w:tcPr>
          <w:p w14:paraId="358CED2B" w14:textId="77777777" w:rsidR="002A00CC" w:rsidRPr="002E3790" w:rsidRDefault="002A00CC" w:rsidP="00EA7A5E">
            <w:pPr>
              <w:pStyle w:val="TableHeadingLeft"/>
              <w:rPr>
                <w:rFonts w:cs="Times New Roman"/>
              </w:rPr>
            </w:pPr>
            <w:r w:rsidRPr="002E3790">
              <w:rPr>
                <w:rFonts w:cs="Times New Roman"/>
              </w:rPr>
              <w:t>Why?</w:t>
            </w:r>
          </w:p>
        </w:tc>
        <w:tc>
          <w:tcPr>
            <w:tcW w:w="367" w:type="pct"/>
            <w:shd w:val="clear" w:color="auto" w:fill="F89F65"/>
            <w:vAlign w:val="center"/>
          </w:tcPr>
          <w:p w14:paraId="358CED2C" w14:textId="77777777" w:rsidR="002A00CC" w:rsidRPr="002E3790" w:rsidRDefault="006F3592" w:rsidP="002E3790">
            <w:pPr>
              <w:pStyle w:val="TableHeadingLeft"/>
              <w:jc w:val="center"/>
              <w:rPr>
                <w:rFonts w:cs="Times New Roman"/>
              </w:rPr>
            </w:pPr>
            <w:r w:rsidRPr="0017347D">
              <w:rPr>
                <w:rFonts w:cs="Times New Roman"/>
                <w:noProof/>
              </w:rPr>
              <w:drawing>
                <wp:inline distT="0" distB="0" distL="0" distR="0" wp14:anchorId="358CEEC5" wp14:editId="358CEEC6">
                  <wp:extent cx="257175" cy="257175"/>
                  <wp:effectExtent l="0" t="0" r="0" b="0"/>
                  <wp:docPr id="38" name="Graphic 9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3"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2A00CC" w:rsidRPr="002E3790" w14:paraId="358CED32" w14:textId="77777777" w:rsidTr="002E3790">
        <w:tc>
          <w:tcPr>
            <w:tcW w:w="1765" w:type="pct"/>
            <w:shd w:val="clear" w:color="auto" w:fill="auto"/>
          </w:tcPr>
          <w:p w14:paraId="358CED2E" w14:textId="77777777" w:rsidR="002A00CC" w:rsidRPr="002E3790" w:rsidRDefault="002A00CC" w:rsidP="002E3790">
            <w:pPr>
              <w:pStyle w:val="TableTextBullet"/>
              <w:numPr>
                <w:ilvl w:val="0"/>
                <w:numId w:val="0"/>
              </w:numPr>
              <w:ind w:left="113"/>
              <w:rPr>
                <w:rFonts w:cs="Times New Roman"/>
                <w:color w:val="auto"/>
              </w:rPr>
            </w:pPr>
            <w:r w:rsidRPr="002E3790">
              <w:rPr>
                <w:rFonts w:cs="Times New Roman"/>
                <w:color w:val="auto"/>
              </w:rPr>
              <w:t xml:space="preserve">Listed as one of the overall energy storage solutions on </w:t>
            </w:r>
            <w:hyperlink r:id="rId114" w:history="1">
              <w:r w:rsidRPr="002E3790">
                <w:rPr>
                  <w:rStyle w:val="Hyperlink"/>
                  <w:rFonts w:cs="Times New Roman"/>
                </w:rPr>
                <w:t>Solar Victoria’s Approved Battery List</w:t>
              </w:r>
            </w:hyperlink>
            <w:r w:rsidRPr="002E3790">
              <w:rPr>
                <w:rFonts w:cs="Times New Roman"/>
                <w:color w:val="auto"/>
              </w:rPr>
              <w:t>.</w:t>
            </w:r>
          </w:p>
          <w:p w14:paraId="358CED2F" w14:textId="77777777" w:rsidR="002A00CC" w:rsidRPr="002E3790" w:rsidRDefault="002A00CC" w:rsidP="002E3790">
            <w:pPr>
              <w:pStyle w:val="TableTextBullet"/>
              <w:numPr>
                <w:ilvl w:val="0"/>
                <w:numId w:val="0"/>
              </w:numPr>
              <w:ind w:left="113"/>
              <w:rPr>
                <w:rFonts w:cs="Times New Roman"/>
                <w:color w:val="auto"/>
              </w:rPr>
            </w:pPr>
          </w:p>
        </w:tc>
        <w:tc>
          <w:tcPr>
            <w:tcW w:w="2868" w:type="pct"/>
            <w:shd w:val="clear" w:color="auto" w:fill="auto"/>
          </w:tcPr>
          <w:p w14:paraId="358CED30" w14:textId="4EF24971" w:rsidR="002A00CC" w:rsidRPr="002E3790" w:rsidRDefault="002A00CC" w:rsidP="002E3790">
            <w:pPr>
              <w:pStyle w:val="TableTextBullet"/>
              <w:numPr>
                <w:ilvl w:val="0"/>
                <w:numId w:val="0"/>
              </w:numPr>
              <w:ind w:left="113"/>
              <w:rPr>
                <w:rFonts w:cs="Times New Roman"/>
                <w:color w:val="auto"/>
              </w:rPr>
            </w:pPr>
            <w:r w:rsidRPr="002E3790">
              <w:rPr>
                <w:rFonts w:cs="Times New Roman"/>
                <w:color w:val="auto"/>
              </w:rPr>
              <w:t xml:space="preserve">As above for overall energy solution </w:t>
            </w:r>
            <w:r w:rsidR="009B08CE" w:rsidRPr="002E3790">
              <w:rPr>
                <w:rFonts w:cs="Times New Roman"/>
                <w:color w:val="auto"/>
              </w:rPr>
              <w:t>at Table 2</w:t>
            </w:r>
            <w:r w:rsidR="00451D05">
              <w:rPr>
                <w:rFonts w:cs="Times New Roman"/>
                <w:color w:val="auto"/>
              </w:rPr>
              <w:t>2</w:t>
            </w:r>
            <w:r w:rsidR="009B08CE" w:rsidRPr="002E3790">
              <w:rPr>
                <w:rFonts w:cs="Times New Roman"/>
                <w:color w:val="auto"/>
              </w:rPr>
              <w:t>.</w:t>
            </w:r>
          </w:p>
        </w:tc>
        <w:tc>
          <w:tcPr>
            <w:tcW w:w="367" w:type="pct"/>
            <w:shd w:val="clear" w:color="auto" w:fill="F2F2F2"/>
          </w:tcPr>
          <w:p w14:paraId="358CED31" w14:textId="77777777" w:rsidR="002A00CC" w:rsidRPr="002E3790" w:rsidRDefault="002A00CC" w:rsidP="00EA7A5E">
            <w:pPr>
              <w:pStyle w:val="TableTextLeft"/>
              <w:rPr>
                <w:rFonts w:cs="Times New Roman"/>
              </w:rPr>
            </w:pPr>
          </w:p>
        </w:tc>
      </w:tr>
      <w:tr w:rsidR="002A00CC" w:rsidRPr="002E3790" w14:paraId="358CED36" w14:textId="77777777" w:rsidTr="002E3790">
        <w:tc>
          <w:tcPr>
            <w:tcW w:w="1765" w:type="pct"/>
            <w:shd w:val="clear" w:color="auto" w:fill="auto"/>
          </w:tcPr>
          <w:p w14:paraId="358CED33" w14:textId="77777777" w:rsidR="002A00CC" w:rsidRPr="002E3790" w:rsidRDefault="002A00CC" w:rsidP="00F11910">
            <w:pPr>
              <w:pStyle w:val="TableTextLeft"/>
              <w:rPr>
                <w:rFonts w:cs="Times New Roman"/>
                <w:color w:val="auto"/>
              </w:rPr>
            </w:pPr>
            <w:r w:rsidRPr="002E3790">
              <w:rPr>
                <w:rFonts w:cs="Times New Roman"/>
                <w:color w:val="auto"/>
              </w:rPr>
              <w:t xml:space="preserve">Complies with the </w:t>
            </w:r>
            <w:hyperlink r:id="rId115" w:history="1">
              <w:r w:rsidRPr="002E3790">
                <w:rPr>
                  <w:rStyle w:val="Hyperlink"/>
                  <w:rFonts w:cs="Times New Roman"/>
                </w:rPr>
                <w:t xml:space="preserve">Australian Best Practice Guide: Battery Storage </w:t>
              </w:r>
              <w:r w:rsidRPr="002E3790">
                <w:rPr>
                  <w:rStyle w:val="Hyperlink"/>
                  <w:rFonts w:cs="Times New Roman"/>
                </w:rPr>
                <w:lastRenderedPageBreak/>
                <w:t>Equipment – Electrical Safety Requirements</w:t>
              </w:r>
            </w:hyperlink>
          </w:p>
        </w:tc>
        <w:tc>
          <w:tcPr>
            <w:tcW w:w="2868" w:type="pct"/>
            <w:shd w:val="clear" w:color="auto" w:fill="auto"/>
          </w:tcPr>
          <w:p w14:paraId="358CED34" w14:textId="3FF841FA" w:rsidR="002A00CC" w:rsidRPr="002E3790" w:rsidRDefault="002A00CC" w:rsidP="002E3790">
            <w:pPr>
              <w:pStyle w:val="TableTextBullet"/>
              <w:numPr>
                <w:ilvl w:val="0"/>
                <w:numId w:val="0"/>
              </w:numPr>
              <w:ind w:left="113"/>
              <w:rPr>
                <w:rFonts w:cs="Times New Roman"/>
                <w:color w:val="auto"/>
              </w:rPr>
            </w:pPr>
            <w:r w:rsidRPr="002E3790">
              <w:rPr>
                <w:rFonts w:cs="Times New Roman"/>
                <w:color w:val="auto"/>
              </w:rPr>
              <w:lastRenderedPageBreak/>
              <w:t>As above for overall energy solution</w:t>
            </w:r>
            <w:r w:rsidR="009B08CE" w:rsidRPr="002E3790">
              <w:rPr>
                <w:rFonts w:cs="Times New Roman"/>
                <w:color w:val="auto"/>
              </w:rPr>
              <w:t xml:space="preserve"> at Table 2</w:t>
            </w:r>
            <w:r w:rsidR="00451D05">
              <w:rPr>
                <w:rFonts w:cs="Times New Roman"/>
                <w:color w:val="auto"/>
              </w:rPr>
              <w:t>2</w:t>
            </w:r>
            <w:r w:rsidR="009B08CE" w:rsidRPr="002E3790">
              <w:rPr>
                <w:rFonts w:cs="Times New Roman"/>
                <w:color w:val="auto"/>
              </w:rPr>
              <w:t>.</w:t>
            </w:r>
          </w:p>
        </w:tc>
        <w:tc>
          <w:tcPr>
            <w:tcW w:w="367" w:type="pct"/>
            <w:shd w:val="clear" w:color="auto" w:fill="F2F2F2"/>
          </w:tcPr>
          <w:p w14:paraId="358CED35" w14:textId="77777777" w:rsidR="002A00CC" w:rsidRPr="002E3790" w:rsidRDefault="002A00CC" w:rsidP="002E3790">
            <w:pPr>
              <w:pStyle w:val="TableTextBullet"/>
              <w:numPr>
                <w:ilvl w:val="0"/>
                <w:numId w:val="0"/>
              </w:numPr>
              <w:ind w:left="113"/>
              <w:rPr>
                <w:rFonts w:cs="Times New Roman"/>
              </w:rPr>
            </w:pPr>
          </w:p>
        </w:tc>
      </w:tr>
    </w:tbl>
    <w:p w14:paraId="358CED37" w14:textId="3207EA10" w:rsidR="00FD0BAF" w:rsidRDefault="001E4C26" w:rsidP="006941A1">
      <w:pPr>
        <w:pStyle w:val="Caption"/>
        <w:spacing w:before="0"/>
        <w:rPr>
          <w:sz w:val="20"/>
        </w:rPr>
      </w:pPr>
      <w:r w:rsidRPr="003E0F48">
        <w:t xml:space="preserve">Table </w:t>
      </w:r>
      <w:r>
        <w:fldChar w:fldCharType="begin"/>
      </w:r>
      <w:r>
        <w:instrText>SEQ Table \* ARABIC</w:instrText>
      </w:r>
      <w:r>
        <w:fldChar w:fldCharType="separate"/>
      </w:r>
      <w:r w:rsidR="000B1D1A">
        <w:rPr>
          <w:noProof/>
        </w:rPr>
        <w:t>2</w:t>
      </w:r>
      <w:r w:rsidR="00322310">
        <w:rPr>
          <w:noProof/>
        </w:rPr>
        <w:t>5</w:t>
      </w:r>
      <w:r>
        <w:fldChar w:fldCharType="end"/>
      </w:r>
      <w:r>
        <w:t xml:space="preserve">: </w:t>
      </w:r>
      <w:r w:rsidRPr="00E25AA1">
        <w:t xml:space="preserve">Component: Energy </w:t>
      </w:r>
      <w:r w:rsidR="00677B31">
        <w:t>s</w:t>
      </w:r>
      <w:r w:rsidRPr="00E25AA1">
        <w:t xml:space="preserve">torage </w:t>
      </w:r>
      <w:r w:rsidR="00677B31">
        <w:t>d</w:t>
      </w:r>
      <w:r w:rsidRPr="00E25AA1">
        <w:t>evice (</w:t>
      </w:r>
      <w:r w:rsidR="00677B31">
        <w:t>b</w:t>
      </w:r>
      <w:r w:rsidRPr="00E25AA1">
        <w:t xml:space="preserve">attery </w:t>
      </w:r>
      <w:r w:rsidR="00677B31">
        <w:t>e</w:t>
      </w:r>
      <w:r w:rsidRPr="00E25AA1">
        <w:t xml:space="preserve">nergy </w:t>
      </w:r>
      <w:r w:rsidR="00677B31">
        <w:t>s</w:t>
      </w:r>
      <w:r w:rsidRPr="00E25AA1">
        <w:t xml:space="preserve">torage </w:t>
      </w:r>
      <w:r w:rsidR="00677B31">
        <w:t>s</w:t>
      </w:r>
      <w:r w:rsidRPr="00E25AA1">
        <w:t xml:space="preserve">ystems or </w:t>
      </w:r>
      <w:r w:rsidR="00677B31">
        <w:t>b</w:t>
      </w:r>
      <w:r w:rsidRPr="00E25AA1">
        <w:t xml:space="preserve">attery </w:t>
      </w:r>
      <w:r w:rsidR="00677B31">
        <w:t>s</w:t>
      </w:r>
      <w:r w:rsidRPr="00E25AA1">
        <w:t>ystems</w:t>
      </w:r>
      <w:r w:rsidRPr="005C7F72">
        <w:t xml:space="preserve"> </w:t>
      </w:r>
      <w:r w:rsidR="0086537B">
        <w:t>– recommended requirements</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3402"/>
        <w:gridCol w:w="5529"/>
        <w:gridCol w:w="708"/>
      </w:tblGrid>
      <w:tr w:rsidR="00FD0BAF" w:rsidRPr="002E3790" w14:paraId="358CED3B" w14:textId="77777777" w:rsidTr="002E3790">
        <w:trPr>
          <w:tblHeader/>
        </w:trPr>
        <w:tc>
          <w:tcPr>
            <w:tcW w:w="1765" w:type="pct"/>
            <w:shd w:val="clear" w:color="auto" w:fill="FFE15A"/>
            <w:vAlign w:val="center"/>
          </w:tcPr>
          <w:p w14:paraId="358CED38" w14:textId="77777777" w:rsidR="00FD0BAF" w:rsidRPr="002E3790" w:rsidRDefault="00FD0BAF" w:rsidP="0015175E">
            <w:pPr>
              <w:pStyle w:val="TableHeadingLeft"/>
              <w:rPr>
                <w:rFonts w:cs="Times New Roman"/>
              </w:rPr>
            </w:pPr>
            <w:r w:rsidRPr="002E3790">
              <w:rPr>
                <w:rFonts w:cs="Times New Roman"/>
              </w:rPr>
              <w:t>This is recommended:</w:t>
            </w:r>
          </w:p>
        </w:tc>
        <w:tc>
          <w:tcPr>
            <w:tcW w:w="2868" w:type="pct"/>
            <w:shd w:val="clear" w:color="auto" w:fill="FFE15A"/>
            <w:vAlign w:val="center"/>
          </w:tcPr>
          <w:p w14:paraId="358CED39" w14:textId="77777777" w:rsidR="00FD0BAF" w:rsidRPr="002E3790" w:rsidRDefault="00FD0BAF" w:rsidP="0015175E">
            <w:pPr>
              <w:pStyle w:val="TableHeadingLeft"/>
              <w:rPr>
                <w:rFonts w:cs="Times New Roman"/>
              </w:rPr>
            </w:pPr>
            <w:r w:rsidRPr="002E3790">
              <w:rPr>
                <w:rFonts w:cs="Times New Roman"/>
              </w:rPr>
              <w:t>Why?</w:t>
            </w:r>
          </w:p>
        </w:tc>
        <w:tc>
          <w:tcPr>
            <w:tcW w:w="367" w:type="pct"/>
            <w:shd w:val="clear" w:color="auto" w:fill="FFE15A"/>
            <w:vAlign w:val="center"/>
          </w:tcPr>
          <w:p w14:paraId="358CED3A" w14:textId="77777777" w:rsidR="00FD0BAF" w:rsidRPr="002E3790" w:rsidRDefault="006F3592" w:rsidP="002E3790">
            <w:pPr>
              <w:pStyle w:val="TableHeadingLeft"/>
              <w:jc w:val="center"/>
              <w:rPr>
                <w:rFonts w:cs="Times New Roman"/>
              </w:rPr>
            </w:pPr>
            <w:r w:rsidRPr="0017347D">
              <w:rPr>
                <w:rFonts w:cs="Times New Roman"/>
                <w:noProof/>
              </w:rPr>
              <w:drawing>
                <wp:inline distT="0" distB="0" distL="0" distR="0" wp14:anchorId="358CEEC7" wp14:editId="358CEEC8">
                  <wp:extent cx="257175" cy="257175"/>
                  <wp:effectExtent l="0" t="0" r="0" b="0"/>
                  <wp:docPr id="39" name="Graphic 8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8"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516BAD" w:rsidRPr="002E3790" w14:paraId="358CED41" w14:textId="77777777" w:rsidTr="4AFA8DEB">
        <w:tc>
          <w:tcPr>
            <w:tcW w:w="1765" w:type="pct"/>
            <w:shd w:val="clear" w:color="auto" w:fill="auto"/>
          </w:tcPr>
          <w:p w14:paraId="358CED3C" w14:textId="77777777" w:rsidR="00516BAD" w:rsidRPr="002E3790" w:rsidRDefault="00516BAD" w:rsidP="00516BAD">
            <w:pPr>
              <w:pStyle w:val="TableTextLeft"/>
              <w:rPr>
                <w:rFonts w:cs="Times New Roman"/>
              </w:rPr>
            </w:pPr>
            <w:r w:rsidRPr="002E3790">
              <w:rPr>
                <w:rFonts w:cs="Times New Roman"/>
              </w:rPr>
              <w:t>Product manufacturer, supplier, retailer and/or installer offers end-of-life management program with service provider/s certified to AS/NZS 5377:2013.</w:t>
            </w:r>
          </w:p>
        </w:tc>
        <w:tc>
          <w:tcPr>
            <w:tcW w:w="2868" w:type="pct"/>
            <w:shd w:val="clear" w:color="auto" w:fill="auto"/>
          </w:tcPr>
          <w:p w14:paraId="358CED3D" w14:textId="77777777" w:rsidR="00516BAD" w:rsidRPr="002E3790" w:rsidRDefault="00516BAD" w:rsidP="00516BAD">
            <w:pPr>
              <w:pStyle w:val="TableTextBullet"/>
              <w:rPr>
                <w:rFonts w:cs="Times New Roman"/>
              </w:rPr>
            </w:pPr>
            <w:r w:rsidRPr="002E3790">
              <w:rPr>
                <w:rFonts w:cs="Times New Roman"/>
              </w:rPr>
              <w:t xml:space="preserve">Solar </w:t>
            </w:r>
            <w:r w:rsidR="00230217" w:rsidRPr="002E3790">
              <w:rPr>
                <w:rFonts w:cs="Times New Roman"/>
              </w:rPr>
              <w:t>Victoria’s p</w:t>
            </w:r>
            <w:r w:rsidRPr="002E3790">
              <w:rPr>
                <w:rFonts w:cs="Times New Roman"/>
              </w:rPr>
              <w:t>rogram</w:t>
            </w:r>
            <w:r w:rsidR="00230217" w:rsidRPr="002E3790">
              <w:rPr>
                <w:rFonts w:cs="Times New Roman"/>
              </w:rPr>
              <w:t>s</w:t>
            </w:r>
            <w:r w:rsidRPr="002E3790">
              <w:rPr>
                <w:rFonts w:cs="Times New Roman"/>
              </w:rPr>
              <w:t xml:space="preserve"> aim to support Victoria’s emerging circular economy by encouraging best practice approaches and outcomes for battery products and materials at the end of their lifecycle. </w:t>
            </w:r>
          </w:p>
          <w:p w14:paraId="358CED3E" w14:textId="77777777" w:rsidR="00516BAD" w:rsidRPr="002E3790" w:rsidRDefault="0085369B" w:rsidP="00516BAD">
            <w:pPr>
              <w:pStyle w:val="TableTextBullet"/>
              <w:rPr>
                <w:rFonts w:cs="Times New Roman"/>
              </w:rPr>
            </w:pPr>
            <w:r w:rsidRPr="002E3790">
              <w:rPr>
                <w:rFonts w:cs="Times New Roman"/>
              </w:rPr>
              <w:t>AS/NZS 5377:2013</w:t>
            </w:r>
            <w:r w:rsidR="00516BAD" w:rsidRPr="002E3790">
              <w:rPr>
                <w:rFonts w:cs="Times New Roman"/>
              </w:rPr>
              <w:t xml:space="preserve"> establishes Australia’s best practice benchmark for the collection, storage, transport and treatment of end-of-life electrical and electronic equipment.</w:t>
            </w:r>
          </w:p>
          <w:p w14:paraId="358CED3F" w14:textId="77777777" w:rsidR="00516BAD" w:rsidRPr="002E3790" w:rsidRDefault="00516BAD" w:rsidP="00516BAD">
            <w:pPr>
              <w:pStyle w:val="TableTextBullet"/>
              <w:rPr>
                <w:rFonts w:cs="Times New Roman"/>
              </w:rPr>
            </w:pPr>
            <w:r w:rsidRPr="002E3790">
              <w:rPr>
                <w:rFonts w:cs="Times New Roman"/>
              </w:rPr>
              <w:t xml:space="preserve">Future eligibility and installation requirements will be updated periodically. In particular, Solar </w:t>
            </w:r>
            <w:r w:rsidR="00230217" w:rsidRPr="002E3790">
              <w:rPr>
                <w:rFonts w:cs="Times New Roman"/>
              </w:rPr>
              <w:t>Victoria r</w:t>
            </w:r>
            <w:r w:rsidRPr="002E3790">
              <w:rPr>
                <w:rFonts w:cs="Times New Roman"/>
              </w:rPr>
              <w:t>ecognises the national stewardship approach underway for PV products and materials at the end of their lifecycle.</w:t>
            </w:r>
          </w:p>
        </w:tc>
        <w:tc>
          <w:tcPr>
            <w:tcW w:w="367" w:type="pct"/>
            <w:shd w:val="clear" w:color="auto" w:fill="F2F2F2" w:themeFill="background1" w:themeFillShade="F2"/>
          </w:tcPr>
          <w:p w14:paraId="358CED40" w14:textId="77777777" w:rsidR="00516BAD" w:rsidRPr="002E3790" w:rsidRDefault="00516BAD" w:rsidP="002E3790">
            <w:pPr>
              <w:pStyle w:val="TableTextBullet"/>
              <w:numPr>
                <w:ilvl w:val="0"/>
                <w:numId w:val="0"/>
              </w:numPr>
              <w:ind w:left="113"/>
              <w:rPr>
                <w:rFonts w:cs="Times New Roman"/>
              </w:rPr>
            </w:pPr>
          </w:p>
        </w:tc>
      </w:tr>
    </w:tbl>
    <w:p w14:paraId="358CED42" w14:textId="74AB4445" w:rsidR="002A00CC" w:rsidRPr="00F75895" w:rsidRDefault="001E4C26" w:rsidP="00F75895">
      <w:pPr>
        <w:pStyle w:val="Caption"/>
      </w:pPr>
      <w:r w:rsidRPr="003E0F48">
        <w:t xml:space="preserve">Table </w:t>
      </w:r>
      <w:r w:rsidR="00322310">
        <w:t>26</w:t>
      </w:r>
      <w:r>
        <w:t xml:space="preserve">: </w:t>
      </w:r>
      <w:r w:rsidR="002A00CC" w:rsidRPr="009D690E">
        <w:t xml:space="preserve">Component: Battery </w:t>
      </w:r>
      <w:r w:rsidR="00692C69">
        <w:t>i</w:t>
      </w:r>
      <w:r w:rsidR="002A00CC" w:rsidRPr="009D690E">
        <w:t xml:space="preserve">nverter (hybrid inverter or integrated </w:t>
      </w:r>
      <w:r w:rsidR="009440D3">
        <w:t>p</w:t>
      </w:r>
      <w:r w:rsidR="002A00CC" w:rsidRPr="009D690E">
        <w:t xml:space="preserve">ower </w:t>
      </w:r>
      <w:r w:rsidR="009440D3">
        <w:t>c</w:t>
      </w:r>
      <w:r w:rsidR="002A00CC" w:rsidRPr="009D690E">
        <w:t xml:space="preserve">onversion </w:t>
      </w:r>
      <w:r w:rsidR="009440D3">
        <w:t>e</w:t>
      </w:r>
      <w:r w:rsidR="002A00CC" w:rsidRPr="009D690E">
        <w:t xml:space="preserve">quipment in a </w:t>
      </w:r>
      <w:r w:rsidR="009440D3">
        <w:t>b</w:t>
      </w:r>
      <w:r w:rsidR="002A00CC" w:rsidRPr="009D690E">
        <w:t xml:space="preserve">attery </w:t>
      </w:r>
      <w:r w:rsidR="009440D3">
        <w:t>e</w:t>
      </w:r>
      <w:r w:rsidR="002A00CC" w:rsidRPr="009D690E">
        <w:t xml:space="preserve">nergy </w:t>
      </w:r>
      <w:r w:rsidR="009440D3">
        <w:t>s</w:t>
      </w:r>
      <w:r w:rsidR="002A00CC" w:rsidRPr="009D690E">
        <w:t xml:space="preserve">torage </w:t>
      </w:r>
      <w:r w:rsidR="009440D3">
        <w:t>s</w:t>
      </w:r>
      <w:r w:rsidR="002A00CC" w:rsidRPr="009D690E">
        <w:t>ystem)</w:t>
      </w:r>
      <w:r w:rsidR="0086537B">
        <w:t xml:space="preserve"> – mandatory 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4A0" w:firstRow="1" w:lastRow="0" w:firstColumn="1" w:lastColumn="0" w:noHBand="0" w:noVBand="1"/>
      </w:tblPr>
      <w:tblGrid>
        <w:gridCol w:w="4464"/>
        <w:gridCol w:w="4467"/>
        <w:gridCol w:w="708"/>
      </w:tblGrid>
      <w:tr w:rsidR="002A00CC" w:rsidRPr="002E3790" w14:paraId="358CED46" w14:textId="77777777" w:rsidTr="002E3790">
        <w:tc>
          <w:tcPr>
            <w:tcW w:w="2316" w:type="pct"/>
            <w:shd w:val="clear" w:color="auto" w:fill="F89F65"/>
            <w:vAlign w:val="center"/>
          </w:tcPr>
          <w:p w14:paraId="358CED43" w14:textId="77777777" w:rsidR="002A00CC" w:rsidRPr="002E3790" w:rsidRDefault="002A00CC" w:rsidP="00EA7A5E">
            <w:pPr>
              <w:pStyle w:val="TableHeadingLeft"/>
              <w:rPr>
                <w:rFonts w:cs="Times New Roman"/>
              </w:rPr>
            </w:pPr>
            <w:r w:rsidRPr="002E3790">
              <w:rPr>
                <w:rFonts w:cs="Times New Roman"/>
              </w:rPr>
              <w:t>This is mandatory:</w:t>
            </w:r>
          </w:p>
        </w:tc>
        <w:tc>
          <w:tcPr>
            <w:tcW w:w="2317" w:type="pct"/>
            <w:shd w:val="clear" w:color="auto" w:fill="F89F65"/>
            <w:vAlign w:val="center"/>
          </w:tcPr>
          <w:p w14:paraId="358CED44" w14:textId="77777777" w:rsidR="002A00CC" w:rsidRPr="002E3790" w:rsidRDefault="002A00CC" w:rsidP="00EA7A5E">
            <w:pPr>
              <w:pStyle w:val="TableHeadingLeft"/>
              <w:rPr>
                <w:rFonts w:cs="Times New Roman"/>
              </w:rPr>
            </w:pPr>
            <w:r w:rsidRPr="002E3790">
              <w:rPr>
                <w:rFonts w:cs="Times New Roman"/>
              </w:rPr>
              <w:t>Why?</w:t>
            </w:r>
          </w:p>
        </w:tc>
        <w:tc>
          <w:tcPr>
            <w:tcW w:w="367" w:type="pct"/>
            <w:tcBorders>
              <w:bottom w:val="single" w:sz="8" w:space="0" w:color="F89F65"/>
            </w:tcBorders>
            <w:shd w:val="clear" w:color="auto" w:fill="F89F65"/>
            <w:vAlign w:val="center"/>
          </w:tcPr>
          <w:p w14:paraId="358CED45" w14:textId="77777777" w:rsidR="002A00CC" w:rsidRPr="002E3790" w:rsidRDefault="006F3592" w:rsidP="002E3790">
            <w:pPr>
              <w:pStyle w:val="TableHeadingLeft"/>
              <w:jc w:val="center"/>
              <w:rPr>
                <w:rFonts w:cs="Times New Roman"/>
              </w:rPr>
            </w:pPr>
            <w:r w:rsidRPr="0017347D">
              <w:rPr>
                <w:rFonts w:cs="Times New Roman"/>
                <w:noProof/>
              </w:rPr>
              <w:drawing>
                <wp:inline distT="0" distB="0" distL="0" distR="0" wp14:anchorId="358CEEC9" wp14:editId="358CEECA">
                  <wp:extent cx="257175" cy="257175"/>
                  <wp:effectExtent l="0" t="0" r="0" b="0"/>
                  <wp:docPr id="40" name="Graphic 9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4"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2A00CC" w:rsidRPr="002E3790" w14:paraId="358CED4A" w14:textId="77777777" w:rsidTr="4AFA8DEB">
        <w:tc>
          <w:tcPr>
            <w:tcW w:w="2316" w:type="pct"/>
            <w:shd w:val="clear" w:color="auto" w:fill="auto"/>
          </w:tcPr>
          <w:p w14:paraId="358CED47" w14:textId="77777777" w:rsidR="002A00CC" w:rsidRPr="002E3790" w:rsidRDefault="002A00CC" w:rsidP="002E3790">
            <w:pPr>
              <w:pStyle w:val="TableTextBullet"/>
              <w:numPr>
                <w:ilvl w:val="0"/>
                <w:numId w:val="0"/>
              </w:numPr>
              <w:ind w:left="113"/>
              <w:rPr>
                <w:rFonts w:cs="Times New Roman"/>
                <w:color w:val="auto"/>
              </w:rPr>
            </w:pPr>
            <w:r w:rsidRPr="002E3790">
              <w:rPr>
                <w:rFonts w:cs="Times New Roman"/>
                <w:color w:val="auto"/>
              </w:rPr>
              <w:t xml:space="preserve">Listed with one of the overall energy storage solutions on </w:t>
            </w:r>
            <w:hyperlink r:id="rId116" w:history="1">
              <w:r w:rsidRPr="002E3790">
                <w:rPr>
                  <w:rStyle w:val="Hyperlink"/>
                  <w:rFonts w:cs="Times New Roman"/>
                </w:rPr>
                <w:t>Solar Victoria’s Approved Battery List</w:t>
              </w:r>
            </w:hyperlink>
            <w:r w:rsidRPr="002E3790">
              <w:rPr>
                <w:rFonts w:cs="Times New Roman"/>
                <w:color w:val="auto"/>
              </w:rPr>
              <w:t>.</w:t>
            </w:r>
          </w:p>
        </w:tc>
        <w:tc>
          <w:tcPr>
            <w:tcW w:w="2317" w:type="pct"/>
            <w:shd w:val="clear" w:color="auto" w:fill="auto"/>
          </w:tcPr>
          <w:p w14:paraId="358CED48" w14:textId="696710D0" w:rsidR="002A00CC" w:rsidRPr="002E3790" w:rsidRDefault="00D85C41" w:rsidP="00084E6F">
            <w:pPr>
              <w:pStyle w:val="TableTextBullet"/>
              <w:rPr>
                <w:rFonts w:cs="Times New Roman"/>
                <w:color w:val="auto"/>
              </w:rPr>
            </w:pPr>
            <w:r w:rsidRPr="002E3790">
              <w:rPr>
                <w:rFonts w:cs="Times New Roman"/>
                <w:color w:val="auto"/>
              </w:rPr>
              <w:t xml:space="preserve">As above for overall energy </w:t>
            </w:r>
            <w:r w:rsidR="00C06AE5" w:rsidRPr="002E3790">
              <w:rPr>
                <w:rFonts w:cs="Times New Roman"/>
                <w:color w:val="auto"/>
              </w:rPr>
              <w:t xml:space="preserve">storage </w:t>
            </w:r>
            <w:r w:rsidRPr="002E3790">
              <w:rPr>
                <w:rFonts w:cs="Times New Roman"/>
                <w:color w:val="auto"/>
              </w:rPr>
              <w:t>s</w:t>
            </w:r>
            <w:r w:rsidR="00C06AE5" w:rsidRPr="002E3790">
              <w:rPr>
                <w:rFonts w:cs="Times New Roman"/>
                <w:color w:val="auto"/>
              </w:rPr>
              <w:t>ystem</w:t>
            </w:r>
            <w:r w:rsidRPr="002E3790">
              <w:rPr>
                <w:rFonts w:cs="Times New Roman"/>
                <w:color w:val="auto"/>
              </w:rPr>
              <w:t xml:space="preserve"> at Table 2</w:t>
            </w:r>
            <w:r w:rsidR="00451D05">
              <w:rPr>
                <w:rFonts w:cs="Times New Roman"/>
                <w:color w:val="auto"/>
              </w:rPr>
              <w:t>1</w:t>
            </w:r>
            <w:r w:rsidRPr="002E3790">
              <w:rPr>
                <w:rFonts w:cs="Times New Roman"/>
                <w:color w:val="auto"/>
              </w:rPr>
              <w:t>.</w:t>
            </w:r>
          </w:p>
        </w:tc>
        <w:tc>
          <w:tcPr>
            <w:tcW w:w="367" w:type="pct"/>
            <w:shd w:val="clear" w:color="auto" w:fill="F2F2F2" w:themeFill="background1" w:themeFillShade="F2"/>
          </w:tcPr>
          <w:p w14:paraId="358CED49" w14:textId="77777777" w:rsidR="002A00CC" w:rsidRPr="002E3790" w:rsidRDefault="002A00CC" w:rsidP="00EA7A5E">
            <w:pPr>
              <w:pStyle w:val="TableTextLeft"/>
              <w:rPr>
                <w:rFonts w:cs="Times New Roman"/>
              </w:rPr>
            </w:pPr>
          </w:p>
        </w:tc>
      </w:tr>
      <w:tr w:rsidR="002E02E3" w:rsidRPr="002E3790" w14:paraId="358CED59" w14:textId="77777777" w:rsidTr="4AFA8DEB">
        <w:tc>
          <w:tcPr>
            <w:tcW w:w="2316" w:type="pct"/>
            <w:shd w:val="clear" w:color="auto" w:fill="auto"/>
          </w:tcPr>
          <w:p w14:paraId="358CED53" w14:textId="20E7F7D0" w:rsidR="003369FE" w:rsidRPr="002E3790" w:rsidRDefault="003369FE" w:rsidP="002E3790">
            <w:pPr>
              <w:pStyle w:val="TableTextBullet"/>
              <w:numPr>
                <w:ilvl w:val="0"/>
                <w:numId w:val="0"/>
              </w:numPr>
              <w:ind w:left="113"/>
              <w:rPr>
                <w:rFonts w:cs="Times New Roman"/>
                <w:color w:val="auto"/>
              </w:rPr>
            </w:pPr>
            <w:r w:rsidRPr="002E3790">
              <w:rPr>
                <w:rFonts w:cs="Times New Roman"/>
                <w:color w:val="auto"/>
              </w:rPr>
              <w:t xml:space="preserve">Inverter(s) must comply with AS/NZS 4777.2:2020 </w:t>
            </w:r>
          </w:p>
          <w:p w14:paraId="358CED54" w14:textId="77777777" w:rsidR="002E02E3" w:rsidRPr="002E3790" w:rsidRDefault="002E02E3" w:rsidP="002E3790">
            <w:pPr>
              <w:pStyle w:val="TableTextBullet"/>
              <w:numPr>
                <w:ilvl w:val="0"/>
                <w:numId w:val="0"/>
              </w:numPr>
              <w:ind w:left="113"/>
              <w:rPr>
                <w:rFonts w:cs="Times New Roman"/>
                <w:color w:val="auto"/>
              </w:rPr>
            </w:pPr>
          </w:p>
        </w:tc>
        <w:tc>
          <w:tcPr>
            <w:tcW w:w="2317" w:type="pct"/>
            <w:shd w:val="clear" w:color="auto" w:fill="auto"/>
          </w:tcPr>
          <w:p w14:paraId="358CED55" w14:textId="77777777" w:rsidR="003369FE" w:rsidRPr="002E3790" w:rsidRDefault="003369FE" w:rsidP="003369FE">
            <w:pPr>
              <w:pStyle w:val="TableTextBullet"/>
              <w:rPr>
                <w:rFonts w:cs="Times New Roman"/>
                <w:color w:val="auto"/>
              </w:rPr>
            </w:pPr>
            <w:r w:rsidRPr="002E3790">
              <w:rPr>
                <w:rFonts w:cs="Times New Roman"/>
                <w:color w:val="auto"/>
              </w:rPr>
              <w:t>The latest release of AS/NZS 4777.2, includes key new inverter capabilities related to increased grid support features, disturbance ride-through capabilities and test procedure clarity, as well as product requirements for inbuilt DC isolation devices.</w:t>
            </w:r>
          </w:p>
          <w:p w14:paraId="358CED56" w14:textId="77777777" w:rsidR="003369FE" w:rsidRPr="002E3790" w:rsidRDefault="003369FE" w:rsidP="003369FE">
            <w:pPr>
              <w:pStyle w:val="TableTextBullet"/>
              <w:rPr>
                <w:rFonts w:cs="Times New Roman"/>
                <w:color w:val="auto"/>
              </w:rPr>
            </w:pPr>
            <w:r w:rsidRPr="002E3790">
              <w:rPr>
                <w:rFonts w:cs="Times New Roman"/>
                <w:color w:val="auto"/>
              </w:rPr>
              <w:t xml:space="preserve">This Standard was prepared by the Joint Standards Australia/Standards New Zealand Committee EL-042, Renewable Energy Power Supply Systems and Equipment, to supersede AS/NZS 4777.2:2015, Grid connection of energy systems via inverters, Part 2: Inverter requirements. </w:t>
            </w:r>
          </w:p>
          <w:p w14:paraId="358CED57" w14:textId="62096FF6" w:rsidR="002E02E3" w:rsidRPr="002E3790" w:rsidRDefault="002E02E3" w:rsidP="007D4445">
            <w:pPr>
              <w:pStyle w:val="TableTextBullet"/>
              <w:numPr>
                <w:ilvl w:val="0"/>
                <w:numId w:val="0"/>
              </w:numPr>
              <w:ind w:left="284"/>
              <w:rPr>
                <w:rFonts w:cs="Times New Roman"/>
                <w:color w:val="auto"/>
              </w:rPr>
            </w:pPr>
          </w:p>
        </w:tc>
        <w:tc>
          <w:tcPr>
            <w:tcW w:w="367" w:type="pct"/>
            <w:shd w:val="clear" w:color="auto" w:fill="F2F2F2" w:themeFill="background1" w:themeFillShade="F2"/>
          </w:tcPr>
          <w:p w14:paraId="358CED58" w14:textId="77777777" w:rsidR="002E02E3" w:rsidRPr="002E3790" w:rsidRDefault="002E02E3" w:rsidP="002E02E3">
            <w:pPr>
              <w:pStyle w:val="TableTextLeft"/>
              <w:rPr>
                <w:rFonts w:cs="Times New Roman"/>
              </w:rPr>
            </w:pPr>
          </w:p>
        </w:tc>
      </w:tr>
    </w:tbl>
    <w:p w14:paraId="358CED5A" w14:textId="1F191765" w:rsidR="00A14919" w:rsidRDefault="001E4C26" w:rsidP="001E4C26">
      <w:pPr>
        <w:pStyle w:val="Caption"/>
      </w:pPr>
      <w:r w:rsidRPr="003E0F48">
        <w:t xml:space="preserve">Table </w:t>
      </w:r>
      <w:r w:rsidR="00322310">
        <w:t>27</w:t>
      </w:r>
      <w:r w:rsidR="00A14919">
        <w:t xml:space="preserve">: </w:t>
      </w:r>
      <w:r w:rsidRPr="009D690E">
        <w:t xml:space="preserve">Component: Battery </w:t>
      </w:r>
      <w:r w:rsidR="00DD55EB">
        <w:t>i</w:t>
      </w:r>
      <w:r w:rsidRPr="009D690E">
        <w:t xml:space="preserve">nverter (hybrid inverter or integrated </w:t>
      </w:r>
      <w:r w:rsidR="009E34F2">
        <w:t>p</w:t>
      </w:r>
      <w:r w:rsidRPr="009D690E">
        <w:t xml:space="preserve">ower </w:t>
      </w:r>
      <w:r w:rsidR="009E34F2">
        <w:t>c</w:t>
      </w:r>
      <w:r w:rsidRPr="009D690E">
        <w:t xml:space="preserve">onversion </w:t>
      </w:r>
      <w:r w:rsidR="009E34F2">
        <w:t>e</w:t>
      </w:r>
      <w:r w:rsidRPr="009D690E">
        <w:t xml:space="preserve">quipment in a </w:t>
      </w:r>
      <w:r w:rsidR="009E34F2">
        <w:t>b</w:t>
      </w:r>
      <w:r w:rsidRPr="009D690E">
        <w:t xml:space="preserve">attery </w:t>
      </w:r>
      <w:r w:rsidR="009E34F2">
        <w:t>e</w:t>
      </w:r>
      <w:r w:rsidRPr="009D690E">
        <w:t xml:space="preserve">nergy </w:t>
      </w:r>
      <w:r w:rsidR="009E34F2">
        <w:t>s</w:t>
      </w:r>
      <w:r w:rsidRPr="009D690E">
        <w:t xml:space="preserve">torage </w:t>
      </w:r>
      <w:r w:rsidR="009E34F2">
        <w:t>s</w:t>
      </w:r>
      <w:r w:rsidRPr="009D690E">
        <w:t>ystem)</w:t>
      </w:r>
      <w:r w:rsidR="0086537B">
        <w:t xml:space="preserve"> – recommended requirements</w:t>
      </w:r>
    </w:p>
    <w:tbl>
      <w:tblPr>
        <w:tblW w:w="5000" w:type="pct"/>
        <w:tblBorders>
          <w:top w:val="single" w:sz="8" w:space="0" w:color="FFE15A"/>
          <w:bottom w:val="single" w:sz="8" w:space="0" w:color="FFE15A"/>
          <w:insideH w:val="single" w:sz="8" w:space="0" w:color="FFE15A"/>
        </w:tblBorders>
        <w:tblCellMar>
          <w:left w:w="0" w:type="dxa"/>
          <w:right w:w="0" w:type="dxa"/>
        </w:tblCellMar>
        <w:tblLook w:val="04A0" w:firstRow="1" w:lastRow="0" w:firstColumn="1" w:lastColumn="0" w:noHBand="0" w:noVBand="1"/>
      </w:tblPr>
      <w:tblGrid>
        <w:gridCol w:w="4495"/>
        <w:gridCol w:w="4498"/>
        <w:gridCol w:w="646"/>
      </w:tblGrid>
      <w:tr w:rsidR="00A14919" w:rsidRPr="002E3790" w14:paraId="358CED5E" w14:textId="77777777" w:rsidTr="002E3790">
        <w:trPr>
          <w:cantSplit/>
          <w:tblHeader/>
        </w:trPr>
        <w:tc>
          <w:tcPr>
            <w:tcW w:w="2332" w:type="pct"/>
            <w:shd w:val="clear" w:color="auto" w:fill="FFE15A"/>
            <w:vAlign w:val="center"/>
          </w:tcPr>
          <w:p w14:paraId="358CED5B" w14:textId="77777777" w:rsidR="00A14919" w:rsidRPr="002E3790" w:rsidRDefault="00A14919" w:rsidP="00EA7A5E">
            <w:pPr>
              <w:pStyle w:val="TableHeadingLeft"/>
              <w:rPr>
                <w:rFonts w:cs="Times New Roman"/>
              </w:rPr>
            </w:pPr>
            <w:r w:rsidRPr="002E3790">
              <w:rPr>
                <w:rFonts w:cs="Times New Roman"/>
              </w:rPr>
              <w:t>This is recommended:</w:t>
            </w:r>
          </w:p>
        </w:tc>
        <w:tc>
          <w:tcPr>
            <w:tcW w:w="2333" w:type="pct"/>
            <w:shd w:val="clear" w:color="auto" w:fill="FFE15A"/>
            <w:vAlign w:val="center"/>
          </w:tcPr>
          <w:p w14:paraId="358CED5C" w14:textId="77777777" w:rsidR="00A14919" w:rsidRPr="002E3790" w:rsidRDefault="00A14919" w:rsidP="00EA7A5E">
            <w:pPr>
              <w:pStyle w:val="TableHeadingLeft"/>
              <w:rPr>
                <w:rFonts w:cs="Times New Roman"/>
              </w:rPr>
            </w:pPr>
            <w:r w:rsidRPr="002E3790">
              <w:rPr>
                <w:rFonts w:cs="Times New Roman"/>
              </w:rPr>
              <w:t>Why?</w:t>
            </w:r>
          </w:p>
        </w:tc>
        <w:tc>
          <w:tcPr>
            <w:tcW w:w="335" w:type="pct"/>
            <w:tcBorders>
              <w:bottom w:val="single" w:sz="8" w:space="0" w:color="FFE15A"/>
            </w:tcBorders>
            <w:shd w:val="clear" w:color="auto" w:fill="FFE15A"/>
            <w:vAlign w:val="center"/>
          </w:tcPr>
          <w:p w14:paraId="358CED5D" w14:textId="77777777" w:rsidR="00A14919" w:rsidRPr="002E3790" w:rsidRDefault="006F3592" w:rsidP="002E3790">
            <w:pPr>
              <w:pStyle w:val="TableHeadingLeft"/>
              <w:jc w:val="center"/>
              <w:rPr>
                <w:rFonts w:cs="Times New Roman"/>
              </w:rPr>
            </w:pPr>
            <w:r w:rsidRPr="0017347D">
              <w:rPr>
                <w:rFonts w:cs="Times New Roman"/>
                <w:noProof/>
              </w:rPr>
              <w:drawing>
                <wp:inline distT="0" distB="0" distL="0" distR="0" wp14:anchorId="358CEECB" wp14:editId="358CEECC">
                  <wp:extent cx="257175" cy="257175"/>
                  <wp:effectExtent l="0" t="0" r="0" b="0"/>
                  <wp:docPr id="41" name="Graphic 1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0"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F2189B" w:rsidRPr="002E3790" w14:paraId="358CED62" w14:textId="77777777" w:rsidTr="4AFA8DEB">
        <w:trPr>
          <w:cantSplit/>
        </w:trPr>
        <w:tc>
          <w:tcPr>
            <w:tcW w:w="2332" w:type="pct"/>
            <w:shd w:val="clear" w:color="auto" w:fill="auto"/>
          </w:tcPr>
          <w:p w14:paraId="358CED5F" w14:textId="77777777" w:rsidR="00F2189B" w:rsidRPr="002E3790" w:rsidRDefault="00F2189B" w:rsidP="00F2189B">
            <w:pPr>
              <w:pStyle w:val="TableTextLeft"/>
              <w:rPr>
                <w:rFonts w:cs="Times New Roman"/>
                <w:color w:val="auto"/>
              </w:rPr>
            </w:pPr>
            <w:r w:rsidRPr="002E3790">
              <w:rPr>
                <w:rFonts w:cs="Times New Roman"/>
                <w:color w:val="auto"/>
              </w:rPr>
              <w:t>Product manufacturer, supplier, retailer and/or installer offers end-of-life management program with service provider/s certified to AS/NZS 5377:2013.</w:t>
            </w:r>
          </w:p>
        </w:tc>
        <w:tc>
          <w:tcPr>
            <w:tcW w:w="2333" w:type="pct"/>
            <w:shd w:val="clear" w:color="auto" w:fill="auto"/>
          </w:tcPr>
          <w:p w14:paraId="358CED60" w14:textId="20A34E2B" w:rsidR="00F2189B" w:rsidRPr="002E3790" w:rsidRDefault="00F2189B" w:rsidP="00F2189B">
            <w:pPr>
              <w:pStyle w:val="TableTextBullet"/>
              <w:rPr>
                <w:rFonts w:cs="Times New Roman"/>
                <w:color w:val="auto"/>
              </w:rPr>
            </w:pPr>
            <w:r w:rsidRPr="002E3790">
              <w:rPr>
                <w:rFonts w:cs="Times New Roman"/>
                <w:color w:val="auto"/>
              </w:rPr>
              <w:t xml:space="preserve">As above for Component: Energy Storage Device at Table </w:t>
            </w:r>
            <w:r w:rsidR="00E75BFB" w:rsidRPr="002E3790">
              <w:rPr>
                <w:rFonts w:cs="Times New Roman"/>
                <w:color w:val="auto"/>
              </w:rPr>
              <w:t>2</w:t>
            </w:r>
            <w:r w:rsidR="00451D05">
              <w:rPr>
                <w:rFonts w:cs="Times New Roman"/>
                <w:color w:val="auto"/>
              </w:rPr>
              <w:t>5</w:t>
            </w:r>
            <w:r w:rsidRPr="002E3790">
              <w:rPr>
                <w:rFonts w:cs="Times New Roman"/>
                <w:color w:val="auto"/>
              </w:rPr>
              <w:t xml:space="preserve">. </w:t>
            </w:r>
          </w:p>
        </w:tc>
        <w:tc>
          <w:tcPr>
            <w:tcW w:w="335" w:type="pct"/>
            <w:shd w:val="clear" w:color="auto" w:fill="F2F2F2" w:themeFill="background1" w:themeFillShade="F2"/>
          </w:tcPr>
          <w:p w14:paraId="358CED61" w14:textId="77777777" w:rsidR="00F2189B" w:rsidRPr="002E3790" w:rsidRDefault="00F2189B" w:rsidP="002E3790">
            <w:pPr>
              <w:pStyle w:val="TableTextBullet"/>
              <w:numPr>
                <w:ilvl w:val="0"/>
                <w:numId w:val="0"/>
              </w:numPr>
              <w:ind w:left="113"/>
              <w:rPr>
                <w:rFonts w:cs="Times New Roman"/>
              </w:rPr>
            </w:pPr>
          </w:p>
        </w:tc>
      </w:tr>
    </w:tbl>
    <w:p w14:paraId="358CED63" w14:textId="77777777" w:rsidR="00693AB4" w:rsidRPr="002E3790" w:rsidRDefault="00693AB4" w:rsidP="00E95A2F">
      <w:pPr>
        <w:pStyle w:val="PlainText"/>
        <w:rPr>
          <w:rFonts w:ascii="Arial" w:eastAsia="Times New Roman" w:hAnsi="Arial" w:cs="Arial"/>
          <w:b/>
          <w:bCs/>
          <w:iCs/>
          <w:color w:val="4F4E4E"/>
          <w:kern w:val="20"/>
          <w:sz w:val="24"/>
          <w:szCs w:val="28"/>
          <w:lang w:eastAsia="en-AU"/>
        </w:rPr>
        <w:sectPr w:rsidR="00693AB4" w:rsidRPr="002E3790" w:rsidSect="00E4569B">
          <w:pgSz w:w="11907" w:h="16840" w:code="9"/>
          <w:pgMar w:top="2268" w:right="1134" w:bottom="1134" w:left="1134" w:header="284" w:footer="284" w:gutter="0"/>
          <w:cols w:space="720"/>
          <w:docGrid w:linePitch="360"/>
        </w:sectPr>
      </w:pPr>
    </w:p>
    <w:p w14:paraId="358CED64" w14:textId="77777777" w:rsidR="00E95A2F" w:rsidRPr="00E95A2F" w:rsidRDefault="00C072ED" w:rsidP="00DC45D7">
      <w:pPr>
        <w:pStyle w:val="Heading1"/>
        <w:framePr w:wrap="around"/>
        <w:ind w:left="1491" w:hanging="357"/>
      </w:pPr>
      <w:r>
        <w:lastRenderedPageBreak/>
        <w:t xml:space="preserve"> </w:t>
      </w:r>
      <w:bookmarkStart w:id="160" w:name="_Toc65658876"/>
      <w:bookmarkStart w:id="161" w:name="_Toc100306620"/>
      <w:r w:rsidR="002D04C2">
        <w:t xml:space="preserve">Requirements for solar </w:t>
      </w:r>
      <w:r w:rsidR="00372BCE">
        <w:t>hot water rebates</w:t>
      </w:r>
      <w:bookmarkEnd w:id="160"/>
      <w:bookmarkEnd w:id="161"/>
    </w:p>
    <w:p w14:paraId="177A4F94" w14:textId="77777777" w:rsidR="00DD0BB9" w:rsidRDefault="00144C58" w:rsidP="00EB4ECE">
      <w:pPr>
        <w:pStyle w:val="IntroFeatureText"/>
        <w:rPr>
          <w:color w:val="DB6015"/>
        </w:rPr>
      </w:pPr>
      <w:r w:rsidRPr="002E3790">
        <w:rPr>
          <w:color w:val="DB6015"/>
        </w:rPr>
        <w:t xml:space="preserve">This section lists </w:t>
      </w:r>
      <w:r w:rsidR="00FE5C6F" w:rsidRPr="002E3790">
        <w:rPr>
          <w:color w:val="DB6015"/>
        </w:rPr>
        <w:t>r</w:t>
      </w:r>
      <w:r w:rsidRPr="002E3790">
        <w:rPr>
          <w:color w:val="DB6015"/>
        </w:rPr>
        <w:t>equirement</w:t>
      </w:r>
      <w:r w:rsidR="00FE5C6F" w:rsidRPr="002E3790">
        <w:rPr>
          <w:color w:val="DB6015"/>
        </w:rPr>
        <w:t>s</w:t>
      </w:r>
      <w:r w:rsidRPr="002E3790">
        <w:rPr>
          <w:color w:val="DB6015"/>
        </w:rPr>
        <w:t xml:space="preserve"> </w:t>
      </w:r>
      <w:r w:rsidR="0006442C" w:rsidRPr="002E3790">
        <w:rPr>
          <w:color w:val="DB6015"/>
        </w:rPr>
        <w:t xml:space="preserve">that </w:t>
      </w:r>
      <w:r w:rsidRPr="002E3790">
        <w:rPr>
          <w:color w:val="DB6015"/>
        </w:rPr>
        <w:t>partic</w:t>
      </w:r>
      <w:r w:rsidR="00FE5C6F" w:rsidRPr="002E3790">
        <w:rPr>
          <w:color w:val="DB6015"/>
        </w:rPr>
        <w:t>i</w:t>
      </w:r>
      <w:r w:rsidRPr="002E3790">
        <w:rPr>
          <w:color w:val="DB6015"/>
        </w:rPr>
        <w:t>pants</w:t>
      </w:r>
      <w:r w:rsidR="00501FFD" w:rsidRPr="002E3790">
        <w:rPr>
          <w:color w:val="DB6015"/>
        </w:rPr>
        <w:t xml:space="preserve">, </w:t>
      </w:r>
      <w:r w:rsidRPr="002E3790">
        <w:rPr>
          <w:color w:val="DB6015"/>
        </w:rPr>
        <w:t>system</w:t>
      </w:r>
      <w:r w:rsidR="00FE5C6F" w:rsidRPr="002E3790">
        <w:rPr>
          <w:color w:val="DB6015"/>
        </w:rPr>
        <w:t>s</w:t>
      </w:r>
      <w:r w:rsidR="00501FFD" w:rsidRPr="002E3790">
        <w:rPr>
          <w:color w:val="DB6015"/>
        </w:rPr>
        <w:t xml:space="preserve"> and products</w:t>
      </w:r>
      <w:r w:rsidRPr="002E3790">
        <w:rPr>
          <w:color w:val="DB6015"/>
        </w:rPr>
        <w:t xml:space="preserve"> must</w:t>
      </w:r>
      <w:r w:rsidR="00FE5C6F" w:rsidRPr="002E3790">
        <w:rPr>
          <w:color w:val="DB6015"/>
        </w:rPr>
        <w:t xml:space="preserve"> satisfy </w:t>
      </w:r>
      <w:r w:rsidR="00A71FAA" w:rsidRPr="002E3790">
        <w:rPr>
          <w:color w:val="DB6015"/>
        </w:rPr>
        <w:t xml:space="preserve">under the </w:t>
      </w:r>
      <w:r w:rsidR="0033647D" w:rsidRPr="002E3790">
        <w:rPr>
          <w:color w:val="DB6015"/>
        </w:rPr>
        <w:t>solar hot water rebate</w:t>
      </w:r>
      <w:r w:rsidR="00F94833" w:rsidRPr="002E3790">
        <w:rPr>
          <w:color w:val="DB6015"/>
        </w:rPr>
        <w:t xml:space="preserve"> </w:t>
      </w:r>
      <w:r w:rsidR="0033647D" w:rsidRPr="002E3790">
        <w:rPr>
          <w:color w:val="DB6015"/>
        </w:rPr>
        <w:t>s</w:t>
      </w:r>
      <w:r w:rsidR="00F94833" w:rsidRPr="002E3790">
        <w:rPr>
          <w:color w:val="DB6015"/>
        </w:rPr>
        <w:t>tream</w:t>
      </w:r>
      <w:r w:rsidR="00D272AC" w:rsidRPr="002E3790">
        <w:rPr>
          <w:color w:val="DB6015"/>
        </w:rPr>
        <w:t>.</w:t>
      </w:r>
      <w:r w:rsidR="00C06E35" w:rsidRPr="002E3790">
        <w:rPr>
          <w:color w:val="DB6015"/>
        </w:rPr>
        <w:t xml:space="preserve"> </w:t>
      </w:r>
    </w:p>
    <w:p w14:paraId="358CED65" w14:textId="67F40540" w:rsidR="00F11B62" w:rsidRPr="002E3790" w:rsidRDefault="00C06E35" w:rsidP="00EB4ECE">
      <w:pPr>
        <w:pStyle w:val="IntroFeatureText"/>
        <w:rPr>
          <w:color w:val="DB6015"/>
        </w:rPr>
      </w:pPr>
      <w:r w:rsidRPr="002E3790">
        <w:rPr>
          <w:color w:val="DB6015"/>
        </w:rPr>
        <w:t>W</w:t>
      </w:r>
      <w:r w:rsidR="0043177D" w:rsidRPr="002E3790">
        <w:rPr>
          <w:color w:val="DB6015"/>
        </w:rPr>
        <w:t>e</w:t>
      </w:r>
      <w:r w:rsidRPr="002E3790">
        <w:rPr>
          <w:color w:val="DB6015"/>
        </w:rPr>
        <w:t xml:space="preserve"> encourage</w:t>
      </w:r>
      <w:r w:rsidRPr="002E3790" w:rsidDel="002914D6">
        <w:rPr>
          <w:color w:val="DB6015"/>
        </w:rPr>
        <w:t xml:space="preserve"> </w:t>
      </w:r>
      <w:r w:rsidR="002914D6" w:rsidRPr="002E3790">
        <w:rPr>
          <w:color w:val="DB6015"/>
        </w:rPr>
        <w:t xml:space="preserve">participants </w:t>
      </w:r>
      <w:r w:rsidRPr="002E3790">
        <w:rPr>
          <w:color w:val="DB6015"/>
        </w:rPr>
        <w:t xml:space="preserve">to </w:t>
      </w:r>
      <w:r w:rsidR="0043177D" w:rsidRPr="002E3790">
        <w:rPr>
          <w:color w:val="DB6015"/>
        </w:rPr>
        <w:t xml:space="preserve">also meet the </w:t>
      </w:r>
      <w:r w:rsidRPr="002E3790">
        <w:rPr>
          <w:color w:val="DB6015"/>
        </w:rPr>
        <w:t xml:space="preserve">recommended requirements </w:t>
      </w:r>
      <w:r w:rsidR="0043177D" w:rsidRPr="002E3790">
        <w:rPr>
          <w:color w:val="DB6015"/>
        </w:rPr>
        <w:t>to help</w:t>
      </w:r>
      <w:r w:rsidR="00794148" w:rsidRPr="002E3790">
        <w:rPr>
          <w:color w:val="DB6015"/>
        </w:rPr>
        <w:t xml:space="preserve"> </w:t>
      </w:r>
      <w:bookmarkStart w:id="162" w:name="_Toc46760918"/>
      <w:r w:rsidR="00794148" w:rsidRPr="002E3790">
        <w:rPr>
          <w:color w:val="DB6015"/>
        </w:rPr>
        <w:t>deliver the best outcomes for Victorians.</w:t>
      </w:r>
    </w:p>
    <w:p w14:paraId="358CED66" w14:textId="77777777" w:rsidR="00177E96" w:rsidRDefault="00177E96" w:rsidP="00177E96">
      <w:pPr>
        <w:pStyle w:val="Heading2"/>
      </w:pPr>
      <w:bookmarkStart w:id="163" w:name="_Toc65658877"/>
      <w:bookmarkStart w:id="164" w:name="_Toc100306621"/>
      <w:bookmarkStart w:id="165" w:name="_Toc46760900"/>
      <w:bookmarkStart w:id="166" w:name="_Toc62207496"/>
      <w:r>
        <w:t>7.1</w:t>
      </w:r>
      <w:r>
        <w:tab/>
      </w:r>
      <w:r w:rsidR="00FA4502" w:rsidRPr="00FA4502">
        <w:t xml:space="preserve">Solar </w:t>
      </w:r>
      <w:r w:rsidR="00283177">
        <w:t>h</w:t>
      </w:r>
      <w:r w:rsidR="00FA4502">
        <w:t xml:space="preserve">ot </w:t>
      </w:r>
      <w:r w:rsidR="00283177">
        <w:t>w</w:t>
      </w:r>
      <w:r w:rsidR="00FA4502">
        <w:t>ater</w:t>
      </w:r>
      <w:r w:rsidR="00FA4502" w:rsidRPr="00FA4502">
        <w:t xml:space="preserve"> retail business and workforce requirements</w:t>
      </w:r>
      <w:bookmarkEnd w:id="163"/>
      <w:bookmarkEnd w:id="164"/>
    </w:p>
    <w:p w14:paraId="358CED68" w14:textId="77777777" w:rsidR="00B84796" w:rsidRDefault="00884806" w:rsidP="00FD79E5">
      <w:pPr>
        <w:pStyle w:val="BodyText"/>
      </w:pPr>
      <w:r>
        <w:rPr>
          <w:lang w:eastAsia="en-AU"/>
        </w:rPr>
        <w:t>The following ret</w:t>
      </w:r>
      <w:r w:rsidRPr="00D75C4A">
        <w:rPr>
          <w:lang w:eastAsia="en-AU"/>
        </w:rPr>
        <w:t xml:space="preserve">ail </w:t>
      </w:r>
      <w:r w:rsidR="00972C05">
        <w:rPr>
          <w:lang w:eastAsia="en-AU"/>
        </w:rPr>
        <w:t xml:space="preserve">business </w:t>
      </w:r>
      <w:r w:rsidRPr="00D75C4A">
        <w:rPr>
          <w:lang w:eastAsia="en-AU"/>
        </w:rPr>
        <w:t xml:space="preserve">and workforce requirements </w:t>
      </w:r>
      <w:r w:rsidR="00260C99">
        <w:rPr>
          <w:lang w:eastAsia="en-AU"/>
        </w:rPr>
        <w:t xml:space="preserve">for </w:t>
      </w:r>
      <w:r w:rsidR="00C679F4">
        <w:rPr>
          <w:lang w:eastAsia="en-AU"/>
        </w:rPr>
        <w:t xml:space="preserve">solar hot water rebates </w:t>
      </w:r>
      <w:r>
        <w:rPr>
          <w:lang w:eastAsia="en-AU"/>
        </w:rPr>
        <w:t xml:space="preserve">aim to enhance </w:t>
      </w:r>
      <w:r w:rsidR="002828D5">
        <w:rPr>
          <w:lang w:eastAsia="en-AU"/>
        </w:rPr>
        <w:t xml:space="preserve">safety and quality by </w:t>
      </w:r>
      <w:r>
        <w:t>maintaining rigorous standards and developing a level playing field within the industry.</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B84796" w:rsidRPr="002E3790" w14:paraId="358CED6B" w14:textId="77777777" w:rsidTr="002E3790">
        <w:trPr>
          <w:jc w:val="center"/>
        </w:trPr>
        <w:tc>
          <w:tcPr>
            <w:tcW w:w="1560" w:type="dxa"/>
            <w:shd w:val="clear" w:color="auto" w:fill="FFFCEE"/>
            <w:vAlign w:val="center"/>
          </w:tcPr>
          <w:p w14:paraId="358CED69" w14:textId="77777777" w:rsidR="00B84796" w:rsidRPr="002E3790" w:rsidRDefault="006F3592" w:rsidP="002E3790">
            <w:pPr>
              <w:pStyle w:val="BodyText"/>
              <w:spacing w:line="220" w:lineRule="atLeast"/>
              <w:ind w:left="113" w:right="113"/>
            </w:pPr>
            <w:r w:rsidRPr="0017347D">
              <w:rPr>
                <w:noProof/>
                <w:sz w:val="18"/>
              </w:rPr>
              <w:drawing>
                <wp:inline distT="0" distB="0" distL="0" distR="0" wp14:anchorId="358CEECD" wp14:editId="358CEECE">
                  <wp:extent cx="914400" cy="914400"/>
                  <wp:effectExtent l="0" t="0" r="0" b="0"/>
                  <wp:docPr id="42" name="Graphic 8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5"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D6A" w14:textId="0F80DE1F" w:rsidR="00B84796" w:rsidRPr="002E3790" w:rsidRDefault="00B84796" w:rsidP="002E3790">
            <w:pPr>
              <w:pStyle w:val="BodyText"/>
              <w:spacing w:before="120" w:line="220" w:lineRule="atLeast"/>
              <w:ind w:left="113" w:right="113"/>
            </w:pPr>
            <w:r w:rsidRPr="002E3790">
              <w:t xml:space="preserve">For more information about training requirements </w:t>
            </w:r>
            <w:r w:rsidR="00B149C2" w:rsidRPr="002E3790">
              <w:t xml:space="preserve">in this section, </w:t>
            </w:r>
            <w:r w:rsidRPr="002E3790">
              <w:t xml:space="preserve">including how to enrol, see </w:t>
            </w:r>
            <w:hyperlink r:id="rId117" w:history="1">
              <w:r w:rsidR="00D871B1">
                <w:rPr>
                  <w:rStyle w:val="Hyperlink"/>
                </w:rPr>
                <w:t>solar.vic.gov.au/training-workforce-development</w:t>
              </w:r>
            </w:hyperlink>
          </w:p>
        </w:tc>
      </w:tr>
    </w:tbl>
    <w:p w14:paraId="358CED6D" w14:textId="2EBF01EA" w:rsidR="00256116" w:rsidRDefault="00F44203" w:rsidP="00256116">
      <w:pPr>
        <w:pStyle w:val="Caption"/>
      </w:pPr>
      <w:r w:rsidRPr="003E0F48">
        <w:t xml:space="preserve">Table </w:t>
      </w:r>
      <w:r w:rsidR="00322310">
        <w:t>28</w:t>
      </w:r>
      <w:r>
        <w:t xml:space="preserve">: </w:t>
      </w:r>
      <w:r w:rsidR="00256116">
        <w:t xml:space="preserve">Solar hot water retailers – </w:t>
      </w:r>
      <w:r w:rsidR="00FE7339">
        <w:t xml:space="preserve">mandatory </w:t>
      </w:r>
      <w:r w:rsidR="00256116">
        <w:t>retail business 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95"/>
        <w:gridCol w:w="4498"/>
        <w:gridCol w:w="646"/>
      </w:tblGrid>
      <w:tr w:rsidR="003F7787" w:rsidRPr="002E3790" w14:paraId="358CED71" w14:textId="77777777" w:rsidTr="002E3790">
        <w:trPr>
          <w:tblHeader/>
        </w:trPr>
        <w:tc>
          <w:tcPr>
            <w:tcW w:w="0" w:type="auto"/>
            <w:shd w:val="clear" w:color="auto" w:fill="F89F65"/>
            <w:vAlign w:val="center"/>
          </w:tcPr>
          <w:p w14:paraId="358CED6E" w14:textId="77777777" w:rsidR="003F7787" w:rsidRPr="002E3790" w:rsidRDefault="003F7787" w:rsidP="009C75BE">
            <w:pPr>
              <w:pStyle w:val="TableHeadingLeft"/>
              <w:rPr>
                <w:rFonts w:cs="Times New Roman"/>
              </w:rPr>
            </w:pPr>
            <w:r w:rsidRPr="002E3790">
              <w:rPr>
                <w:rFonts w:cs="Times New Roman"/>
              </w:rPr>
              <w:t>This is mandatory:</w:t>
            </w:r>
          </w:p>
        </w:tc>
        <w:tc>
          <w:tcPr>
            <w:tcW w:w="0" w:type="auto"/>
            <w:shd w:val="clear" w:color="auto" w:fill="F89F65"/>
            <w:vAlign w:val="center"/>
          </w:tcPr>
          <w:p w14:paraId="358CED6F" w14:textId="77777777" w:rsidR="003F7787" w:rsidRPr="002E3790" w:rsidRDefault="003F7787" w:rsidP="009C75BE">
            <w:pPr>
              <w:pStyle w:val="TableHeadingLeft"/>
              <w:rPr>
                <w:rFonts w:cs="Times New Roman"/>
              </w:rPr>
            </w:pPr>
            <w:r w:rsidRPr="002E3790">
              <w:rPr>
                <w:rFonts w:cs="Times New Roman"/>
              </w:rPr>
              <w:t>Why?</w:t>
            </w:r>
          </w:p>
        </w:tc>
        <w:tc>
          <w:tcPr>
            <w:tcW w:w="0" w:type="auto"/>
            <w:shd w:val="clear" w:color="auto" w:fill="F89F65"/>
            <w:vAlign w:val="center"/>
          </w:tcPr>
          <w:p w14:paraId="358CED70" w14:textId="77777777" w:rsidR="003F7787" w:rsidRPr="002E3790" w:rsidRDefault="006F3592" w:rsidP="002E3790">
            <w:pPr>
              <w:pStyle w:val="TableHeadingLeft"/>
              <w:jc w:val="center"/>
              <w:rPr>
                <w:rFonts w:cs="Times New Roman"/>
              </w:rPr>
            </w:pPr>
            <w:r w:rsidRPr="0017347D">
              <w:rPr>
                <w:rFonts w:cs="Times New Roman"/>
                <w:noProof/>
              </w:rPr>
              <w:drawing>
                <wp:inline distT="0" distB="0" distL="0" distR="0" wp14:anchorId="358CEECF" wp14:editId="358CEED0">
                  <wp:extent cx="257175" cy="257175"/>
                  <wp:effectExtent l="0" t="0" r="0" b="0"/>
                  <wp:docPr id="43" name="Graphic 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3F7787" w:rsidRPr="002E3790" w14:paraId="358CED76" w14:textId="77777777" w:rsidTr="4AFA8DEB">
        <w:tc>
          <w:tcPr>
            <w:tcW w:w="2332" w:type="pct"/>
            <w:shd w:val="clear" w:color="auto" w:fill="auto"/>
          </w:tcPr>
          <w:p w14:paraId="358CED72" w14:textId="77777777" w:rsidR="003F7787" w:rsidRPr="002E3790" w:rsidRDefault="003F7787" w:rsidP="002E3790">
            <w:pPr>
              <w:pStyle w:val="TableTextBullet"/>
              <w:numPr>
                <w:ilvl w:val="0"/>
                <w:numId w:val="0"/>
              </w:numPr>
              <w:ind w:left="113"/>
              <w:rPr>
                <w:rFonts w:cs="Times New Roman"/>
              </w:rPr>
            </w:pPr>
            <w:r w:rsidRPr="002E3790">
              <w:rPr>
                <w:rFonts w:cs="Times New Roman"/>
              </w:rPr>
              <w:t xml:space="preserve">No prosecutions under the </w:t>
            </w:r>
            <w:r w:rsidRPr="002E3790">
              <w:rPr>
                <w:rFonts w:cs="Times New Roman"/>
                <w:i/>
                <w:iCs/>
              </w:rPr>
              <w:t>Occupational Health and Safety Act 2004</w:t>
            </w:r>
            <w:r w:rsidRPr="002E3790">
              <w:rPr>
                <w:rFonts w:cs="Times New Roman"/>
              </w:rPr>
              <w:t xml:space="preserve"> and/or the Occupational Health and Safety Regulations 2017 (or equivalent legislation/regulations in other Australian jurisdictions) resulting in a plea of guilty or a finding of guilt in the past three years.</w:t>
            </w:r>
          </w:p>
        </w:tc>
        <w:tc>
          <w:tcPr>
            <w:tcW w:w="2333" w:type="pct"/>
            <w:shd w:val="clear" w:color="auto" w:fill="auto"/>
          </w:tcPr>
          <w:p w14:paraId="358CED73" w14:textId="77777777" w:rsidR="003F7787" w:rsidRPr="002E3790" w:rsidRDefault="003F7787" w:rsidP="009C75BE">
            <w:pPr>
              <w:pStyle w:val="TableTextBullet"/>
              <w:rPr>
                <w:rFonts w:cs="Times New Roman"/>
              </w:rPr>
            </w:pPr>
            <w:r w:rsidRPr="002E3790">
              <w:rPr>
                <w:rFonts w:cs="Times New Roman"/>
              </w:rPr>
              <w:t>Compliance with relevant occupational health and safety acts and regulations protect the health, safety and welfare of employees and other people at work.</w:t>
            </w:r>
          </w:p>
          <w:p w14:paraId="358CED74" w14:textId="77777777" w:rsidR="003F7787" w:rsidRPr="002E3790" w:rsidRDefault="003F7787" w:rsidP="009C75BE">
            <w:pPr>
              <w:pStyle w:val="TableTextBullet"/>
              <w:rPr>
                <w:rFonts w:cs="Times New Roman"/>
              </w:rPr>
            </w:pPr>
            <w:r w:rsidRPr="002E3790">
              <w:rPr>
                <w:rFonts w:cs="Times New Roman"/>
              </w:rPr>
              <w:t>Confirming compliance with relevant occupational health and safety acts and regulations aims to ensure that the health and safety of employees and the public are not put at risk by work activities.</w:t>
            </w:r>
          </w:p>
        </w:tc>
        <w:tc>
          <w:tcPr>
            <w:tcW w:w="335" w:type="pct"/>
            <w:shd w:val="clear" w:color="auto" w:fill="F2F2F2" w:themeFill="background1" w:themeFillShade="F2"/>
          </w:tcPr>
          <w:p w14:paraId="358CED75" w14:textId="77777777" w:rsidR="003F7787" w:rsidRPr="002E3790" w:rsidRDefault="003F7787" w:rsidP="002E3790">
            <w:pPr>
              <w:pStyle w:val="TableTextBullet"/>
              <w:numPr>
                <w:ilvl w:val="0"/>
                <w:numId w:val="0"/>
              </w:numPr>
              <w:ind w:left="113"/>
              <w:rPr>
                <w:rFonts w:cs="Times New Roman"/>
              </w:rPr>
            </w:pPr>
          </w:p>
        </w:tc>
      </w:tr>
      <w:tr w:rsidR="003F7787" w:rsidRPr="002E3790" w14:paraId="358CED7D" w14:textId="77777777" w:rsidTr="4AFA8DEB">
        <w:tc>
          <w:tcPr>
            <w:tcW w:w="2332" w:type="pct"/>
            <w:shd w:val="clear" w:color="auto" w:fill="auto"/>
          </w:tcPr>
          <w:p w14:paraId="358CED77" w14:textId="77777777" w:rsidR="003F7787" w:rsidRPr="002E3790" w:rsidRDefault="003F7787" w:rsidP="002E3790">
            <w:pPr>
              <w:pStyle w:val="TableTextBullet"/>
              <w:numPr>
                <w:ilvl w:val="0"/>
                <w:numId w:val="0"/>
              </w:numPr>
              <w:ind w:left="113"/>
              <w:rPr>
                <w:rFonts w:cs="Times New Roman"/>
              </w:rPr>
            </w:pPr>
            <w:r w:rsidRPr="002E3790">
              <w:rPr>
                <w:rFonts w:cs="Times New Roman"/>
              </w:rPr>
              <w:t>Confirmation all workers engaged to install solar hot water systems have attained:</w:t>
            </w:r>
          </w:p>
          <w:p w14:paraId="358CED78" w14:textId="77777777" w:rsidR="003F7787" w:rsidRPr="002E3790" w:rsidRDefault="00B84796" w:rsidP="009C75BE">
            <w:pPr>
              <w:pStyle w:val="TableTextBullet"/>
              <w:rPr>
                <w:rFonts w:cs="Times New Roman"/>
              </w:rPr>
            </w:pPr>
            <w:r w:rsidRPr="002E3790">
              <w:rPr>
                <w:rFonts w:cs="Times New Roman"/>
              </w:rPr>
              <w:t xml:space="preserve">CPCCWHS1001 </w:t>
            </w:r>
            <w:r w:rsidRPr="002E3790">
              <w:rPr>
                <w:rFonts w:cs="Times New Roman"/>
                <w:i/>
                <w:iCs/>
              </w:rPr>
              <w:t>Prepare to work safely in the construction industry</w:t>
            </w:r>
            <w:r w:rsidR="003F7787" w:rsidRPr="002E3790">
              <w:rPr>
                <w:rStyle w:val="Hyperlink"/>
                <w:rFonts w:cs="Times New Roman"/>
                <w:u w:val="none"/>
              </w:rPr>
              <w:t xml:space="preserve"> accredited unit of competency (White Card/</w:t>
            </w:r>
            <w:r w:rsidR="000E4DBA" w:rsidRPr="002E3790">
              <w:rPr>
                <w:rStyle w:val="Hyperlink"/>
                <w:rFonts w:cs="Times New Roman"/>
                <w:u w:val="none"/>
              </w:rPr>
              <w:t>c</w:t>
            </w:r>
            <w:r w:rsidR="003F7787" w:rsidRPr="002E3790">
              <w:rPr>
                <w:rStyle w:val="Hyperlink"/>
                <w:rFonts w:cs="Times New Roman"/>
                <w:u w:val="none"/>
              </w:rPr>
              <w:t xml:space="preserve">onstruction </w:t>
            </w:r>
            <w:r w:rsidR="000E4DBA" w:rsidRPr="002E3790">
              <w:rPr>
                <w:rStyle w:val="Hyperlink"/>
                <w:rFonts w:cs="Times New Roman"/>
                <w:u w:val="none"/>
              </w:rPr>
              <w:t>i</w:t>
            </w:r>
            <w:r w:rsidR="003F7787" w:rsidRPr="002E3790">
              <w:rPr>
                <w:rStyle w:val="Hyperlink"/>
                <w:rFonts w:cs="Times New Roman"/>
                <w:u w:val="none"/>
              </w:rPr>
              <w:t xml:space="preserve">nduction </w:t>
            </w:r>
            <w:r w:rsidR="000E4DBA" w:rsidRPr="002E3790">
              <w:rPr>
                <w:rStyle w:val="Hyperlink"/>
                <w:rFonts w:cs="Times New Roman"/>
                <w:u w:val="none"/>
              </w:rPr>
              <w:t>c</w:t>
            </w:r>
            <w:r w:rsidR="003F7787" w:rsidRPr="002E3790">
              <w:rPr>
                <w:rStyle w:val="Hyperlink"/>
                <w:rFonts w:cs="Times New Roman"/>
                <w:u w:val="none"/>
              </w:rPr>
              <w:t>ard).</w:t>
            </w:r>
          </w:p>
          <w:p w14:paraId="358CED79" w14:textId="0A8E14FB" w:rsidR="003F7787" w:rsidRPr="002E3790" w:rsidRDefault="007A10A9" w:rsidP="0056439D">
            <w:pPr>
              <w:pStyle w:val="TableTextBullet"/>
              <w:rPr>
                <w:rFonts w:cs="Times New Roman"/>
                <w:strike/>
              </w:rPr>
            </w:pPr>
            <w:r w:rsidRPr="002E3790">
              <w:rPr>
                <w:rFonts w:cs="Times New Roman"/>
                <w:color w:val="auto"/>
              </w:rPr>
              <w:t xml:space="preserve">VU22744 </w:t>
            </w:r>
            <w:r w:rsidR="00B84796" w:rsidRPr="002E3790">
              <w:rPr>
                <w:rFonts w:cs="Times New Roman"/>
                <w:i/>
                <w:color w:val="auto"/>
              </w:rPr>
              <w:t>Work safely in the solar industry</w:t>
            </w:r>
            <w:r w:rsidR="003F7787" w:rsidRPr="002E3790">
              <w:rPr>
                <w:rStyle w:val="Hyperlink"/>
                <w:rFonts w:cs="Times New Roman"/>
                <w:u w:val="none"/>
              </w:rPr>
              <w:t xml:space="preserve"> </w:t>
            </w:r>
            <w:r w:rsidR="003F7787" w:rsidRPr="002E3790">
              <w:rPr>
                <w:rFonts w:cs="Times New Roman"/>
                <w:color w:val="auto"/>
              </w:rPr>
              <w:t xml:space="preserve">training unit certification. </w:t>
            </w:r>
          </w:p>
        </w:tc>
        <w:tc>
          <w:tcPr>
            <w:tcW w:w="2333" w:type="pct"/>
            <w:shd w:val="clear" w:color="auto" w:fill="auto"/>
          </w:tcPr>
          <w:p w14:paraId="358CED7A" w14:textId="77777777" w:rsidR="003F7787" w:rsidRPr="002E3790" w:rsidRDefault="003F7787" w:rsidP="009C75BE">
            <w:pPr>
              <w:pStyle w:val="TableTextBullet"/>
              <w:rPr>
                <w:rFonts w:cs="Times New Roman"/>
              </w:rPr>
            </w:pPr>
            <w:r w:rsidRPr="002E3790">
              <w:rPr>
                <w:rFonts w:cs="Times New Roman"/>
              </w:rPr>
              <w:t>System retailers have a responsibility to ensure workers are appropriately trained to perform high-risk work.</w:t>
            </w:r>
          </w:p>
          <w:p w14:paraId="358CED7B" w14:textId="77777777" w:rsidR="003F7787" w:rsidRPr="002E3790" w:rsidRDefault="003F7787" w:rsidP="009C75BE">
            <w:pPr>
              <w:pStyle w:val="TableTextBullet"/>
              <w:rPr>
                <w:rFonts w:cs="Times New Roman"/>
                <w:strike/>
              </w:rPr>
            </w:pPr>
            <w:r w:rsidRPr="002E3790">
              <w:rPr>
                <w:rFonts w:cs="Times New Roman"/>
              </w:rPr>
              <w:t xml:space="preserve">Retailers must perform due diligence to ensure all workers meet the regulated and contractual requirements of participating in Solar </w:t>
            </w:r>
            <w:r w:rsidR="00A65C9D" w:rsidRPr="002E3790">
              <w:rPr>
                <w:rFonts w:cs="Times New Roman"/>
              </w:rPr>
              <w:t>Victoria’s programs.</w:t>
            </w:r>
          </w:p>
        </w:tc>
        <w:tc>
          <w:tcPr>
            <w:tcW w:w="335" w:type="pct"/>
            <w:shd w:val="clear" w:color="auto" w:fill="F2F2F2" w:themeFill="background1" w:themeFillShade="F2"/>
          </w:tcPr>
          <w:p w14:paraId="358CED7C" w14:textId="77777777" w:rsidR="003F7787" w:rsidRPr="002E3790" w:rsidRDefault="003F7787" w:rsidP="002E3790">
            <w:pPr>
              <w:pStyle w:val="TableTextBullet"/>
              <w:numPr>
                <w:ilvl w:val="0"/>
                <w:numId w:val="0"/>
              </w:numPr>
              <w:ind w:left="113"/>
              <w:rPr>
                <w:rFonts w:cs="Times New Roman"/>
              </w:rPr>
            </w:pPr>
          </w:p>
        </w:tc>
      </w:tr>
      <w:tr w:rsidR="003F7787" w:rsidRPr="002E3790" w14:paraId="358CED85" w14:textId="77777777" w:rsidTr="4AFA8DEB">
        <w:tc>
          <w:tcPr>
            <w:tcW w:w="2332" w:type="pct"/>
            <w:shd w:val="clear" w:color="auto" w:fill="auto"/>
          </w:tcPr>
          <w:p w14:paraId="358CED7E" w14:textId="77777777" w:rsidR="003F7787" w:rsidRPr="002E3790" w:rsidRDefault="003F7787" w:rsidP="002E3790">
            <w:pPr>
              <w:pStyle w:val="TableTextBullet"/>
              <w:numPr>
                <w:ilvl w:val="0"/>
                <w:numId w:val="0"/>
              </w:numPr>
              <w:ind w:left="113"/>
              <w:rPr>
                <w:rFonts w:cs="Times New Roman"/>
              </w:rPr>
            </w:pPr>
            <w:r w:rsidRPr="002E3790">
              <w:rPr>
                <w:rFonts w:cs="Times New Roman"/>
              </w:rPr>
              <w:t xml:space="preserve">Compliance with the Victorian Government's </w:t>
            </w:r>
            <w:hyperlink r:id="rId118" w:history="1">
              <w:r w:rsidRPr="002E3790">
                <w:rPr>
                  <w:rStyle w:val="Hyperlink"/>
                  <w:rFonts w:cs="Times New Roman"/>
                </w:rPr>
                <w:t>ban on electronic waste to landfill</w:t>
              </w:r>
            </w:hyperlink>
            <w:r w:rsidRPr="002E3790">
              <w:rPr>
                <w:rFonts w:cs="Times New Roman"/>
              </w:rPr>
              <w:t>.</w:t>
            </w:r>
          </w:p>
        </w:tc>
        <w:tc>
          <w:tcPr>
            <w:tcW w:w="2333" w:type="pct"/>
            <w:shd w:val="clear" w:color="auto" w:fill="auto"/>
          </w:tcPr>
          <w:p w14:paraId="358CED7F" w14:textId="77777777" w:rsidR="003F7787" w:rsidRPr="002E3790" w:rsidRDefault="003F7787" w:rsidP="009C75BE">
            <w:pPr>
              <w:pStyle w:val="TableTextBullet"/>
              <w:rPr>
                <w:rFonts w:cs="Times New Roman"/>
              </w:rPr>
            </w:pPr>
            <w:r w:rsidRPr="002E3790">
              <w:rPr>
                <w:rFonts w:cs="Times New Roman"/>
              </w:rPr>
              <w:t>The Victorian Government has banned e-waste from landfill in Victoria, effective 1 July 2019. E-waste is growing three times faster than general municipal waste in Australia, and it contains both valuable and hazardous materials that can be recovered when they reach the end of their working life.</w:t>
            </w:r>
          </w:p>
          <w:p w14:paraId="358CED80" w14:textId="7531BF1E" w:rsidR="003F7787" w:rsidRPr="002E3790" w:rsidRDefault="5F61D389" w:rsidP="009C75BE">
            <w:pPr>
              <w:pStyle w:val="TableTextBullet"/>
              <w:rPr>
                <w:rFonts w:cs="Times New Roman"/>
              </w:rPr>
            </w:pPr>
            <w:r w:rsidRPr="4AFA8DEB">
              <w:rPr>
                <w:rFonts w:cs="Times New Roman"/>
              </w:rPr>
              <w:t xml:space="preserve">The </w:t>
            </w:r>
            <w:hyperlink r:id="rId119" w:anchor="page=41">
              <w:r w:rsidRPr="4AFA8DEB">
                <w:rPr>
                  <w:rStyle w:val="Hyperlink"/>
                  <w:rFonts w:cs="Times New Roman"/>
                </w:rPr>
                <w:t>Waste Management Policy (e-waste)</w:t>
              </w:r>
            </w:hyperlink>
            <w:r w:rsidRPr="4AFA8DEB">
              <w:rPr>
                <w:rFonts w:cs="Times New Roman"/>
              </w:rPr>
              <w:t xml:space="preserve"> was approved by the Executive Council on 26 June 2018 and gazetted on 28 June 2018. </w:t>
            </w:r>
            <w:r w:rsidR="003F7787" w:rsidRPr="002E3790">
              <w:rPr>
                <w:rFonts w:cs="Times New Roman"/>
              </w:rPr>
              <w:t>The Victorian Government Gazette e-waste order can be found on pages 1457 to 1463.</w:t>
            </w:r>
          </w:p>
          <w:p w14:paraId="358CED81" w14:textId="77777777" w:rsidR="003F7787" w:rsidRPr="002E3790" w:rsidRDefault="003F7787" w:rsidP="009C75BE">
            <w:pPr>
              <w:pStyle w:val="TableTextBullet"/>
              <w:rPr>
                <w:rFonts w:cs="Times New Roman"/>
              </w:rPr>
            </w:pPr>
            <w:r w:rsidRPr="002E3790">
              <w:rPr>
                <w:rFonts w:cs="Times New Roman"/>
              </w:rPr>
              <w:lastRenderedPageBreak/>
              <w:t>E-waste describes any device which requires an electro- magnetic current (including anything with a plug, cord or battery) to operate and includes all solar products at the end of their useful life i.e. panels, inverter an energy storage equipment.</w:t>
            </w:r>
          </w:p>
          <w:p w14:paraId="358CED82" w14:textId="77777777" w:rsidR="003F7787" w:rsidRPr="002E3790" w:rsidRDefault="003F7787" w:rsidP="009C75BE">
            <w:pPr>
              <w:pStyle w:val="TableTextBullet"/>
              <w:rPr>
                <w:rFonts w:cs="Times New Roman"/>
              </w:rPr>
            </w:pPr>
            <w:r w:rsidRPr="002E3790">
              <w:rPr>
                <w:rFonts w:cs="Times New Roman"/>
              </w:rPr>
              <w:t>Sustainability Victoria lists locations to dispose of various types of e-waste.</w:t>
            </w:r>
          </w:p>
          <w:p w14:paraId="358CED83" w14:textId="77777777" w:rsidR="003F7787" w:rsidRPr="002E3790" w:rsidRDefault="00A518EB" w:rsidP="009C75BE">
            <w:pPr>
              <w:pStyle w:val="TableTextBullet"/>
              <w:rPr>
                <w:rFonts w:cs="Times New Roman"/>
              </w:rPr>
            </w:pPr>
            <w:r w:rsidRPr="002E3790">
              <w:rPr>
                <w:rFonts w:cs="Times New Roman"/>
              </w:rPr>
              <w:t xml:space="preserve">For more information on managing e-waste, see </w:t>
            </w:r>
            <w:hyperlink r:id="rId120">
              <w:r w:rsidR="7AF9C53B" w:rsidRPr="4AFA8DEB">
                <w:rPr>
                  <w:rStyle w:val="Hyperlink"/>
                  <w:rFonts w:cs="Times New Roman"/>
                </w:rPr>
                <w:t>Managing e-waste</w:t>
              </w:r>
            </w:hyperlink>
            <w:r w:rsidRPr="002E3790">
              <w:rPr>
                <w:rFonts w:cs="Times New Roman"/>
              </w:rPr>
              <w:t xml:space="preserve"> (EPA website)</w:t>
            </w:r>
            <w:r w:rsidR="003F7787" w:rsidRPr="002E3790">
              <w:rPr>
                <w:rFonts w:cs="Times New Roman"/>
              </w:rPr>
              <w:t>.</w:t>
            </w:r>
          </w:p>
        </w:tc>
        <w:tc>
          <w:tcPr>
            <w:tcW w:w="335" w:type="pct"/>
            <w:shd w:val="clear" w:color="auto" w:fill="F2F2F2" w:themeFill="background1" w:themeFillShade="F2"/>
          </w:tcPr>
          <w:p w14:paraId="358CED84" w14:textId="77777777" w:rsidR="003F7787" w:rsidRPr="002E3790" w:rsidRDefault="003F7787" w:rsidP="002E3790">
            <w:pPr>
              <w:pStyle w:val="TableTextBullet"/>
              <w:numPr>
                <w:ilvl w:val="0"/>
                <w:numId w:val="0"/>
              </w:numPr>
              <w:ind w:left="113"/>
              <w:rPr>
                <w:rFonts w:cs="Times New Roman"/>
              </w:rPr>
            </w:pPr>
          </w:p>
        </w:tc>
      </w:tr>
      <w:tr w:rsidR="003F7787" w:rsidRPr="002E3790" w14:paraId="358CED8C" w14:textId="77777777" w:rsidTr="4AFA8DEB">
        <w:tc>
          <w:tcPr>
            <w:tcW w:w="2332" w:type="pct"/>
            <w:shd w:val="clear" w:color="auto" w:fill="auto"/>
          </w:tcPr>
          <w:p w14:paraId="358CED86" w14:textId="77777777" w:rsidR="00F831D5" w:rsidRPr="002E3790" w:rsidRDefault="003F7787" w:rsidP="002E3790">
            <w:pPr>
              <w:pStyle w:val="TableTextBullet"/>
              <w:numPr>
                <w:ilvl w:val="0"/>
                <w:numId w:val="0"/>
              </w:numPr>
              <w:ind w:left="113"/>
              <w:rPr>
                <w:rFonts w:cs="Times New Roman"/>
                <w:color w:val="auto"/>
              </w:rPr>
            </w:pPr>
            <w:r w:rsidRPr="002E3790">
              <w:rPr>
                <w:rFonts w:cs="Times New Roman"/>
                <w:color w:val="auto"/>
              </w:rPr>
              <w:t>Confirmation</w:t>
            </w:r>
            <w:r w:rsidR="00F831D5" w:rsidRPr="002E3790">
              <w:rPr>
                <w:rFonts w:cs="Times New Roman"/>
                <w:color w:val="auto"/>
              </w:rPr>
              <w:t xml:space="preserve"> all workers engaged to install systems have successfully completed online mini-training modules as required by Solar Victoria</w:t>
            </w:r>
            <w:r w:rsidR="00934591" w:rsidRPr="002E3790">
              <w:rPr>
                <w:rFonts w:cs="Times New Roman"/>
                <w:color w:val="auto"/>
              </w:rPr>
              <w:t xml:space="preserve"> from time to time</w:t>
            </w:r>
            <w:r w:rsidR="00F47EAE" w:rsidRPr="002E3790">
              <w:rPr>
                <w:rFonts w:cs="Times New Roman"/>
                <w:color w:val="auto"/>
              </w:rPr>
              <w:t>.</w:t>
            </w:r>
          </w:p>
          <w:p w14:paraId="358CED87" w14:textId="0D237A24" w:rsidR="003F7787" w:rsidRPr="002E3790" w:rsidRDefault="003F7787" w:rsidP="002E3790">
            <w:pPr>
              <w:pStyle w:val="TableTextBullet"/>
              <w:numPr>
                <w:ilvl w:val="0"/>
                <w:numId w:val="0"/>
              </w:numPr>
              <w:ind w:left="113"/>
              <w:rPr>
                <w:rFonts w:cs="Times New Roman"/>
                <w:b/>
                <w:color w:val="auto"/>
              </w:rPr>
            </w:pPr>
          </w:p>
        </w:tc>
        <w:tc>
          <w:tcPr>
            <w:tcW w:w="2333" w:type="pct"/>
            <w:shd w:val="clear" w:color="auto" w:fill="auto"/>
          </w:tcPr>
          <w:p w14:paraId="358CED88" w14:textId="77777777" w:rsidR="00F831D5" w:rsidRPr="002E3790" w:rsidRDefault="00F831D5" w:rsidP="00F831D5">
            <w:pPr>
              <w:pStyle w:val="TableTextBullet"/>
              <w:rPr>
                <w:rFonts w:cs="Times New Roman"/>
                <w:color w:val="auto"/>
              </w:rPr>
            </w:pPr>
            <w:r w:rsidRPr="002E3790">
              <w:rPr>
                <w:rFonts w:cs="Times New Roman"/>
                <w:color w:val="auto"/>
              </w:rPr>
              <w:t xml:space="preserve">Solar Victoria’s mini-training modules are industry validated and customised for the solar industry in consultation with subject matter experts. </w:t>
            </w:r>
          </w:p>
          <w:p w14:paraId="358CED89" w14:textId="77777777" w:rsidR="00934591" w:rsidRPr="002E3790" w:rsidRDefault="00934591" w:rsidP="00934591">
            <w:pPr>
              <w:pStyle w:val="TableTextBullet"/>
              <w:rPr>
                <w:rFonts w:cs="Times New Roman"/>
                <w:color w:val="auto"/>
              </w:rPr>
            </w:pPr>
            <w:r w:rsidRPr="002E3790">
              <w:rPr>
                <w:rFonts w:cs="Times New Roman"/>
                <w:color w:val="auto"/>
              </w:rPr>
              <w:t xml:space="preserve">Mini-training modules mandated by Solar Victoria will be available to complete online prior to the mandatory completion date set by Solar Victoria for each module. </w:t>
            </w:r>
          </w:p>
          <w:p w14:paraId="358CED8A" w14:textId="77777777" w:rsidR="003F7787" w:rsidRPr="002E3790" w:rsidRDefault="00F831D5" w:rsidP="009D0366">
            <w:pPr>
              <w:pStyle w:val="TableTextBullet"/>
              <w:rPr>
                <w:rFonts w:cs="Times New Roman"/>
                <w:color w:val="auto"/>
              </w:rPr>
            </w:pPr>
            <w:r w:rsidRPr="002E3790">
              <w:rPr>
                <w:rFonts w:cs="Times New Roman"/>
                <w:color w:val="auto"/>
              </w:rPr>
              <w:t xml:space="preserve">Solar Victoria will provide reasonable notice of mandatory mini-training modules by way of Solar Victoria’s website.  </w:t>
            </w:r>
          </w:p>
        </w:tc>
        <w:tc>
          <w:tcPr>
            <w:tcW w:w="335" w:type="pct"/>
            <w:shd w:val="clear" w:color="auto" w:fill="F2F2F2" w:themeFill="background1" w:themeFillShade="F2"/>
          </w:tcPr>
          <w:p w14:paraId="358CED8B" w14:textId="77777777" w:rsidR="003F7787" w:rsidRPr="002E3790" w:rsidRDefault="003F7787" w:rsidP="002E3790">
            <w:pPr>
              <w:pStyle w:val="TableTextBullet"/>
              <w:numPr>
                <w:ilvl w:val="0"/>
                <w:numId w:val="0"/>
              </w:numPr>
              <w:ind w:left="113"/>
              <w:rPr>
                <w:rFonts w:cs="Times New Roman"/>
              </w:rPr>
            </w:pPr>
          </w:p>
        </w:tc>
      </w:tr>
    </w:tbl>
    <w:p w14:paraId="358CED8D" w14:textId="25117100" w:rsidR="00441255" w:rsidRPr="002F6160" w:rsidRDefault="00F44203" w:rsidP="00441255">
      <w:pPr>
        <w:pStyle w:val="Caption"/>
        <w:rPr>
          <w:sz w:val="20"/>
        </w:rPr>
      </w:pPr>
      <w:r w:rsidRPr="003E0F48">
        <w:t xml:space="preserve">Table </w:t>
      </w:r>
      <w:r w:rsidR="00322310">
        <w:t>29</w:t>
      </w:r>
      <w:r>
        <w:t xml:space="preserve">: </w:t>
      </w:r>
      <w:r w:rsidR="00441255">
        <w:t xml:space="preserve">Solar hot water retailers – </w:t>
      </w:r>
      <w:r w:rsidR="00FE7339">
        <w:t xml:space="preserve">recommended </w:t>
      </w:r>
      <w:r w:rsidR="00441255">
        <w:t>retail business requirements</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64"/>
        <w:gridCol w:w="4467"/>
        <w:gridCol w:w="708"/>
      </w:tblGrid>
      <w:tr w:rsidR="00441255" w:rsidRPr="002E3790" w14:paraId="358CED91" w14:textId="77777777" w:rsidTr="002E3790">
        <w:tc>
          <w:tcPr>
            <w:tcW w:w="0" w:type="auto"/>
            <w:shd w:val="clear" w:color="auto" w:fill="FFE15A"/>
            <w:vAlign w:val="center"/>
          </w:tcPr>
          <w:p w14:paraId="358CED8E" w14:textId="77777777" w:rsidR="00441255" w:rsidRPr="002E3790" w:rsidRDefault="00441255" w:rsidP="0015175E">
            <w:pPr>
              <w:pStyle w:val="TableHeadingLeft"/>
              <w:rPr>
                <w:rFonts w:cs="Times New Roman"/>
              </w:rPr>
            </w:pPr>
            <w:r w:rsidRPr="002E3790">
              <w:rPr>
                <w:rFonts w:cs="Times New Roman"/>
              </w:rPr>
              <w:t>This is recommended:</w:t>
            </w:r>
          </w:p>
        </w:tc>
        <w:tc>
          <w:tcPr>
            <w:tcW w:w="0" w:type="auto"/>
            <w:shd w:val="clear" w:color="auto" w:fill="FFE15A"/>
            <w:vAlign w:val="center"/>
          </w:tcPr>
          <w:p w14:paraId="358CED8F" w14:textId="77777777" w:rsidR="00441255" w:rsidRPr="002E3790" w:rsidRDefault="00441255" w:rsidP="0015175E">
            <w:pPr>
              <w:pStyle w:val="TableHeadingLeft"/>
              <w:rPr>
                <w:rFonts w:cs="Times New Roman"/>
              </w:rPr>
            </w:pPr>
            <w:r w:rsidRPr="002E3790">
              <w:rPr>
                <w:rFonts w:cs="Times New Roman"/>
              </w:rPr>
              <w:t>Why?</w:t>
            </w:r>
          </w:p>
        </w:tc>
        <w:tc>
          <w:tcPr>
            <w:tcW w:w="0" w:type="auto"/>
            <w:shd w:val="clear" w:color="auto" w:fill="FFE15A"/>
            <w:vAlign w:val="center"/>
          </w:tcPr>
          <w:p w14:paraId="358CED90" w14:textId="77777777" w:rsidR="00441255" w:rsidRPr="002E3790" w:rsidRDefault="006F3592" w:rsidP="002E3790">
            <w:pPr>
              <w:pStyle w:val="TableHeadingLeft"/>
              <w:jc w:val="center"/>
              <w:rPr>
                <w:rFonts w:cs="Times New Roman"/>
              </w:rPr>
            </w:pPr>
            <w:r w:rsidRPr="0017347D">
              <w:rPr>
                <w:rFonts w:cs="Times New Roman"/>
                <w:noProof/>
              </w:rPr>
              <w:drawing>
                <wp:inline distT="0" distB="0" distL="0" distR="0" wp14:anchorId="358CEED1" wp14:editId="358CEED2">
                  <wp:extent cx="257175" cy="257175"/>
                  <wp:effectExtent l="0" t="0" r="0" b="0"/>
                  <wp:docPr id="44" name="Graphic 8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9"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441255" w:rsidRPr="002E3790" w14:paraId="358CED95" w14:textId="77777777" w:rsidTr="4AFA8DEB">
        <w:tc>
          <w:tcPr>
            <w:tcW w:w="2316" w:type="pct"/>
            <w:shd w:val="clear" w:color="auto" w:fill="auto"/>
          </w:tcPr>
          <w:p w14:paraId="358CED92" w14:textId="77777777" w:rsidR="00441255" w:rsidRPr="002E3790" w:rsidRDefault="00441255" w:rsidP="0015175E">
            <w:pPr>
              <w:pStyle w:val="TableTextLeft"/>
              <w:rPr>
                <w:rFonts w:cs="Times New Roman"/>
              </w:rPr>
            </w:pPr>
            <w:r w:rsidRPr="002E3790">
              <w:rPr>
                <w:rFonts w:cs="Times New Roman"/>
              </w:rPr>
              <w:t xml:space="preserve">Main business location listed as “Victoria” according to the Australian Government’s </w:t>
            </w:r>
            <w:hyperlink r:id="rId121" w:history="1">
              <w:r w:rsidRPr="002E3790">
                <w:rPr>
                  <w:rStyle w:val="Hyperlink"/>
                  <w:rFonts w:cs="Times New Roman"/>
                </w:rPr>
                <w:t>Australian Business Register</w:t>
              </w:r>
            </w:hyperlink>
          </w:p>
        </w:tc>
        <w:tc>
          <w:tcPr>
            <w:tcW w:w="2317" w:type="pct"/>
            <w:shd w:val="clear" w:color="auto" w:fill="auto"/>
          </w:tcPr>
          <w:p w14:paraId="358CED93" w14:textId="77777777" w:rsidR="00441255" w:rsidRPr="002E3790" w:rsidRDefault="00441255" w:rsidP="0015175E">
            <w:pPr>
              <w:pStyle w:val="TableTextBullet"/>
              <w:rPr>
                <w:rFonts w:cs="Times New Roman"/>
              </w:rPr>
            </w:pPr>
            <w:r w:rsidRPr="002E3790">
              <w:rPr>
                <w:rFonts w:cs="Times New Roman"/>
              </w:rPr>
              <w:t xml:space="preserve">A key element </w:t>
            </w:r>
            <w:r w:rsidR="00051FDE" w:rsidRPr="002E3790">
              <w:rPr>
                <w:rFonts w:cs="Times New Roman"/>
              </w:rPr>
              <w:t>of</w:t>
            </w:r>
            <w:r w:rsidRPr="002E3790">
              <w:rPr>
                <w:rFonts w:cs="Times New Roman"/>
              </w:rPr>
              <w:t xml:space="preserve"> Solar </w:t>
            </w:r>
            <w:r w:rsidR="00784C4F" w:rsidRPr="002E3790">
              <w:rPr>
                <w:rFonts w:cs="Times New Roman"/>
              </w:rPr>
              <w:t>Victoria’s p</w:t>
            </w:r>
            <w:r w:rsidRPr="002E3790">
              <w:rPr>
                <w:rFonts w:cs="Times New Roman"/>
              </w:rPr>
              <w:t>rogram</w:t>
            </w:r>
            <w:r w:rsidR="00784C4F" w:rsidRPr="002E3790">
              <w:rPr>
                <w:rFonts w:cs="Times New Roman"/>
              </w:rPr>
              <w:t>s</w:t>
            </w:r>
            <w:r w:rsidRPr="002E3790">
              <w:rPr>
                <w:rFonts w:cs="Times New Roman"/>
              </w:rPr>
              <w:t xml:space="preserve"> concerns driving job creation with strong local content and industry development to build local supply chains. Prioritising businesses with a main business location of Victoria contributes to achieving this.</w:t>
            </w:r>
          </w:p>
        </w:tc>
        <w:tc>
          <w:tcPr>
            <w:tcW w:w="367" w:type="pct"/>
            <w:shd w:val="clear" w:color="auto" w:fill="F2F2F2" w:themeFill="background1" w:themeFillShade="F2"/>
          </w:tcPr>
          <w:p w14:paraId="358CED94" w14:textId="77777777" w:rsidR="00441255" w:rsidRPr="002E3790" w:rsidRDefault="00441255" w:rsidP="0015175E">
            <w:pPr>
              <w:pStyle w:val="TableTextLeft"/>
              <w:rPr>
                <w:rFonts w:cs="Times New Roman"/>
              </w:rPr>
            </w:pPr>
          </w:p>
        </w:tc>
      </w:tr>
      <w:tr w:rsidR="00441255" w:rsidRPr="002E3790" w14:paraId="358CED9B" w14:textId="77777777" w:rsidTr="4AFA8DEB">
        <w:tc>
          <w:tcPr>
            <w:tcW w:w="2316" w:type="pct"/>
            <w:shd w:val="clear" w:color="auto" w:fill="auto"/>
          </w:tcPr>
          <w:p w14:paraId="358CED96" w14:textId="77777777" w:rsidR="00441255" w:rsidRPr="002E3790" w:rsidRDefault="00441255" w:rsidP="0015175E">
            <w:pPr>
              <w:pStyle w:val="TableTextLeft"/>
              <w:rPr>
                <w:rFonts w:cs="Times New Roman"/>
                <w:color w:val="auto"/>
              </w:rPr>
            </w:pPr>
            <w:r w:rsidRPr="002E3790">
              <w:rPr>
                <w:rFonts w:cs="Times New Roman"/>
                <w:color w:val="auto"/>
              </w:rPr>
              <w:t>Product manufacturer, supplier, retailer and/or installer offers end-of-life management program with service provider/s certified to “AS/NZS 5377: 2013”.</w:t>
            </w:r>
          </w:p>
        </w:tc>
        <w:tc>
          <w:tcPr>
            <w:tcW w:w="2317" w:type="pct"/>
            <w:shd w:val="clear" w:color="auto" w:fill="auto"/>
          </w:tcPr>
          <w:p w14:paraId="358CED97" w14:textId="77777777" w:rsidR="00441255" w:rsidRPr="002E3790" w:rsidRDefault="00441255" w:rsidP="0015175E">
            <w:pPr>
              <w:pStyle w:val="TableTextBullet"/>
              <w:rPr>
                <w:rFonts w:cs="Times New Roman"/>
                <w:color w:val="auto"/>
              </w:rPr>
            </w:pPr>
            <w:r w:rsidRPr="002E3790">
              <w:rPr>
                <w:rFonts w:cs="Times New Roman"/>
                <w:color w:val="auto"/>
              </w:rPr>
              <w:t xml:space="preserve">Solar </w:t>
            </w:r>
            <w:r w:rsidR="00784C4F" w:rsidRPr="002E3790">
              <w:rPr>
                <w:rFonts w:cs="Times New Roman"/>
                <w:color w:val="auto"/>
              </w:rPr>
              <w:t>Victoria’s p</w:t>
            </w:r>
            <w:r w:rsidRPr="002E3790">
              <w:rPr>
                <w:rFonts w:cs="Times New Roman"/>
                <w:color w:val="auto"/>
              </w:rPr>
              <w:t>rogram</w:t>
            </w:r>
            <w:r w:rsidR="00784C4F" w:rsidRPr="002E3790">
              <w:rPr>
                <w:rFonts w:cs="Times New Roman"/>
                <w:color w:val="auto"/>
              </w:rPr>
              <w:t>s</w:t>
            </w:r>
            <w:r w:rsidRPr="002E3790">
              <w:rPr>
                <w:rFonts w:cs="Times New Roman"/>
                <w:color w:val="auto"/>
              </w:rPr>
              <w:t xml:space="preserve"> aim to support Victoria’s emerging circular economy by encouraging best practice approaches and outcomes for materials at the end of their lifecycle. </w:t>
            </w:r>
          </w:p>
          <w:p w14:paraId="358CED98" w14:textId="77777777" w:rsidR="00441255" w:rsidRPr="002E3790" w:rsidRDefault="0085369B" w:rsidP="0015175E">
            <w:pPr>
              <w:pStyle w:val="TableTextBullet"/>
              <w:rPr>
                <w:rFonts w:cs="Times New Roman"/>
                <w:color w:val="auto"/>
              </w:rPr>
            </w:pPr>
            <w:r w:rsidRPr="002E3790">
              <w:rPr>
                <w:rFonts w:cs="Times New Roman"/>
                <w:color w:val="auto"/>
              </w:rPr>
              <w:t>AS/NZS 5377:2013</w:t>
            </w:r>
            <w:r w:rsidR="00441255" w:rsidRPr="002E3790">
              <w:rPr>
                <w:rFonts w:cs="Times New Roman"/>
                <w:color w:val="auto"/>
              </w:rPr>
              <w:t xml:space="preserve"> establishes Australia’s best practice benchmark for the collection, storage, transport and treatment of end-of-life electrical and electronic equipment.</w:t>
            </w:r>
          </w:p>
          <w:p w14:paraId="358CED99" w14:textId="77777777" w:rsidR="00441255" w:rsidRPr="002E3790" w:rsidRDefault="00441255" w:rsidP="0015175E">
            <w:pPr>
              <w:pStyle w:val="TableTextBullet"/>
              <w:rPr>
                <w:rFonts w:cs="Times New Roman"/>
                <w:color w:val="auto"/>
              </w:rPr>
            </w:pPr>
            <w:r w:rsidRPr="002E3790">
              <w:rPr>
                <w:rFonts w:cs="Times New Roman"/>
                <w:color w:val="auto"/>
              </w:rPr>
              <w:t xml:space="preserve">Future eligibility and installation requirements will be updated periodically. In particular, Solar </w:t>
            </w:r>
            <w:r w:rsidR="00784C4F" w:rsidRPr="002E3790">
              <w:rPr>
                <w:rFonts w:cs="Times New Roman"/>
                <w:color w:val="auto"/>
              </w:rPr>
              <w:t>Victoria</w:t>
            </w:r>
            <w:r w:rsidRPr="002E3790">
              <w:rPr>
                <w:rFonts w:cs="Times New Roman"/>
                <w:color w:val="auto"/>
              </w:rPr>
              <w:t xml:space="preserve"> recognises the national stewardship approach underway for PV products and materials at the end of their lifecycle.</w:t>
            </w:r>
          </w:p>
        </w:tc>
        <w:tc>
          <w:tcPr>
            <w:tcW w:w="367" w:type="pct"/>
            <w:shd w:val="clear" w:color="auto" w:fill="F2F2F2" w:themeFill="background1" w:themeFillShade="F2"/>
          </w:tcPr>
          <w:p w14:paraId="358CED9A" w14:textId="77777777" w:rsidR="00441255" w:rsidRPr="002E3790" w:rsidRDefault="00441255" w:rsidP="0015175E">
            <w:pPr>
              <w:pStyle w:val="TableTextLeft"/>
              <w:rPr>
                <w:rFonts w:cs="Times New Roman"/>
              </w:rPr>
            </w:pPr>
          </w:p>
        </w:tc>
      </w:tr>
      <w:tr w:rsidR="007A550D" w:rsidRPr="002E3790" w14:paraId="358CEDA3" w14:textId="77777777" w:rsidTr="4AFA8DEB">
        <w:tc>
          <w:tcPr>
            <w:tcW w:w="2316" w:type="pct"/>
            <w:shd w:val="clear" w:color="auto" w:fill="auto"/>
          </w:tcPr>
          <w:p w14:paraId="358CED9C" w14:textId="77777777" w:rsidR="007A550D" w:rsidRPr="002E3790" w:rsidRDefault="007A550D" w:rsidP="007A550D">
            <w:pPr>
              <w:pStyle w:val="TableTextLeft"/>
              <w:rPr>
                <w:rFonts w:cs="Times New Roman"/>
                <w:b/>
                <w:color w:val="auto"/>
              </w:rPr>
            </w:pPr>
            <w:r w:rsidRPr="002E3790">
              <w:rPr>
                <w:rFonts w:cs="Times New Roman"/>
                <w:color w:val="auto"/>
              </w:rPr>
              <w:t xml:space="preserve">All workers engaged to install solar hot water systems have attained, CPCCCM2010B (or RIIWHS204) </w:t>
            </w:r>
            <w:r w:rsidRPr="002E3790">
              <w:rPr>
                <w:rFonts w:cs="Times New Roman"/>
                <w:i/>
                <w:color w:val="auto"/>
              </w:rPr>
              <w:t>Work Safely at Heights</w:t>
            </w:r>
            <w:r w:rsidRPr="002E3790">
              <w:rPr>
                <w:rFonts w:cs="Times New Roman"/>
                <w:color w:val="auto"/>
              </w:rPr>
              <w:t xml:space="preserve"> accredited unit of competency. </w:t>
            </w:r>
          </w:p>
          <w:p w14:paraId="358CED9D" w14:textId="77777777" w:rsidR="007A550D" w:rsidRPr="002E3790" w:rsidRDefault="007A550D" w:rsidP="002E3790">
            <w:pPr>
              <w:pStyle w:val="TableTextBullet"/>
              <w:numPr>
                <w:ilvl w:val="0"/>
                <w:numId w:val="0"/>
              </w:numPr>
              <w:ind w:left="113"/>
              <w:rPr>
                <w:rFonts w:cs="Times New Roman"/>
                <w:color w:val="auto"/>
              </w:rPr>
            </w:pPr>
          </w:p>
          <w:p w14:paraId="358CED9E" w14:textId="77777777" w:rsidR="007A550D" w:rsidRPr="002E3790" w:rsidRDefault="007A550D" w:rsidP="007A550D">
            <w:pPr>
              <w:pStyle w:val="TableTextLeft"/>
              <w:rPr>
                <w:rFonts w:cs="Times New Roman"/>
              </w:rPr>
            </w:pPr>
          </w:p>
        </w:tc>
        <w:tc>
          <w:tcPr>
            <w:tcW w:w="2317" w:type="pct"/>
            <w:shd w:val="clear" w:color="auto" w:fill="auto"/>
          </w:tcPr>
          <w:p w14:paraId="358CED9F" w14:textId="7E564CCD" w:rsidR="007A550D" w:rsidRPr="002E3790" w:rsidRDefault="007A550D" w:rsidP="007A550D">
            <w:pPr>
              <w:pStyle w:val="TableTextBullet"/>
              <w:rPr>
                <w:rFonts w:cs="Times New Roman"/>
                <w:color w:val="auto"/>
              </w:rPr>
            </w:pPr>
            <w:r w:rsidRPr="002E3790">
              <w:rPr>
                <w:rFonts w:cs="Times New Roman"/>
                <w:color w:val="auto"/>
              </w:rPr>
              <w:t xml:space="preserve">System retailers </w:t>
            </w:r>
            <w:r w:rsidR="000366ED">
              <w:rPr>
                <w:rFonts w:cs="Times New Roman"/>
                <w:color w:val="auto"/>
              </w:rPr>
              <w:t xml:space="preserve">are </w:t>
            </w:r>
            <w:r w:rsidRPr="002E3790">
              <w:rPr>
                <w:rFonts w:cs="Times New Roman"/>
                <w:color w:val="auto"/>
              </w:rPr>
              <w:t>responsib</w:t>
            </w:r>
            <w:r w:rsidR="008E1EC5">
              <w:rPr>
                <w:rFonts w:cs="Times New Roman"/>
                <w:color w:val="auto"/>
              </w:rPr>
              <w:t xml:space="preserve">le for </w:t>
            </w:r>
            <w:r w:rsidRPr="002E3790">
              <w:rPr>
                <w:rFonts w:cs="Times New Roman"/>
                <w:color w:val="auto"/>
              </w:rPr>
              <w:t>ensur</w:t>
            </w:r>
            <w:r w:rsidR="008E1EC5">
              <w:rPr>
                <w:rFonts w:cs="Times New Roman"/>
                <w:color w:val="auto"/>
              </w:rPr>
              <w:t>ing</w:t>
            </w:r>
            <w:r w:rsidRPr="002E3790">
              <w:rPr>
                <w:rFonts w:cs="Times New Roman"/>
                <w:color w:val="auto"/>
              </w:rPr>
              <w:t xml:space="preserve"> workers are appropriately trained to perform high-risk work.</w:t>
            </w:r>
          </w:p>
          <w:p w14:paraId="358CEDA0" w14:textId="77777777" w:rsidR="007A550D" w:rsidRPr="002E3790" w:rsidRDefault="007A550D" w:rsidP="007A550D">
            <w:pPr>
              <w:pStyle w:val="TableTextBullet"/>
              <w:rPr>
                <w:rFonts w:cs="Times New Roman"/>
                <w:color w:val="auto"/>
              </w:rPr>
            </w:pPr>
            <w:r w:rsidRPr="002E3790">
              <w:rPr>
                <w:rFonts w:cs="Times New Roman"/>
                <w:color w:val="auto"/>
              </w:rPr>
              <w:t>This training sets out the requirements to work safely on construction sites where the work activity involves working above 1.5 metres from ground level and where fall protection measures are required.</w:t>
            </w:r>
          </w:p>
          <w:p w14:paraId="358CEDA1" w14:textId="77777777" w:rsidR="007A550D" w:rsidRPr="002E3790" w:rsidRDefault="007A550D" w:rsidP="007A550D">
            <w:pPr>
              <w:pStyle w:val="TableTextBullet"/>
              <w:rPr>
                <w:rFonts w:cs="Times New Roman"/>
              </w:rPr>
            </w:pPr>
            <w:r w:rsidRPr="002E3790">
              <w:rPr>
                <w:rFonts w:cs="Times New Roman"/>
                <w:color w:val="auto"/>
              </w:rPr>
              <w:lastRenderedPageBreak/>
              <w:t xml:space="preserve">Completion of </w:t>
            </w:r>
            <w:r w:rsidRPr="002E3790">
              <w:rPr>
                <w:rFonts w:cs="Times New Roman"/>
                <w:i/>
                <w:iCs/>
                <w:color w:val="auto"/>
              </w:rPr>
              <w:t>Work Safely at Heights</w:t>
            </w:r>
            <w:r w:rsidRPr="002E3790">
              <w:rPr>
                <w:rFonts w:cs="Times New Roman"/>
                <w:color w:val="auto"/>
              </w:rPr>
              <w:t xml:space="preserve"> training is a work, health and safety risk control measure.</w:t>
            </w:r>
          </w:p>
        </w:tc>
        <w:tc>
          <w:tcPr>
            <w:tcW w:w="367" w:type="pct"/>
            <w:shd w:val="clear" w:color="auto" w:fill="F2F2F2" w:themeFill="background1" w:themeFillShade="F2"/>
          </w:tcPr>
          <w:p w14:paraId="358CEDA2" w14:textId="77777777" w:rsidR="007A550D" w:rsidRPr="002E3790" w:rsidRDefault="007A550D" w:rsidP="007A550D">
            <w:pPr>
              <w:pStyle w:val="TableTextLeft"/>
              <w:rPr>
                <w:rFonts w:cs="Times New Roman"/>
              </w:rPr>
            </w:pPr>
          </w:p>
        </w:tc>
      </w:tr>
      <w:tr w:rsidR="0000064E" w:rsidRPr="002E3790" w14:paraId="358CEDA9" w14:textId="77777777" w:rsidTr="4AFA8DEB">
        <w:tc>
          <w:tcPr>
            <w:tcW w:w="2316" w:type="pct"/>
            <w:shd w:val="clear" w:color="auto" w:fill="auto"/>
          </w:tcPr>
          <w:p w14:paraId="358CEDA4" w14:textId="77777777" w:rsidR="0000064E" w:rsidRPr="002E3790" w:rsidRDefault="006C780C" w:rsidP="0000064E">
            <w:pPr>
              <w:pStyle w:val="TableTextLeft"/>
              <w:rPr>
                <w:rFonts w:cs="Times New Roman"/>
                <w:color w:val="FF0000"/>
              </w:rPr>
            </w:pPr>
            <w:r w:rsidRPr="002E3790">
              <w:rPr>
                <w:rFonts w:cs="Times New Roman"/>
              </w:rPr>
              <w:t xml:space="preserve">All workers engaged to install solar have attained 22515VIC </w:t>
            </w:r>
            <w:r w:rsidRPr="002E3790">
              <w:rPr>
                <w:rFonts w:cs="Times New Roman"/>
                <w:i/>
                <w:iCs/>
              </w:rPr>
              <w:t>Course in Working Safely in the Solar Industry</w:t>
            </w:r>
            <w:r w:rsidRPr="002E3790">
              <w:rPr>
                <w:rFonts w:cs="Times New Roman"/>
              </w:rPr>
              <w:t xml:space="preserve"> accredited course.</w:t>
            </w:r>
          </w:p>
        </w:tc>
        <w:tc>
          <w:tcPr>
            <w:tcW w:w="2317" w:type="pct"/>
            <w:shd w:val="clear" w:color="auto" w:fill="auto"/>
          </w:tcPr>
          <w:p w14:paraId="358CEDA5" w14:textId="77777777" w:rsidR="006C780C" w:rsidRPr="002E3790" w:rsidRDefault="006C780C" w:rsidP="006C780C">
            <w:pPr>
              <w:pStyle w:val="TableTextBullet"/>
              <w:rPr>
                <w:rFonts w:cs="Times New Roman"/>
              </w:rPr>
            </w:pPr>
            <w:r w:rsidRPr="002E3790">
              <w:rPr>
                <w:rFonts w:cs="Times New Roman"/>
              </w:rPr>
              <w:t>System retailers have a responsibility to ensure workers are appropriately trained to perform high-risk work.</w:t>
            </w:r>
          </w:p>
          <w:p w14:paraId="358CEDA6" w14:textId="77777777" w:rsidR="006C780C" w:rsidRPr="002E3790" w:rsidRDefault="006C780C" w:rsidP="006C780C">
            <w:pPr>
              <w:pStyle w:val="TableTextBullet"/>
              <w:rPr>
                <w:rFonts w:cs="Times New Roman"/>
              </w:rPr>
            </w:pPr>
            <w:r w:rsidRPr="002E3790">
              <w:rPr>
                <w:rFonts w:cs="Times New Roman"/>
              </w:rPr>
              <w:t xml:space="preserve">The </w:t>
            </w:r>
            <w:r w:rsidRPr="002E3790">
              <w:rPr>
                <w:rFonts w:cs="Times New Roman"/>
                <w:i/>
              </w:rPr>
              <w:t>Course in Working Safely in the Solar Industry</w:t>
            </w:r>
            <w:r w:rsidRPr="002E3790">
              <w:rPr>
                <w:rFonts w:cs="Times New Roman"/>
              </w:rPr>
              <w:t xml:space="preserve"> is an accredited training program and provides vocational outcomes for persons wishing to gain the skills and knowledge required for the safe installation of solar systems.</w:t>
            </w:r>
          </w:p>
          <w:p w14:paraId="358CEDA7" w14:textId="77777777" w:rsidR="0000064E" w:rsidRPr="002E3790" w:rsidRDefault="006C780C" w:rsidP="0000064E">
            <w:pPr>
              <w:pStyle w:val="TableTextBullet"/>
              <w:rPr>
                <w:rFonts w:cs="Times New Roman"/>
                <w:color w:val="FF0000"/>
              </w:rPr>
            </w:pPr>
            <w:r w:rsidRPr="002E3790">
              <w:rPr>
                <w:rFonts w:cs="Times New Roman"/>
              </w:rPr>
              <w:t xml:space="preserve">Training content includes </w:t>
            </w:r>
            <w:r w:rsidRPr="002E3790">
              <w:rPr>
                <w:rFonts w:cs="Times New Roman"/>
                <w:i/>
              </w:rPr>
              <w:t>Work safely in the solar industry</w:t>
            </w:r>
            <w:r w:rsidRPr="002E3790">
              <w:rPr>
                <w:rFonts w:cs="Times New Roman"/>
              </w:rPr>
              <w:t xml:space="preserve"> (a training unit developed and customised for the solar industry), White Card / construction induction training, first aid and working at heights</w:t>
            </w:r>
          </w:p>
        </w:tc>
        <w:tc>
          <w:tcPr>
            <w:tcW w:w="367" w:type="pct"/>
            <w:shd w:val="clear" w:color="auto" w:fill="F2F2F2" w:themeFill="background1" w:themeFillShade="F2"/>
          </w:tcPr>
          <w:p w14:paraId="358CEDA8" w14:textId="77777777" w:rsidR="0000064E" w:rsidRPr="002E3790" w:rsidRDefault="0000064E" w:rsidP="0000064E">
            <w:pPr>
              <w:pStyle w:val="TableTextLeft"/>
              <w:rPr>
                <w:rFonts w:cs="Times New Roman"/>
              </w:rPr>
            </w:pPr>
          </w:p>
        </w:tc>
      </w:tr>
      <w:tr w:rsidR="00441255" w:rsidRPr="002E3790" w14:paraId="358CEDAE" w14:textId="77777777" w:rsidTr="4AFA8DEB">
        <w:tc>
          <w:tcPr>
            <w:tcW w:w="2316" w:type="pct"/>
            <w:shd w:val="clear" w:color="auto" w:fill="auto"/>
          </w:tcPr>
          <w:p w14:paraId="358CEDAA" w14:textId="77777777" w:rsidR="00792CD7" w:rsidRPr="002E3790" w:rsidRDefault="0000064E" w:rsidP="0015175E">
            <w:pPr>
              <w:pStyle w:val="TableTextLeft"/>
              <w:rPr>
                <w:rFonts w:cs="Times New Roman"/>
                <w:color w:val="auto"/>
              </w:rPr>
            </w:pPr>
            <w:r w:rsidRPr="002E3790">
              <w:rPr>
                <w:rFonts w:cs="Times New Roman"/>
                <w:color w:val="auto"/>
              </w:rPr>
              <w:t>Undertake up to four free 90-minute business mentoring sessions from Solar Victoria’s approved provider</w:t>
            </w:r>
            <w:r w:rsidR="004474A5" w:rsidRPr="002E3790">
              <w:rPr>
                <w:rFonts w:cs="Times New Roman"/>
                <w:color w:val="auto"/>
              </w:rPr>
              <w:t xml:space="preserve">. </w:t>
            </w:r>
          </w:p>
          <w:p w14:paraId="358CEDAB" w14:textId="73CDAE19" w:rsidR="00441255" w:rsidRPr="002E3790" w:rsidRDefault="004474A5" w:rsidP="0015175E">
            <w:pPr>
              <w:pStyle w:val="TableTextLeft"/>
              <w:rPr>
                <w:rFonts w:cs="Times New Roman"/>
                <w:color w:val="auto"/>
              </w:rPr>
            </w:pPr>
            <w:r w:rsidRPr="002E3790">
              <w:rPr>
                <w:rFonts w:cs="Times New Roman"/>
                <w:color w:val="auto"/>
              </w:rPr>
              <w:t>S</w:t>
            </w:r>
            <w:r w:rsidR="0000064E" w:rsidRPr="002E3790">
              <w:rPr>
                <w:rFonts w:cs="Times New Roman"/>
                <w:color w:val="auto"/>
              </w:rPr>
              <w:t>ee Section 8.</w:t>
            </w:r>
            <w:r w:rsidR="00395E22">
              <w:rPr>
                <w:rFonts w:cs="Times New Roman"/>
                <w:color w:val="auto"/>
              </w:rPr>
              <w:t>2</w:t>
            </w:r>
            <w:r w:rsidR="0000064E" w:rsidRPr="002E3790">
              <w:rPr>
                <w:rFonts w:cs="Times New Roman"/>
                <w:color w:val="auto"/>
              </w:rPr>
              <w:t xml:space="preserve"> of this Notice to Market.</w:t>
            </w:r>
          </w:p>
        </w:tc>
        <w:tc>
          <w:tcPr>
            <w:tcW w:w="2317" w:type="pct"/>
            <w:shd w:val="clear" w:color="auto" w:fill="auto"/>
          </w:tcPr>
          <w:p w14:paraId="358CEDAC" w14:textId="77777777" w:rsidR="00441255" w:rsidRPr="002E3790" w:rsidRDefault="0000064E" w:rsidP="0015175E">
            <w:pPr>
              <w:pStyle w:val="TableTextBullet"/>
              <w:rPr>
                <w:rFonts w:cs="Times New Roman"/>
                <w:color w:val="auto"/>
              </w:rPr>
            </w:pPr>
            <w:r w:rsidRPr="002E3790">
              <w:rPr>
                <w:rFonts w:cs="Times New Roman"/>
                <w:color w:val="auto"/>
              </w:rPr>
              <w:t xml:space="preserve">The experienced business consultants we have engaged can help participants in our programs make informed decisions to improve their business through tailored and confidential one-on-one mentoring sessions.    </w:t>
            </w:r>
          </w:p>
        </w:tc>
        <w:tc>
          <w:tcPr>
            <w:tcW w:w="367" w:type="pct"/>
            <w:shd w:val="clear" w:color="auto" w:fill="F2F2F2" w:themeFill="background1" w:themeFillShade="F2"/>
          </w:tcPr>
          <w:p w14:paraId="358CEDAD" w14:textId="77777777" w:rsidR="00441255" w:rsidRPr="002E3790" w:rsidRDefault="00441255" w:rsidP="0015175E">
            <w:pPr>
              <w:pStyle w:val="TableTextLeft"/>
              <w:rPr>
                <w:rFonts w:cs="Times New Roman"/>
              </w:rPr>
            </w:pPr>
          </w:p>
        </w:tc>
      </w:tr>
    </w:tbl>
    <w:p w14:paraId="358CEDAF" w14:textId="2928D023" w:rsidR="00371698" w:rsidRDefault="00F44203" w:rsidP="00371698">
      <w:pPr>
        <w:pStyle w:val="Caption"/>
      </w:pPr>
      <w:r w:rsidRPr="003E0F48">
        <w:t xml:space="preserve">Table </w:t>
      </w:r>
      <w:r>
        <w:fldChar w:fldCharType="begin"/>
      </w:r>
      <w:r>
        <w:instrText>SEQ Table \* ARABIC</w:instrText>
      </w:r>
      <w:r>
        <w:fldChar w:fldCharType="separate"/>
      </w:r>
      <w:r w:rsidR="000B1D1A">
        <w:rPr>
          <w:noProof/>
        </w:rPr>
        <w:t>3</w:t>
      </w:r>
      <w:r w:rsidR="00322310">
        <w:rPr>
          <w:noProof/>
        </w:rPr>
        <w:t>0</w:t>
      </w:r>
      <w:r>
        <w:fldChar w:fldCharType="end"/>
      </w:r>
      <w:r>
        <w:t xml:space="preserve">: </w:t>
      </w:r>
      <w:r w:rsidR="00256116">
        <w:t>Solar hot water system installer</w:t>
      </w:r>
      <w:r w:rsidR="0069507A">
        <w:t>s</w:t>
      </w:r>
      <w:r w:rsidR="00177E96">
        <w:t xml:space="preserve"> </w:t>
      </w:r>
      <w:r w:rsidR="00256116">
        <w:t>(tradesperson</w:t>
      </w:r>
      <w:r w:rsidR="00DB7FC5">
        <w:t>s</w:t>
      </w:r>
      <w:r w:rsidR="00256116">
        <w:t xml:space="preserve">) </w:t>
      </w:r>
      <w:r w:rsidR="00177E96">
        <w:t xml:space="preserve">– mandatory </w:t>
      </w:r>
      <w:r w:rsidR="00D51736">
        <w:t xml:space="preserve">workforce </w:t>
      </w:r>
      <w:r w:rsidR="00177E96">
        <w:t>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64"/>
        <w:gridCol w:w="4467"/>
        <w:gridCol w:w="708"/>
      </w:tblGrid>
      <w:tr w:rsidR="00371698" w:rsidRPr="002E3790" w14:paraId="358CEDB3" w14:textId="77777777" w:rsidTr="002E3790">
        <w:trPr>
          <w:tblHeader/>
        </w:trPr>
        <w:tc>
          <w:tcPr>
            <w:tcW w:w="0" w:type="auto"/>
            <w:shd w:val="clear" w:color="auto" w:fill="F89F65"/>
            <w:vAlign w:val="center"/>
          </w:tcPr>
          <w:p w14:paraId="358CEDB0" w14:textId="77777777" w:rsidR="00371698" w:rsidRPr="002E3790" w:rsidRDefault="00371698" w:rsidP="007B1BF0">
            <w:pPr>
              <w:pStyle w:val="TableTextLeft"/>
              <w:rPr>
                <w:rFonts w:cs="Times New Roman"/>
                <w:b/>
                <w:bCs/>
              </w:rPr>
            </w:pPr>
            <w:r w:rsidRPr="002E3790">
              <w:rPr>
                <w:rFonts w:cs="Times New Roman"/>
                <w:b/>
                <w:bCs/>
              </w:rPr>
              <w:t>This is mandatory:</w:t>
            </w:r>
          </w:p>
        </w:tc>
        <w:tc>
          <w:tcPr>
            <w:tcW w:w="0" w:type="auto"/>
            <w:shd w:val="clear" w:color="auto" w:fill="F89F65"/>
            <w:vAlign w:val="center"/>
          </w:tcPr>
          <w:p w14:paraId="358CEDB1" w14:textId="77777777" w:rsidR="00371698" w:rsidRPr="002E3790" w:rsidRDefault="00371698" w:rsidP="002E3790">
            <w:pPr>
              <w:pStyle w:val="TableTextBullet"/>
              <w:numPr>
                <w:ilvl w:val="0"/>
                <w:numId w:val="0"/>
              </w:numPr>
              <w:ind w:left="113"/>
              <w:rPr>
                <w:rFonts w:cs="Times New Roman"/>
                <w:b/>
                <w:bCs/>
              </w:rPr>
            </w:pPr>
            <w:r w:rsidRPr="002E3790">
              <w:rPr>
                <w:rFonts w:cs="Times New Roman"/>
                <w:b/>
                <w:bCs/>
              </w:rPr>
              <w:t>Why?</w:t>
            </w:r>
          </w:p>
        </w:tc>
        <w:tc>
          <w:tcPr>
            <w:tcW w:w="0" w:type="auto"/>
            <w:shd w:val="clear" w:color="auto" w:fill="F89F65"/>
            <w:vAlign w:val="center"/>
          </w:tcPr>
          <w:p w14:paraId="358CEDB2" w14:textId="77777777" w:rsidR="00371698" w:rsidRPr="002E3790" w:rsidRDefault="006F3592" w:rsidP="002E3790">
            <w:pPr>
              <w:pStyle w:val="TableTextBullet"/>
              <w:numPr>
                <w:ilvl w:val="0"/>
                <w:numId w:val="0"/>
              </w:numPr>
              <w:ind w:left="113"/>
              <w:jc w:val="center"/>
              <w:rPr>
                <w:rFonts w:cs="Times New Roman"/>
              </w:rPr>
            </w:pPr>
            <w:r w:rsidRPr="0017347D">
              <w:rPr>
                <w:rFonts w:cs="Times New Roman"/>
                <w:noProof/>
              </w:rPr>
              <w:drawing>
                <wp:inline distT="0" distB="0" distL="0" distR="0" wp14:anchorId="358CEED3" wp14:editId="358CEED4">
                  <wp:extent cx="257175" cy="257175"/>
                  <wp:effectExtent l="0" t="0" r="0" b="0"/>
                  <wp:docPr id="45" name="Graphic 1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7"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371698" w:rsidRPr="002E3790" w14:paraId="358CEDB7" w14:textId="77777777" w:rsidTr="4AFA8DEB">
        <w:tc>
          <w:tcPr>
            <w:tcW w:w="2316" w:type="pct"/>
            <w:shd w:val="clear" w:color="auto" w:fill="auto"/>
          </w:tcPr>
          <w:p w14:paraId="358CEDB4" w14:textId="77777777" w:rsidR="00371698" w:rsidRPr="002E3790" w:rsidRDefault="00371698" w:rsidP="002E3790">
            <w:pPr>
              <w:pStyle w:val="TableTextBullet"/>
              <w:numPr>
                <w:ilvl w:val="0"/>
                <w:numId w:val="0"/>
              </w:numPr>
              <w:ind w:left="113"/>
              <w:rPr>
                <w:rFonts w:cs="Times New Roman"/>
              </w:rPr>
            </w:pPr>
            <w:r w:rsidRPr="002E3790">
              <w:rPr>
                <w:rFonts w:cs="Times New Roman"/>
              </w:rPr>
              <w:t>Holds the appropriate plumbing licence(s) issued by the Victorian Building Authority (VBA).</w:t>
            </w:r>
          </w:p>
        </w:tc>
        <w:tc>
          <w:tcPr>
            <w:tcW w:w="2317" w:type="pct"/>
            <w:shd w:val="clear" w:color="auto" w:fill="auto"/>
          </w:tcPr>
          <w:p w14:paraId="358CEDB5" w14:textId="77777777" w:rsidR="00371698" w:rsidRPr="002E3790" w:rsidRDefault="00371698" w:rsidP="007B1BF0">
            <w:pPr>
              <w:pStyle w:val="TableTextBullet"/>
              <w:rPr>
                <w:rFonts w:cs="Times New Roman"/>
              </w:rPr>
            </w:pPr>
            <w:r w:rsidRPr="002E3790">
              <w:rPr>
                <w:rFonts w:cs="Times New Roman"/>
              </w:rPr>
              <w:t xml:space="preserve">In accordance with the </w:t>
            </w:r>
            <w:r w:rsidRPr="002E3790">
              <w:rPr>
                <w:rFonts w:cs="Times New Roman"/>
                <w:i/>
                <w:iCs/>
              </w:rPr>
              <w:t>Building Act 1993</w:t>
            </w:r>
            <w:r w:rsidRPr="002E3790">
              <w:rPr>
                <w:rFonts w:cs="Times New Roman"/>
              </w:rPr>
              <w:t xml:space="preserve"> and the Plumbing Regulations 2018, installation of a solar hot water/heat pump hot water system must be done by a licensed plumber with the relevant qualifications.</w:t>
            </w:r>
          </w:p>
        </w:tc>
        <w:tc>
          <w:tcPr>
            <w:tcW w:w="367" w:type="pct"/>
            <w:shd w:val="clear" w:color="auto" w:fill="F2F2F2" w:themeFill="background1" w:themeFillShade="F2"/>
          </w:tcPr>
          <w:p w14:paraId="358CEDB6" w14:textId="77777777" w:rsidR="00371698" w:rsidRPr="002E3790" w:rsidRDefault="00371698" w:rsidP="007B1BF0">
            <w:pPr>
              <w:pStyle w:val="TableTextLeft"/>
              <w:rPr>
                <w:rFonts w:cs="Times New Roman"/>
              </w:rPr>
            </w:pPr>
          </w:p>
        </w:tc>
      </w:tr>
      <w:tr w:rsidR="00371698" w:rsidRPr="002E3790" w14:paraId="358CEDBB" w14:textId="77777777" w:rsidTr="4AFA8DEB">
        <w:tc>
          <w:tcPr>
            <w:tcW w:w="2316" w:type="pct"/>
            <w:shd w:val="clear" w:color="auto" w:fill="auto"/>
          </w:tcPr>
          <w:p w14:paraId="358CEDB8" w14:textId="77777777" w:rsidR="00371698" w:rsidRPr="002E3790" w:rsidRDefault="00371698" w:rsidP="007B1BF0">
            <w:pPr>
              <w:pStyle w:val="TableTextLeft"/>
              <w:rPr>
                <w:rFonts w:cs="Times New Roman"/>
              </w:rPr>
            </w:pPr>
            <w:r w:rsidRPr="002E3790">
              <w:rPr>
                <w:rFonts w:cs="Times New Roman"/>
              </w:rPr>
              <w:t>Installation of a solar water heater or heat pump water heater must be in accordance with the Plumbing Regulations 2018, the National Construction Code Volume 3 (Plumbing Code of Australia), and relevant standards.</w:t>
            </w:r>
          </w:p>
        </w:tc>
        <w:tc>
          <w:tcPr>
            <w:tcW w:w="2317" w:type="pct"/>
            <w:shd w:val="clear" w:color="auto" w:fill="auto"/>
          </w:tcPr>
          <w:p w14:paraId="358CEDB9" w14:textId="77777777" w:rsidR="00371698" w:rsidRPr="002E3790" w:rsidRDefault="00371698" w:rsidP="007B1BF0">
            <w:pPr>
              <w:pStyle w:val="TableTextBullet"/>
              <w:rPr>
                <w:rFonts w:cs="Times New Roman"/>
              </w:rPr>
            </w:pPr>
            <w:r w:rsidRPr="002E3790">
              <w:rPr>
                <w:rFonts w:cs="Times New Roman"/>
              </w:rPr>
              <w:t>The latest version of the National Construction Code Volume 3 (Plumbing Code of Australia) applies.</w:t>
            </w:r>
          </w:p>
        </w:tc>
        <w:tc>
          <w:tcPr>
            <w:tcW w:w="367" w:type="pct"/>
            <w:shd w:val="clear" w:color="auto" w:fill="F2F2F2" w:themeFill="background1" w:themeFillShade="F2"/>
          </w:tcPr>
          <w:p w14:paraId="358CEDBA" w14:textId="77777777" w:rsidR="00371698" w:rsidRPr="002E3790" w:rsidRDefault="00371698" w:rsidP="007B1BF0">
            <w:pPr>
              <w:pStyle w:val="TableTextLeft"/>
              <w:rPr>
                <w:rFonts w:cs="Times New Roman"/>
              </w:rPr>
            </w:pPr>
          </w:p>
        </w:tc>
      </w:tr>
      <w:tr w:rsidR="00371698" w:rsidRPr="002E3790" w14:paraId="358CEDBF" w14:textId="77777777" w:rsidTr="4AFA8DEB">
        <w:tc>
          <w:tcPr>
            <w:tcW w:w="2316" w:type="pct"/>
            <w:shd w:val="clear" w:color="auto" w:fill="auto"/>
          </w:tcPr>
          <w:p w14:paraId="358CEDBC" w14:textId="77777777" w:rsidR="00371698" w:rsidRPr="002E3790" w:rsidRDefault="00371698" w:rsidP="007B1BF0">
            <w:pPr>
              <w:pStyle w:val="TableTextLeft"/>
              <w:rPr>
                <w:rFonts w:cs="Times New Roman"/>
              </w:rPr>
            </w:pPr>
            <w:r w:rsidRPr="002E3790">
              <w:rPr>
                <w:rFonts w:cs="Times New Roman"/>
              </w:rPr>
              <w:t>A compliance certificate must be issued to the person who engaged the plumber for plumbing work valued at $750 or more and all gas installations affecting gas pipes.</w:t>
            </w:r>
          </w:p>
        </w:tc>
        <w:tc>
          <w:tcPr>
            <w:tcW w:w="2317" w:type="pct"/>
            <w:shd w:val="clear" w:color="auto" w:fill="auto"/>
          </w:tcPr>
          <w:p w14:paraId="358CEDBD" w14:textId="77777777" w:rsidR="00371698" w:rsidRPr="002E3790" w:rsidRDefault="00371698" w:rsidP="007B1BF0">
            <w:pPr>
              <w:pStyle w:val="TableTextBullet"/>
              <w:rPr>
                <w:rFonts w:cs="Times New Roman"/>
              </w:rPr>
            </w:pPr>
            <w:r w:rsidRPr="002E3790">
              <w:rPr>
                <w:rFonts w:cs="Times New Roman"/>
              </w:rPr>
              <w:t>The value of plumbing work is the total cost of materials and labour, prior to any rebates having been applied.</w:t>
            </w:r>
          </w:p>
        </w:tc>
        <w:tc>
          <w:tcPr>
            <w:tcW w:w="367" w:type="pct"/>
            <w:shd w:val="clear" w:color="auto" w:fill="F2F2F2" w:themeFill="background1" w:themeFillShade="F2"/>
          </w:tcPr>
          <w:p w14:paraId="358CEDBE" w14:textId="77777777" w:rsidR="00371698" w:rsidRPr="002E3790" w:rsidRDefault="00371698" w:rsidP="007B1BF0">
            <w:pPr>
              <w:pStyle w:val="TableTextLeft"/>
              <w:rPr>
                <w:rFonts w:cs="Times New Roman"/>
              </w:rPr>
            </w:pPr>
          </w:p>
        </w:tc>
      </w:tr>
      <w:tr w:rsidR="00371698" w:rsidRPr="002E3790" w14:paraId="358CEDC7" w14:textId="77777777" w:rsidTr="4AFA8DEB">
        <w:tc>
          <w:tcPr>
            <w:tcW w:w="2316" w:type="pct"/>
            <w:shd w:val="clear" w:color="auto" w:fill="auto"/>
          </w:tcPr>
          <w:p w14:paraId="358CEDC0" w14:textId="77777777" w:rsidR="00371698" w:rsidRPr="002E3790" w:rsidRDefault="00371698" w:rsidP="007B1BF0">
            <w:pPr>
              <w:pStyle w:val="TableTextLeft"/>
              <w:rPr>
                <w:rFonts w:cs="Times New Roman"/>
                <w:color w:val="auto"/>
              </w:rPr>
            </w:pPr>
            <w:r w:rsidRPr="002E3790">
              <w:rPr>
                <w:rFonts w:cs="Times New Roman"/>
                <w:color w:val="auto"/>
              </w:rPr>
              <w:t xml:space="preserve">Where electrical work has occurred, a certificate of electrical safety </w:t>
            </w:r>
            <w:r w:rsidR="006A183E" w:rsidRPr="002E3790">
              <w:rPr>
                <w:rFonts w:cs="Times New Roman"/>
                <w:color w:val="auto"/>
              </w:rPr>
              <w:t xml:space="preserve">(COES) </w:t>
            </w:r>
            <w:r w:rsidRPr="002E3790">
              <w:rPr>
                <w:rFonts w:cs="Times New Roman"/>
                <w:color w:val="auto"/>
              </w:rPr>
              <w:t>is issued.</w:t>
            </w:r>
          </w:p>
        </w:tc>
        <w:tc>
          <w:tcPr>
            <w:tcW w:w="2317" w:type="pct"/>
            <w:shd w:val="clear" w:color="auto" w:fill="auto"/>
          </w:tcPr>
          <w:p w14:paraId="358CEDC1" w14:textId="77777777" w:rsidR="00FD5C93" w:rsidRPr="002E3790" w:rsidRDefault="00FD5C93" w:rsidP="00A44A79">
            <w:pPr>
              <w:pStyle w:val="TableTextBullet"/>
              <w:rPr>
                <w:rFonts w:cs="Times New Roman"/>
                <w:color w:val="auto"/>
              </w:rPr>
            </w:pPr>
            <w:r w:rsidRPr="002E3790">
              <w:rPr>
                <w:rFonts w:cs="Times New Roman"/>
                <w:color w:val="auto"/>
              </w:rPr>
              <w:t xml:space="preserve">An appropriate COES in accordance with </w:t>
            </w:r>
            <w:r w:rsidR="006A0CF3" w:rsidRPr="002E3790">
              <w:rPr>
                <w:rFonts w:cs="Times New Roman"/>
                <w:color w:val="auto"/>
              </w:rPr>
              <w:t>Energy Safe Victoria (</w:t>
            </w:r>
            <w:r w:rsidRPr="002E3790">
              <w:rPr>
                <w:rFonts w:cs="Times New Roman"/>
                <w:color w:val="auto"/>
              </w:rPr>
              <w:t>ESV</w:t>
            </w:r>
            <w:r w:rsidR="006A0CF3" w:rsidRPr="002E3790">
              <w:rPr>
                <w:rFonts w:cs="Times New Roman"/>
                <w:color w:val="auto"/>
              </w:rPr>
              <w:t>)</w:t>
            </w:r>
            <w:r w:rsidRPr="002E3790">
              <w:rPr>
                <w:rFonts w:cs="Times New Roman"/>
                <w:color w:val="auto"/>
              </w:rPr>
              <w:t xml:space="preserve"> requirements shall be supplied. </w:t>
            </w:r>
            <w:r w:rsidR="00BB05DC" w:rsidRPr="002E3790">
              <w:rPr>
                <w:rFonts w:cs="Times New Roman"/>
                <w:color w:val="auto"/>
              </w:rPr>
              <w:t xml:space="preserve">The issuing of </w:t>
            </w:r>
            <w:r w:rsidR="00515D24" w:rsidRPr="002E3790">
              <w:rPr>
                <w:rFonts w:cs="Times New Roman"/>
                <w:color w:val="auto"/>
              </w:rPr>
              <w:t xml:space="preserve">COES: </w:t>
            </w:r>
          </w:p>
          <w:p w14:paraId="358CEDC2" w14:textId="77777777" w:rsidR="00C04CAC" w:rsidRPr="002E3790" w:rsidRDefault="00C04CAC" w:rsidP="00C04CAC">
            <w:pPr>
              <w:pStyle w:val="TableTextBullet2"/>
              <w:rPr>
                <w:rFonts w:cs="Times New Roman"/>
                <w:color w:val="auto"/>
              </w:rPr>
            </w:pPr>
            <w:r w:rsidRPr="002E3790">
              <w:rPr>
                <w:rFonts w:cs="Times New Roman"/>
                <w:color w:val="auto"/>
              </w:rPr>
              <w:t>improve electrical safety for the general public, electricity customers and electrical workers; and</w:t>
            </w:r>
          </w:p>
          <w:p w14:paraId="358CEDC3" w14:textId="77777777" w:rsidR="00515D24" w:rsidRPr="002E3790" w:rsidRDefault="00C04CAC" w:rsidP="00C04CAC">
            <w:pPr>
              <w:pStyle w:val="TableTextBullet2"/>
              <w:rPr>
                <w:rFonts w:cs="Times New Roman"/>
                <w:color w:val="auto"/>
              </w:rPr>
            </w:pPr>
            <w:r w:rsidRPr="002E3790">
              <w:rPr>
                <w:rFonts w:cs="Times New Roman"/>
                <w:color w:val="auto"/>
              </w:rPr>
              <w:t>ensure all electrical installation work is undertaken only by qualified persons.</w:t>
            </w:r>
          </w:p>
          <w:p w14:paraId="358CEDC4" w14:textId="77777777" w:rsidR="00FD5C93" w:rsidRPr="002E3790" w:rsidRDefault="27C0F8CE" w:rsidP="00FD5C93">
            <w:pPr>
              <w:pStyle w:val="TableTextBullet"/>
              <w:rPr>
                <w:rFonts w:cs="Times New Roman"/>
                <w:color w:val="auto"/>
              </w:rPr>
            </w:pPr>
            <w:r w:rsidRPr="4AFA8DEB">
              <w:rPr>
                <w:rFonts w:cs="Times New Roman"/>
                <w:color w:val="auto"/>
              </w:rPr>
              <w:t>Information</w:t>
            </w:r>
            <w:r w:rsidR="5613AA2B" w:rsidRPr="4AFA8DEB">
              <w:rPr>
                <w:rFonts w:cs="Times New Roman"/>
                <w:color w:val="auto"/>
              </w:rPr>
              <w:t xml:space="preserve"> around </w:t>
            </w:r>
            <w:r w:rsidR="2D2B5132" w:rsidRPr="4AFA8DEB">
              <w:rPr>
                <w:rFonts w:cs="Times New Roman"/>
                <w:color w:val="auto"/>
              </w:rPr>
              <w:t>types of COES are available on Energy Safe Victoria’s website at</w:t>
            </w:r>
            <w:r w:rsidRPr="4AFA8DEB">
              <w:rPr>
                <w:rFonts w:cs="Times New Roman"/>
                <w:color w:val="auto"/>
              </w:rPr>
              <w:t xml:space="preserve"> </w:t>
            </w:r>
            <w:hyperlink r:id="rId122">
              <w:r w:rsidR="2DAF7BB4" w:rsidRPr="4AFA8DEB">
                <w:rPr>
                  <w:rStyle w:val="Hyperlink"/>
                  <w:rFonts w:cs="Times New Roman"/>
                </w:rPr>
                <w:t>esv.vic.gov.au/licensing-coes/coes/prescribed-nonprescribed-work/</w:t>
              </w:r>
            </w:hyperlink>
          </w:p>
          <w:p w14:paraId="358CEDC5" w14:textId="77777777" w:rsidR="001E1C6F" w:rsidRPr="002E3790" w:rsidRDefault="001E1C6F" w:rsidP="002E3790">
            <w:pPr>
              <w:pStyle w:val="TableTextBullet"/>
              <w:numPr>
                <w:ilvl w:val="0"/>
                <w:numId w:val="0"/>
              </w:numPr>
              <w:ind w:left="284" w:hanging="171"/>
              <w:rPr>
                <w:rFonts w:cs="Times New Roman"/>
                <w:color w:val="auto"/>
              </w:rPr>
            </w:pPr>
          </w:p>
        </w:tc>
        <w:tc>
          <w:tcPr>
            <w:tcW w:w="367" w:type="pct"/>
            <w:shd w:val="clear" w:color="auto" w:fill="F2F2F2" w:themeFill="background1" w:themeFillShade="F2"/>
          </w:tcPr>
          <w:p w14:paraId="358CEDC6" w14:textId="77777777" w:rsidR="00371698" w:rsidRPr="002E3790" w:rsidRDefault="00371698" w:rsidP="007B1BF0">
            <w:pPr>
              <w:pStyle w:val="TableTextLeft"/>
              <w:rPr>
                <w:rFonts w:cs="Times New Roman"/>
              </w:rPr>
            </w:pPr>
          </w:p>
        </w:tc>
      </w:tr>
      <w:tr w:rsidR="00371698" w:rsidRPr="002E3790" w14:paraId="358CEDCD" w14:textId="77777777" w:rsidTr="4AFA8DEB">
        <w:tc>
          <w:tcPr>
            <w:tcW w:w="2316" w:type="pct"/>
            <w:shd w:val="clear" w:color="auto" w:fill="auto"/>
          </w:tcPr>
          <w:p w14:paraId="358CEDC8" w14:textId="77777777" w:rsidR="00371698" w:rsidRPr="002E3790" w:rsidRDefault="00371698" w:rsidP="007B1BF0">
            <w:pPr>
              <w:pStyle w:val="TableTextLeft"/>
              <w:rPr>
                <w:rFonts w:cs="Times New Roman"/>
                <w:color w:val="00B050"/>
              </w:rPr>
            </w:pPr>
            <w:r w:rsidRPr="002E3790">
              <w:rPr>
                <w:rFonts w:cs="Times New Roman"/>
              </w:rPr>
              <w:t xml:space="preserve">Has attained the CPCCWHS1001 </w:t>
            </w:r>
            <w:r w:rsidRPr="002E3790">
              <w:rPr>
                <w:rFonts w:cs="Times New Roman"/>
                <w:i/>
                <w:iCs/>
              </w:rPr>
              <w:t>Prepare to work safely in the construction industry</w:t>
            </w:r>
            <w:r w:rsidRPr="002E3790">
              <w:rPr>
                <w:rFonts w:cs="Times New Roman"/>
              </w:rPr>
              <w:t xml:space="preserve"> accredited unit of competency (White Card/</w:t>
            </w:r>
            <w:r w:rsidR="000E4DBA" w:rsidRPr="002E3790">
              <w:rPr>
                <w:rFonts w:cs="Times New Roman"/>
              </w:rPr>
              <w:t>c</w:t>
            </w:r>
            <w:r w:rsidRPr="002E3790">
              <w:rPr>
                <w:rFonts w:cs="Times New Roman"/>
              </w:rPr>
              <w:t xml:space="preserve">onstruction </w:t>
            </w:r>
            <w:r w:rsidR="000E4DBA" w:rsidRPr="002E3790">
              <w:rPr>
                <w:rFonts w:cs="Times New Roman"/>
              </w:rPr>
              <w:t>i</w:t>
            </w:r>
            <w:r w:rsidRPr="002E3790">
              <w:rPr>
                <w:rFonts w:cs="Times New Roman"/>
              </w:rPr>
              <w:t xml:space="preserve">nduction </w:t>
            </w:r>
            <w:r w:rsidR="000E4DBA" w:rsidRPr="002E3790">
              <w:rPr>
                <w:rFonts w:cs="Times New Roman"/>
              </w:rPr>
              <w:t>c</w:t>
            </w:r>
            <w:r w:rsidRPr="002E3790">
              <w:rPr>
                <w:rFonts w:cs="Times New Roman"/>
              </w:rPr>
              <w:t>ard).</w:t>
            </w:r>
          </w:p>
        </w:tc>
        <w:tc>
          <w:tcPr>
            <w:tcW w:w="2317" w:type="pct"/>
            <w:shd w:val="clear" w:color="auto" w:fill="auto"/>
          </w:tcPr>
          <w:p w14:paraId="358CEDC9" w14:textId="77777777" w:rsidR="00371698" w:rsidRPr="002E3790" w:rsidRDefault="00371698" w:rsidP="007B1BF0">
            <w:pPr>
              <w:pStyle w:val="TableTextBullet"/>
              <w:rPr>
                <w:rFonts w:cs="Times New Roman"/>
              </w:rPr>
            </w:pPr>
            <w:r w:rsidRPr="002E3790">
              <w:rPr>
                <w:rFonts w:cs="Times New Roman"/>
              </w:rPr>
              <w:t>White Card training sets out requirements for performing safe work practices, identifying risks and satisfying work requirements.</w:t>
            </w:r>
          </w:p>
          <w:p w14:paraId="358CEDCA" w14:textId="77777777" w:rsidR="00371698" w:rsidRPr="002E3790" w:rsidRDefault="00371698" w:rsidP="007B1BF0">
            <w:pPr>
              <w:pStyle w:val="TableTextBullet"/>
              <w:rPr>
                <w:rFonts w:cs="Times New Roman"/>
                <w:color w:val="00B050"/>
              </w:rPr>
            </w:pPr>
            <w:r w:rsidRPr="002E3790">
              <w:rPr>
                <w:rFonts w:cs="Times New Roman"/>
              </w:rPr>
              <w:t>Occupational Health and Safety Regulations 2017 state that construction induction training must be undertaken by workers engaged in construction and the installation of electricity services.</w:t>
            </w:r>
          </w:p>
          <w:p w14:paraId="358CEDCB" w14:textId="77777777" w:rsidR="00371698" w:rsidRPr="002E3790" w:rsidRDefault="00371698" w:rsidP="007B1BF0">
            <w:pPr>
              <w:pStyle w:val="TableTextBullet"/>
              <w:rPr>
                <w:rFonts w:cs="Times New Roman"/>
                <w:color w:val="00B050"/>
              </w:rPr>
            </w:pPr>
            <w:r w:rsidRPr="002E3790">
              <w:rPr>
                <w:rFonts w:cs="Times New Roman"/>
              </w:rPr>
              <w:t>Completion of White Card training is a work, health and safety risk control measure.</w:t>
            </w:r>
          </w:p>
        </w:tc>
        <w:tc>
          <w:tcPr>
            <w:tcW w:w="367" w:type="pct"/>
            <w:shd w:val="clear" w:color="auto" w:fill="F2F2F2" w:themeFill="background1" w:themeFillShade="F2"/>
          </w:tcPr>
          <w:p w14:paraId="358CEDCC" w14:textId="77777777" w:rsidR="00371698" w:rsidRPr="002E3790" w:rsidRDefault="00371698" w:rsidP="007B1BF0">
            <w:pPr>
              <w:pStyle w:val="TableTextLeft"/>
              <w:rPr>
                <w:rFonts w:cs="Times New Roman"/>
              </w:rPr>
            </w:pPr>
          </w:p>
        </w:tc>
      </w:tr>
      <w:tr w:rsidR="00371698" w:rsidRPr="002E3790" w14:paraId="358CEDD4" w14:textId="77777777" w:rsidTr="4AFA8DEB">
        <w:tc>
          <w:tcPr>
            <w:tcW w:w="2316" w:type="pct"/>
            <w:shd w:val="clear" w:color="auto" w:fill="auto"/>
          </w:tcPr>
          <w:p w14:paraId="358CEDCE" w14:textId="77777777" w:rsidR="00F25FB8" w:rsidRPr="002E3790" w:rsidRDefault="00371698" w:rsidP="007B1BF0">
            <w:pPr>
              <w:pStyle w:val="TableTextLeft"/>
              <w:rPr>
                <w:rFonts w:cs="Times New Roman"/>
                <w:color w:val="auto"/>
              </w:rPr>
            </w:pPr>
            <w:r w:rsidRPr="002E3790">
              <w:rPr>
                <w:rFonts w:cs="Times New Roman"/>
                <w:color w:val="auto"/>
              </w:rPr>
              <w:t>Has attained the VU22744</w:t>
            </w:r>
            <w:r w:rsidRPr="002E3790">
              <w:rPr>
                <w:rFonts w:cs="Times New Roman"/>
                <w:i/>
                <w:color w:val="auto"/>
              </w:rPr>
              <w:t xml:space="preserve"> Work safely in the solar industry</w:t>
            </w:r>
            <w:r w:rsidRPr="002E3790">
              <w:rPr>
                <w:rFonts w:cs="Times New Roman"/>
                <w:color w:val="auto"/>
              </w:rPr>
              <w:t xml:space="preserve"> accredited unit of competency. </w:t>
            </w:r>
          </w:p>
          <w:p w14:paraId="358CEDCF" w14:textId="1DC59EF7" w:rsidR="00371698" w:rsidRPr="002E3790" w:rsidRDefault="00371698" w:rsidP="007B1BF0">
            <w:pPr>
              <w:pStyle w:val="TableTextLeft"/>
              <w:rPr>
                <w:rFonts w:cs="Times New Roman"/>
                <w:color w:val="auto"/>
              </w:rPr>
            </w:pPr>
          </w:p>
        </w:tc>
        <w:tc>
          <w:tcPr>
            <w:tcW w:w="2317" w:type="pct"/>
            <w:shd w:val="clear" w:color="auto" w:fill="auto"/>
          </w:tcPr>
          <w:p w14:paraId="358CEDD0" w14:textId="77777777" w:rsidR="00371698" w:rsidRPr="002E3790" w:rsidRDefault="00371698" w:rsidP="007B1BF0">
            <w:pPr>
              <w:pStyle w:val="TableTextBullet"/>
              <w:rPr>
                <w:rFonts w:cs="Times New Roman"/>
                <w:color w:val="auto"/>
              </w:rPr>
            </w:pPr>
            <w:r w:rsidRPr="002E3790">
              <w:rPr>
                <w:rFonts w:cs="Times New Roman"/>
                <w:i/>
                <w:color w:val="auto"/>
              </w:rPr>
              <w:t>Work safely in the solar industry</w:t>
            </w:r>
            <w:r w:rsidRPr="002E3790">
              <w:rPr>
                <w:rFonts w:cs="Times New Roman"/>
                <w:color w:val="auto"/>
              </w:rPr>
              <w:t xml:space="preserve"> is a solar-specific safety training unit including customised working at heights, lockout and energisation requirements, identifying and reporting on asbestos, etc.</w:t>
            </w:r>
          </w:p>
          <w:p w14:paraId="358CEDD1" w14:textId="77777777" w:rsidR="00371698" w:rsidRPr="002E3790" w:rsidRDefault="00371698" w:rsidP="007B1BF0">
            <w:pPr>
              <w:pStyle w:val="TableTextBullet"/>
              <w:rPr>
                <w:rFonts w:cs="Times New Roman"/>
                <w:color w:val="auto"/>
              </w:rPr>
            </w:pPr>
            <w:r w:rsidRPr="002E3790">
              <w:rPr>
                <w:rFonts w:cs="Times New Roman"/>
                <w:color w:val="auto"/>
              </w:rPr>
              <w:t>A sector advisory group, led by the Office of the Victorian Skills Commissioner, including WorkSafe, Solar Victoria, the Electrical Trades Union, the Clean Energy Council, the Plumbing Pipes Trades and Employee Union, Master Plumbers, the National Electrical and Communications Association and multiple solar retailers, identified a skills gap in the solar industry and developed this training unit.</w:t>
            </w:r>
          </w:p>
          <w:p w14:paraId="358CEDD2" w14:textId="77777777" w:rsidR="00371698" w:rsidRPr="002E3790" w:rsidRDefault="00371698" w:rsidP="007B1BF0">
            <w:pPr>
              <w:pStyle w:val="TableTextBullet"/>
              <w:rPr>
                <w:rFonts w:cs="Times New Roman"/>
                <w:color w:val="auto"/>
              </w:rPr>
            </w:pPr>
            <w:r w:rsidRPr="002E3790">
              <w:rPr>
                <w:rFonts w:cs="Times New Roman"/>
                <w:color w:val="auto"/>
              </w:rPr>
              <w:t xml:space="preserve">Completion of </w:t>
            </w:r>
            <w:r w:rsidRPr="002E3790">
              <w:rPr>
                <w:rFonts w:cs="Times New Roman"/>
                <w:i/>
                <w:color w:val="auto"/>
              </w:rPr>
              <w:t>Work safely in the solar industry</w:t>
            </w:r>
            <w:r w:rsidRPr="002E3790">
              <w:rPr>
                <w:rFonts w:cs="Times New Roman"/>
                <w:color w:val="auto"/>
              </w:rPr>
              <w:t xml:space="preserve"> is a work, health and safety control measure.</w:t>
            </w:r>
          </w:p>
        </w:tc>
        <w:tc>
          <w:tcPr>
            <w:tcW w:w="367" w:type="pct"/>
            <w:shd w:val="clear" w:color="auto" w:fill="F2F2F2" w:themeFill="background1" w:themeFillShade="F2"/>
          </w:tcPr>
          <w:p w14:paraId="358CEDD3" w14:textId="77777777" w:rsidR="00371698" w:rsidRPr="002E3790" w:rsidRDefault="00371698" w:rsidP="007B1BF0">
            <w:pPr>
              <w:pStyle w:val="TableTextLeft"/>
              <w:rPr>
                <w:rFonts w:cs="Times New Roman"/>
              </w:rPr>
            </w:pPr>
          </w:p>
        </w:tc>
      </w:tr>
      <w:tr w:rsidR="00371698" w:rsidRPr="002E3790" w14:paraId="358CEDDB" w14:textId="77777777" w:rsidTr="4AFA8DEB">
        <w:tc>
          <w:tcPr>
            <w:tcW w:w="2316" w:type="pct"/>
            <w:shd w:val="clear" w:color="auto" w:fill="auto"/>
          </w:tcPr>
          <w:p w14:paraId="358CEDD5" w14:textId="77777777" w:rsidR="00371698" w:rsidRPr="002E3790" w:rsidRDefault="00371698" w:rsidP="002E3790">
            <w:pPr>
              <w:pStyle w:val="TableTextBullet"/>
              <w:numPr>
                <w:ilvl w:val="0"/>
                <w:numId w:val="0"/>
              </w:numPr>
              <w:ind w:left="113"/>
              <w:rPr>
                <w:rFonts w:cs="Times New Roman"/>
                <w:color w:val="auto"/>
              </w:rPr>
            </w:pPr>
            <w:r w:rsidRPr="002E3790">
              <w:rPr>
                <w:rFonts w:cs="Times New Roman"/>
                <w:color w:val="auto"/>
              </w:rPr>
              <w:t>Has successfully completed online mini-training modules as required by Solar Victoria</w:t>
            </w:r>
            <w:r w:rsidR="000B463D" w:rsidRPr="002E3790">
              <w:rPr>
                <w:rFonts w:cs="Times New Roman"/>
                <w:color w:val="auto"/>
              </w:rPr>
              <w:t xml:space="preserve"> from time to time</w:t>
            </w:r>
            <w:r w:rsidRPr="002E3790">
              <w:rPr>
                <w:rFonts w:cs="Times New Roman"/>
                <w:color w:val="auto"/>
              </w:rPr>
              <w:t xml:space="preserve">. </w:t>
            </w:r>
          </w:p>
          <w:p w14:paraId="358CEDD6" w14:textId="0833C85D" w:rsidR="00371698" w:rsidRPr="002E3790" w:rsidRDefault="00371698" w:rsidP="007B1BF0">
            <w:pPr>
              <w:pStyle w:val="TableTextLeft"/>
              <w:rPr>
                <w:rFonts w:cs="Times New Roman"/>
                <w:b/>
                <w:color w:val="auto"/>
              </w:rPr>
            </w:pPr>
          </w:p>
        </w:tc>
        <w:tc>
          <w:tcPr>
            <w:tcW w:w="2317" w:type="pct"/>
            <w:shd w:val="clear" w:color="auto" w:fill="auto"/>
          </w:tcPr>
          <w:p w14:paraId="358CEDD7" w14:textId="77777777" w:rsidR="00371698" w:rsidRPr="002E3790" w:rsidRDefault="00371698" w:rsidP="007B1BF0">
            <w:pPr>
              <w:pStyle w:val="TableTextBullet"/>
              <w:rPr>
                <w:rFonts w:cs="Times New Roman"/>
                <w:color w:val="auto"/>
              </w:rPr>
            </w:pPr>
            <w:r w:rsidRPr="002E3790">
              <w:rPr>
                <w:rFonts w:cs="Times New Roman"/>
                <w:color w:val="auto"/>
              </w:rPr>
              <w:t xml:space="preserve">Solar Victoria’s mini-training modules are industry validated and customised for the solar industry in consultation with subject matter experts. </w:t>
            </w:r>
          </w:p>
          <w:p w14:paraId="358CEDD8" w14:textId="77777777" w:rsidR="000B463D" w:rsidRPr="002E3790" w:rsidRDefault="000B463D" w:rsidP="000B463D">
            <w:pPr>
              <w:pStyle w:val="TableTextBullet"/>
              <w:rPr>
                <w:rFonts w:cs="Times New Roman"/>
                <w:color w:val="auto"/>
              </w:rPr>
            </w:pPr>
            <w:r w:rsidRPr="002E3790">
              <w:rPr>
                <w:rFonts w:cs="Times New Roman"/>
                <w:color w:val="auto"/>
              </w:rPr>
              <w:t xml:space="preserve">Mini-training modules mandated by Solar Victoria will be available to complete online prior to the mandatory completion date set by Solar Victoria for each module. </w:t>
            </w:r>
          </w:p>
          <w:p w14:paraId="358CEDD9" w14:textId="77777777" w:rsidR="00371698" w:rsidRPr="002E3790" w:rsidRDefault="00371698" w:rsidP="007B1BF0">
            <w:pPr>
              <w:pStyle w:val="TableTextBullet"/>
              <w:rPr>
                <w:rFonts w:cs="Times New Roman"/>
                <w:color w:val="auto"/>
              </w:rPr>
            </w:pPr>
            <w:r w:rsidRPr="002E3790">
              <w:rPr>
                <w:rFonts w:cs="Times New Roman"/>
                <w:color w:val="auto"/>
              </w:rPr>
              <w:t xml:space="preserve">Solar Victoria will provide reasonable notice of further mandatory mini-training modules by way of Solar Victoria’s website.  </w:t>
            </w:r>
          </w:p>
        </w:tc>
        <w:tc>
          <w:tcPr>
            <w:tcW w:w="367" w:type="pct"/>
            <w:shd w:val="clear" w:color="auto" w:fill="F2F2F2" w:themeFill="background1" w:themeFillShade="F2"/>
          </w:tcPr>
          <w:p w14:paraId="358CEDDA" w14:textId="77777777" w:rsidR="00371698" w:rsidRPr="002E3790" w:rsidRDefault="00371698" w:rsidP="007B1BF0">
            <w:pPr>
              <w:pStyle w:val="TableTextLeft"/>
              <w:rPr>
                <w:rFonts w:cs="Times New Roman"/>
              </w:rPr>
            </w:pPr>
          </w:p>
        </w:tc>
      </w:tr>
    </w:tbl>
    <w:p w14:paraId="358CEDDC" w14:textId="459A5C6B" w:rsidR="00371698" w:rsidRPr="00C65F00" w:rsidRDefault="00371698" w:rsidP="00371698">
      <w:pPr>
        <w:pStyle w:val="Caption"/>
      </w:pPr>
      <w:r w:rsidRPr="003E0F48">
        <w:t xml:space="preserve">Table </w:t>
      </w:r>
      <w:r w:rsidR="00322310">
        <w:fldChar w:fldCharType="begin"/>
      </w:r>
      <w:r w:rsidR="00322310">
        <w:instrText>SEQ Table \* ARABIC</w:instrText>
      </w:r>
      <w:r w:rsidR="00322310">
        <w:fldChar w:fldCharType="separate"/>
      </w:r>
      <w:r w:rsidR="00322310">
        <w:rPr>
          <w:noProof/>
        </w:rPr>
        <w:t>31</w:t>
      </w:r>
      <w:r w:rsidR="00322310">
        <w:fldChar w:fldCharType="end"/>
      </w:r>
      <w:r>
        <w:t xml:space="preserve">: All solar hot water installers </w:t>
      </w:r>
      <w:r w:rsidR="009E36E8">
        <w:t>(tradespersons)</w:t>
      </w:r>
      <w:r>
        <w:t xml:space="preserve"> – recommended workforce requirements </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95"/>
        <w:gridCol w:w="4498"/>
        <w:gridCol w:w="646"/>
      </w:tblGrid>
      <w:tr w:rsidR="00371698" w:rsidRPr="002E3790" w14:paraId="358CEDE0" w14:textId="77777777" w:rsidTr="002E3790">
        <w:trPr>
          <w:tblHeader/>
        </w:trPr>
        <w:tc>
          <w:tcPr>
            <w:tcW w:w="0" w:type="auto"/>
            <w:shd w:val="clear" w:color="auto" w:fill="FFE15A"/>
            <w:vAlign w:val="center"/>
          </w:tcPr>
          <w:p w14:paraId="358CEDDD" w14:textId="77777777" w:rsidR="00371698" w:rsidRPr="002E3790" w:rsidRDefault="00371698" w:rsidP="007B1BF0">
            <w:pPr>
              <w:pStyle w:val="TableHeadingLeft"/>
              <w:rPr>
                <w:rFonts w:cs="Times New Roman"/>
              </w:rPr>
            </w:pPr>
            <w:r w:rsidRPr="002E3790">
              <w:rPr>
                <w:rFonts w:cs="Times New Roman"/>
              </w:rPr>
              <w:t>This is recommended:</w:t>
            </w:r>
          </w:p>
        </w:tc>
        <w:tc>
          <w:tcPr>
            <w:tcW w:w="0" w:type="auto"/>
            <w:shd w:val="clear" w:color="auto" w:fill="FFE15A"/>
            <w:vAlign w:val="center"/>
          </w:tcPr>
          <w:p w14:paraId="358CEDDE" w14:textId="77777777" w:rsidR="00371698" w:rsidRPr="002E3790" w:rsidRDefault="00371698" w:rsidP="007B1BF0">
            <w:pPr>
              <w:pStyle w:val="TableHeadingLeft"/>
              <w:rPr>
                <w:rFonts w:cs="Times New Roman"/>
              </w:rPr>
            </w:pPr>
            <w:r w:rsidRPr="002E3790">
              <w:rPr>
                <w:rFonts w:cs="Times New Roman"/>
              </w:rPr>
              <w:t>Why?</w:t>
            </w:r>
          </w:p>
        </w:tc>
        <w:tc>
          <w:tcPr>
            <w:tcW w:w="0" w:type="auto"/>
            <w:shd w:val="clear" w:color="auto" w:fill="FFE15A"/>
            <w:vAlign w:val="center"/>
          </w:tcPr>
          <w:p w14:paraId="358CEDDF" w14:textId="77777777" w:rsidR="00371698" w:rsidRPr="002E3790" w:rsidRDefault="006F3592" w:rsidP="002E3790">
            <w:pPr>
              <w:pStyle w:val="TableHeadingLeft"/>
              <w:jc w:val="center"/>
              <w:rPr>
                <w:rFonts w:cs="Times New Roman"/>
              </w:rPr>
            </w:pPr>
            <w:r w:rsidRPr="0017347D">
              <w:rPr>
                <w:rFonts w:cs="Times New Roman"/>
                <w:noProof/>
              </w:rPr>
              <w:drawing>
                <wp:inline distT="0" distB="0" distL="0" distR="0" wp14:anchorId="358CEED5" wp14:editId="358CEED6">
                  <wp:extent cx="257175" cy="257175"/>
                  <wp:effectExtent l="0" t="0" r="0" b="0"/>
                  <wp:docPr id="46" name="Graphic 1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8"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371698" w:rsidRPr="002E3790" w14:paraId="358CEDE6" w14:textId="77777777" w:rsidTr="4AFA8DEB">
        <w:tc>
          <w:tcPr>
            <w:tcW w:w="2332" w:type="pct"/>
            <w:shd w:val="clear" w:color="auto" w:fill="auto"/>
          </w:tcPr>
          <w:p w14:paraId="358CEDE1" w14:textId="77777777" w:rsidR="004B642B" w:rsidRPr="002E3790" w:rsidRDefault="004B642B" w:rsidP="002E3790">
            <w:pPr>
              <w:pStyle w:val="TableTextBullet"/>
              <w:numPr>
                <w:ilvl w:val="0"/>
                <w:numId w:val="0"/>
              </w:numPr>
              <w:ind w:left="113"/>
              <w:rPr>
                <w:rFonts w:cs="Times New Roman"/>
                <w:b/>
                <w:color w:val="auto"/>
              </w:rPr>
            </w:pPr>
            <w:r w:rsidRPr="002E3790">
              <w:rPr>
                <w:rFonts w:cs="Times New Roman"/>
                <w:color w:val="auto"/>
              </w:rPr>
              <w:t xml:space="preserve">Has attained CPCCCM2010B (or RIIWHS204) </w:t>
            </w:r>
            <w:r w:rsidRPr="002E3790">
              <w:rPr>
                <w:rFonts w:cs="Times New Roman"/>
                <w:i/>
                <w:color w:val="auto"/>
              </w:rPr>
              <w:t xml:space="preserve">Working Safely at Heights </w:t>
            </w:r>
            <w:r w:rsidRPr="002E3790">
              <w:rPr>
                <w:rFonts w:cs="Times New Roman"/>
                <w:color w:val="auto"/>
              </w:rPr>
              <w:t>accredited training unit</w:t>
            </w:r>
            <w:r w:rsidRPr="002E3790">
              <w:rPr>
                <w:rFonts w:cs="Times New Roman"/>
                <w:i/>
                <w:color w:val="auto"/>
              </w:rPr>
              <w:t>.</w:t>
            </w:r>
            <w:r w:rsidRPr="002E3790">
              <w:rPr>
                <w:rFonts w:cs="Times New Roman"/>
                <w:color w:val="auto"/>
              </w:rPr>
              <w:t xml:space="preserve"> </w:t>
            </w:r>
            <w:r w:rsidRPr="002E3790">
              <w:rPr>
                <w:rFonts w:cs="Times New Roman"/>
                <w:color w:val="auto"/>
              </w:rPr>
              <w:br/>
            </w:r>
          </w:p>
          <w:p w14:paraId="358CEDE2" w14:textId="77777777" w:rsidR="00371698" w:rsidRPr="002E3790" w:rsidRDefault="00371698" w:rsidP="007B1BF0">
            <w:pPr>
              <w:pStyle w:val="TableTextLeft"/>
              <w:rPr>
                <w:rFonts w:cs="Times New Roman"/>
                <w:color w:val="auto"/>
              </w:rPr>
            </w:pPr>
          </w:p>
        </w:tc>
        <w:tc>
          <w:tcPr>
            <w:tcW w:w="2333" w:type="pct"/>
            <w:shd w:val="clear" w:color="auto" w:fill="auto"/>
          </w:tcPr>
          <w:p w14:paraId="358CEDE3" w14:textId="77777777" w:rsidR="004B642B" w:rsidRPr="002E3790" w:rsidRDefault="004B642B" w:rsidP="004B642B">
            <w:pPr>
              <w:pStyle w:val="TableTextBullet"/>
              <w:rPr>
                <w:rFonts w:cs="Times New Roman"/>
                <w:color w:val="auto"/>
              </w:rPr>
            </w:pPr>
            <w:r w:rsidRPr="002E3790">
              <w:rPr>
                <w:rFonts w:cs="Times New Roman"/>
                <w:color w:val="auto"/>
              </w:rPr>
              <w:t>This training sets out the requirements to work safely on construction sites where the work activity involves working above 1.5 metres from ground level and where fall protection measures are required.</w:t>
            </w:r>
          </w:p>
          <w:p w14:paraId="358CEDE4" w14:textId="77777777" w:rsidR="00371698" w:rsidRPr="002E3790" w:rsidRDefault="004B642B" w:rsidP="007B1BF0">
            <w:pPr>
              <w:pStyle w:val="TableTextBullet"/>
              <w:rPr>
                <w:rFonts w:cs="Times New Roman"/>
                <w:color w:val="auto"/>
              </w:rPr>
            </w:pPr>
            <w:r w:rsidRPr="002E3790">
              <w:rPr>
                <w:rFonts w:cs="Times New Roman"/>
                <w:color w:val="auto"/>
              </w:rPr>
              <w:t xml:space="preserve">Completion of </w:t>
            </w:r>
            <w:r w:rsidRPr="002E3790">
              <w:rPr>
                <w:rFonts w:cs="Times New Roman"/>
                <w:i/>
                <w:color w:val="auto"/>
              </w:rPr>
              <w:t>Work Safely at Heights</w:t>
            </w:r>
            <w:r w:rsidRPr="002E3790">
              <w:rPr>
                <w:rFonts w:cs="Times New Roman"/>
                <w:color w:val="auto"/>
              </w:rPr>
              <w:t xml:space="preserve"> training is a work, health and safety risk control measure.</w:t>
            </w:r>
          </w:p>
        </w:tc>
        <w:tc>
          <w:tcPr>
            <w:tcW w:w="335" w:type="pct"/>
            <w:shd w:val="clear" w:color="auto" w:fill="F2F2F2" w:themeFill="background1" w:themeFillShade="F2"/>
          </w:tcPr>
          <w:p w14:paraId="358CEDE5" w14:textId="77777777" w:rsidR="00371698" w:rsidRPr="002E3790" w:rsidRDefault="00371698" w:rsidP="007B1BF0">
            <w:pPr>
              <w:pStyle w:val="TableTextLeft"/>
              <w:rPr>
                <w:rFonts w:cs="Times New Roman"/>
              </w:rPr>
            </w:pPr>
          </w:p>
        </w:tc>
      </w:tr>
      <w:tr w:rsidR="00371698" w:rsidRPr="002E3790" w14:paraId="358CEDEB" w14:textId="77777777" w:rsidTr="4AFA8DEB">
        <w:tc>
          <w:tcPr>
            <w:tcW w:w="2332" w:type="pct"/>
            <w:shd w:val="clear" w:color="auto" w:fill="auto"/>
          </w:tcPr>
          <w:p w14:paraId="358CEDE7" w14:textId="77777777" w:rsidR="00371698" w:rsidRPr="002E3790" w:rsidRDefault="004B642B" w:rsidP="007B1BF0">
            <w:pPr>
              <w:pStyle w:val="TableTextLeft"/>
              <w:rPr>
                <w:rFonts w:cs="Times New Roman"/>
              </w:rPr>
            </w:pPr>
            <w:r w:rsidRPr="002E3790">
              <w:rPr>
                <w:rFonts w:cs="Times New Roman"/>
              </w:rPr>
              <w:t xml:space="preserve">Has attained 22515VIC </w:t>
            </w:r>
            <w:r w:rsidRPr="002E3790">
              <w:rPr>
                <w:rFonts w:cs="Times New Roman"/>
                <w:i/>
                <w:iCs/>
              </w:rPr>
              <w:t>Course in Working Safely in the Solar Industry</w:t>
            </w:r>
            <w:r w:rsidRPr="002E3790">
              <w:rPr>
                <w:rFonts w:cs="Times New Roman"/>
              </w:rPr>
              <w:t xml:space="preserve"> accredited course.</w:t>
            </w:r>
          </w:p>
        </w:tc>
        <w:tc>
          <w:tcPr>
            <w:tcW w:w="2333" w:type="pct"/>
            <w:shd w:val="clear" w:color="auto" w:fill="auto"/>
          </w:tcPr>
          <w:p w14:paraId="358CEDE8" w14:textId="77777777" w:rsidR="004B642B" w:rsidRPr="002E3790" w:rsidRDefault="004B642B" w:rsidP="004B642B">
            <w:pPr>
              <w:pStyle w:val="TableTextBullet"/>
              <w:rPr>
                <w:rFonts w:cs="Times New Roman"/>
              </w:rPr>
            </w:pPr>
            <w:r w:rsidRPr="002E3790">
              <w:rPr>
                <w:rFonts w:cs="Times New Roman"/>
              </w:rPr>
              <w:t xml:space="preserve">The </w:t>
            </w:r>
            <w:r w:rsidRPr="002E3790">
              <w:rPr>
                <w:rFonts w:cs="Times New Roman"/>
                <w:i/>
              </w:rPr>
              <w:t>Course in Working Safely in the Solar Industry</w:t>
            </w:r>
            <w:r w:rsidRPr="002E3790">
              <w:rPr>
                <w:rFonts w:cs="Times New Roman"/>
              </w:rPr>
              <w:t xml:space="preserve"> is an accredited training program and provides vocational outcomes for persons wishing to gain </w:t>
            </w:r>
            <w:r w:rsidRPr="002E3790">
              <w:rPr>
                <w:rFonts w:cs="Times New Roman"/>
              </w:rPr>
              <w:lastRenderedPageBreak/>
              <w:t>the skills and knowledge required for the safe installation of solar systems.</w:t>
            </w:r>
          </w:p>
          <w:p w14:paraId="358CEDE9" w14:textId="77777777" w:rsidR="00371698" w:rsidRPr="002E3790" w:rsidRDefault="004B642B" w:rsidP="007B1BF0">
            <w:pPr>
              <w:pStyle w:val="TableTextBullet"/>
              <w:rPr>
                <w:rFonts w:cs="Times New Roman"/>
              </w:rPr>
            </w:pPr>
            <w:r w:rsidRPr="002E3790">
              <w:rPr>
                <w:rFonts w:cs="Times New Roman"/>
              </w:rPr>
              <w:t xml:space="preserve">Training content includes </w:t>
            </w:r>
            <w:r w:rsidRPr="002E3790">
              <w:rPr>
                <w:rFonts w:cs="Times New Roman"/>
                <w:i/>
              </w:rPr>
              <w:t>Work safely in the solar industry</w:t>
            </w:r>
            <w:r w:rsidRPr="002E3790">
              <w:rPr>
                <w:rFonts w:cs="Times New Roman"/>
              </w:rPr>
              <w:t xml:space="preserve"> (a training unit developed and customised for the solar industry), White Card/construction induction training, first aid and working at heights.</w:t>
            </w:r>
          </w:p>
        </w:tc>
        <w:tc>
          <w:tcPr>
            <w:tcW w:w="335" w:type="pct"/>
            <w:shd w:val="clear" w:color="auto" w:fill="F2F2F2" w:themeFill="background1" w:themeFillShade="F2"/>
          </w:tcPr>
          <w:p w14:paraId="358CEDEA" w14:textId="77777777" w:rsidR="00371698" w:rsidRPr="002E3790" w:rsidRDefault="00371698" w:rsidP="007B1BF0">
            <w:pPr>
              <w:pStyle w:val="TableTextLeft"/>
              <w:rPr>
                <w:rFonts w:cs="Times New Roman"/>
              </w:rPr>
            </w:pPr>
          </w:p>
        </w:tc>
      </w:tr>
    </w:tbl>
    <w:p w14:paraId="358CEDEC" w14:textId="4DD85D65" w:rsidR="00177E96" w:rsidRDefault="00F44203" w:rsidP="00177E96">
      <w:pPr>
        <w:pStyle w:val="Caption"/>
      </w:pPr>
      <w:r w:rsidRPr="003E0F48">
        <w:t xml:space="preserve">Table </w:t>
      </w:r>
      <w:r>
        <w:fldChar w:fldCharType="begin"/>
      </w:r>
      <w:r>
        <w:instrText>SEQ Table \* ARABIC</w:instrText>
      </w:r>
      <w:r>
        <w:fldChar w:fldCharType="separate"/>
      </w:r>
      <w:r w:rsidR="000B1D1A">
        <w:rPr>
          <w:noProof/>
        </w:rPr>
        <w:t>3</w:t>
      </w:r>
      <w:r w:rsidR="00322310">
        <w:rPr>
          <w:noProof/>
        </w:rPr>
        <w:t>2</w:t>
      </w:r>
      <w:r>
        <w:fldChar w:fldCharType="end"/>
      </w:r>
      <w:r>
        <w:t xml:space="preserve">: </w:t>
      </w:r>
      <w:r w:rsidR="009E36E8">
        <w:t xml:space="preserve">All other on-site solar hot water workers </w:t>
      </w:r>
      <w:r w:rsidR="00177E96">
        <w:t xml:space="preserve">– mandatory </w:t>
      </w:r>
      <w:r w:rsidR="00D51736">
        <w:t xml:space="preserve">workforce </w:t>
      </w:r>
      <w:r w:rsidR="00177E96">
        <w:t>requirements</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64"/>
        <w:gridCol w:w="4467"/>
        <w:gridCol w:w="708"/>
      </w:tblGrid>
      <w:tr w:rsidR="00177E96" w:rsidRPr="002E3790" w14:paraId="358CEDF0" w14:textId="77777777" w:rsidTr="002E3790">
        <w:trPr>
          <w:tblHeader/>
        </w:trPr>
        <w:tc>
          <w:tcPr>
            <w:tcW w:w="0" w:type="auto"/>
            <w:shd w:val="clear" w:color="auto" w:fill="F89F65"/>
            <w:vAlign w:val="center"/>
          </w:tcPr>
          <w:p w14:paraId="358CEDED" w14:textId="77777777" w:rsidR="00177E96" w:rsidRPr="002E3790" w:rsidRDefault="00177E96" w:rsidP="00EA7A5E">
            <w:pPr>
              <w:pStyle w:val="TableTextLeft"/>
              <w:rPr>
                <w:rFonts w:cs="Times New Roman"/>
                <w:b/>
                <w:bCs/>
              </w:rPr>
            </w:pPr>
            <w:r w:rsidRPr="002E3790">
              <w:rPr>
                <w:rFonts w:cs="Times New Roman"/>
                <w:b/>
                <w:bCs/>
              </w:rPr>
              <w:t>This is mandatory:</w:t>
            </w:r>
          </w:p>
        </w:tc>
        <w:tc>
          <w:tcPr>
            <w:tcW w:w="0" w:type="auto"/>
            <w:shd w:val="clear" w:color="auto" w:fill="F89F65"/>
            <w:vAlign w:val="center"/>
          </w:tcPr>
          <w:p w14:paraId="358CEDEE" w14:textId="77777777" w:rsidR="00177E96" w:rsidRPr="002E3790" w:rsidRDefault="00177E96" w:rsidP="002E3790">
            <w:pPr>
              <w:pStyle w:val="TableTextBullet"/>
              <w:numPr>
                <w:ilvl w:val="0"/>
                <w:numId w:val="0"/>
              </w:numPr>
              <w:ind w:left="113"/>
              <w:rPr>
                <w:rFonts w:cs="Times New Roman"/>
                <w:b/>
                <w:bCs/>
              </w:rPr>
            </w:pPr>
            <w:r w:rsidRPr="002E3790">
              <w:rPr>
                <w:rFonts w:cs="Times New Roman"/>
                <w:b/>
                <w:bCs/>
              </w:rPr>
              <w:t>Why?</w:t>
            </w:r>
          </w:p>
        </w:tc>
        <w:tc>
          <w:tcPr>
            <w:tcW w:w="0" w:type="auto"/>
            <w:shd w:val="clear" w:color="auto" w:fill="F89F65"/>
            <w:vAlign w:val="center"/>
          </w:tcPr>
          <w:p w14:paraId="358CEDEF" w14:textId="77777777" w:rsidR="00177E96" w:rsidRPr="002E3790" w:rsidRDefault="006F3592" w:rsidP="002E3790">
            <w:pPr>
              <w:pStyle w:val="TableTextBullet"/>
              <w:numPr>
                <w:ilvl w:val="0"/>
                <w:numId w:val="0"/>
              </w:numPr>
              <w:ind w:left="113"/>
              <w:jc w:val="center"/>
              <w:rPr>
                <w:rFonts w:cs="Times New Roman"/>
              </w:rPr>
            </w:pPr>
            <w:r w:rsidRPr="0017347D">
              <w:rPr>
                <w:rFonts w:cs="Times New Roman"/>
                <w:noProof/>
              </w:rPr>
              <w:drawing>
                <wp:inline distT="0" distB="0" distL="0" distR="0" wp14:anchorId="358CEED7" wp14:editId="358CEED8">
                  <wp:extent cx="257175" cy="257175"/>
                  <wp:effectExtent l="0" t="0" r="0" b="0"/>
                  <wp:docPr id="47" name="Graphic 9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6"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03519E" w:rsidRPr="002E3790" w14:paraId="358CEDF4" w14:textId="77777777" w:rsidTr="4AFA8DEB">
        <w:tc>
          <w:tcPr>
            <w:tcW w:w="2316" w:type="pct"/>
            <w:shd w:val="clear" w:color="auto" w:fill="auto"/>
          </w:tcPr>
          <w:p w14:paraId="358CEDF1" w14:textId="77777777" w:rsidR="0003519E" w:rsidRPr="002E3790" w:rsidRDefault="0003519E" w:rsidP="0003519E">
            <w:pPr>
              <w:pStyle w:val="TableTextLeft"/>
              <w:rPr>
                <w:rFonts w:cs="Times New Roman"/>
                <w:color w:val="auto"/>
              </w:rPr>
            </w:pPr>
            <w:r w:rsidRPr="002E3790">
              <w:rPr>
                <w:rFonts w:cs="Times New Roman"/>
                <w:color w:val="auto"/>
              </w:rPr>
              <w:t xml:space="preserve">Has attained the CPCCWHS1001 </w:t>
            </w:r>
            <w:r w:rsidRPr="002E3790">
              <w:rPr>
                <w:rFonts w:cs="Times New Roman"/>
                <w:i/>
                <w:color w:val="auto"/>
              </w:rPr>
              <w:t>Prepare to work safely in the construction industry</w:t>
            </w:r>
            <w:r w:rsidRPr="002E3790">
              <w:rPr>
                <w:rFonts w:cs="Times New Roman"/>
                <w:color w:val="auto"/>
              </w:rPr>
              <w:t xml:space="preserve"> accredited unit of competency (White Card/construction induction card).</w:t>
            </w:r>
          </w:p>
        </w:tc>
        <w:tc>
          <w:tcPr>
            <w:tcW w:w="2317" w:type="pct"/>
            <w:shd w:val="clear" w:color="auto" w:fill="auto"/>
          </w:tcPr>
          <w:p w14:paraId="358CEDF2" w14:textId="0083D472" w:rsidR="0003519E" w:rsidRPr="002E3790" w:rsidRDefault="0003519E" w:rsidP="0003519E">
            <w:pPr>
              <w:pStyle w:val="TableTextBullet"/>
              <w:rPr>
                <w:rFonts w:cs="Times New Roman"/>
                <w:color w:val="auto"/>
              </w:rPr>
            </w:pPr>
            <w:r w:rsidRPr="002E3790">
              <w:rPr>
                <w:rFonts w:cs="Times New Roman"/>
                <w:color w:val="auto"/>
              </w:rPr>
              <w:t>Same as above for installers at Table 3</w:t>
            </w:r>
            <w:r w:rsidR="00451D05">
              <w:rPr>
                <w:rFonts w:cs="Times New Roman"/>
                <w:color w:val="auto"/>
              </w:rPr>
              <w:t>0</w:t>
            </w:r>
            <w:r w:rsidRPr="002E3790">
              <w:rPr>
                <w:rFonts w:cs="Times New Roman"/>
                <w:color w:val="auto"/>
              </w:rPr>
              <w:t>.</w:t>
            </w:r>
          </w:p>
        </w:tc>
        <w:tc>
          <w:tcPr>
            <w:tcW w:w="367" w:type="pct"/>
            <w:shd w:val="clear" w:color="auto" w:fill="F2F2F2" w:themeFill="background1" w:themeFillShade="F2"/>
          </w:tcPr>
          <w:p w14:paraId="358CEDF3" w14:textId="77777777" w:rsidR="0003519E" w:rsidRPr="002E3790" w:rsidRDefault="0003519E" w:rsidP="0003519E">
            <w:pPr>
              <w:pStyle w:val="TableTextLeft"/>
              <w:rPr>
                <w:rFonts w:cs="Times New Roman"/>
              </w:rPr>
            </w:pPr>
          </w:p>
        </w:tc>
      </w:tr>
      <w:tr w:rsidR="0003519E" w:rsidRPr="002E3790" w14:paraId="358CEDF9" w14:textId="77777777" w:rsidTr="4AFA8DEB">
        <w:tc>
          <w:tcPr>
            <w:tcW w:w="2316" w:type="pct"/>
            <w:shd w:val="clear" w:color="auto" w:fill="auto"/>
          </w:tcPr>
          <w:p w14:paraId="358CEDF5" w14:textId="77777777" w:rsidR="0003519E" w:rsidRPr="002E3790" w:rsidRDefault="0003519E" w:rsidP="0003519E">
            <w:pPr>
              <w:pStyle w:val="TableTextLeft"/>
              <w:rPr>
                <w:rFonts w:cs="Times New Roman"/>
                <w:color w:val="auto"/>
              </w:rPr>
            </w:pPr>
            <w:r w:rsidRPr="002E3790">
              <w:rPr>
                <w:rFonts w:cs="Times New Roman"/>
                <w:color w:val="auto"/>
              </w:rPr>
              <w:t>Has attained the VU22744</w:t>
            </w:r>
            <w:r w:rsidRPr="002E3790">
              <w:rPr>
                <w:rFonts w:cs="Times New Roman"/>
                <w:i/>
                <w:color w:val="auto"/>
              </w:rPr>
              <w:t xml:space="preserve"> Work safely in the solar industry</w:t>
            </w:r>
            <w:r w:rsidRPr="002E3790">
              <w:rPr>
                <w:rFonts w:cs="Times New Roman"/>
                <w:color w:val="auto"/>
              </w:rPr>
              <w:t xml:space="preserve"> accredited unit of competency. </w:t>
            </w:r>
          </w:p>
          <w:p w14:paraId="358CEDF6" w14:textId="5C79CA57" w:rsidR="0003519E" w:rsidRPr="002E3790" w:rsidRDefault="0003519E" w:rsidP="0003519E">
            <w:pPr>
              <w:pStyle w:val="TableTextLeft"/>
              <w:rPr>
                <w:rFonts w:cs="Times New Roman"/>
                <w:color w:val="auto"/>
              </w:rPr>
            </w:pPr>
          </w:p>
        </w:tc>
        <w:tc>
          <w:tcPr>
            <w:tcW w:w="2317" w:type="pct"/>
            <w:shd w:val="clear" w:color="auto" w:fill="auto"/>
          </w:tcPr>
          <w:p w14:paraId="358CEDF7" w14:textId="47545CE6" w:rsidR="0003519E" w:rsidRPr="002E3790" w:rsidRDefault="0003519E" w:rsidP="0003519E">
            <w:pPr>
              <w:pStyle w:val="TableTextBullet"/>
              <w:rPr>
                <w:rFonts w:cs="Times New Roman"/>
                <w:color w:val="auto"/>
              </w:rPr>
            </w:pPr>
            <w:r w:rsidRPr="002E3790">
              <w:rPr>
                <w:rFonts w:cs="Times New Roman"/>
                <w:color w:val="auto"/>
              </w:rPr>
              <w:t>Same as above for installers at Table 3</w:t>
            </w:r>
            <w:r w:rsidR="00451D05">
              <w:rPr>
                <w:rFonts w:cs="Times New Roman"/>
                <w:color w:val="auto"/>
              </w:rPr>
              <w:t>0</w:t>
            </w:r>
            <w:r w:rsidRPr="002E3790">
              <w:rPr>
                <w:rFonts w:cs="Times New Roman"/>
                <w:color w:val="auto"/>
              </w:rPr>
              <w:t>.</w:t>
            </w:r>
          </w:p>
        </w:tc>
        <w:tc>
          <w:tcPr>
            <w:tcW w:w="367" w:type="pct"/>
            <w:shd w:val="clear" w:color="auto" w:fill="F2F2F2" w:themeFill="background1" w:themeFillShade="F2"/>
          </w:tcPr>
          <w:p w14:paraId="358CEDF8" w14:textId="77777777" w:rsidR="0003519E" w:rsidRPr="002E3790" w:rsidRDefault="0003519E" w:rsidP="0003519E">
            <w:pPr>
              <w:pStyle w:val="TableTextLeft"/>
              <w:rPr>
                <w:rFonts w:cs="Times New Roman"/>
              </w:rPr>
            </w:pPr>
          </w:p>
        </w:tc>
      </w:tr>
      <w:tr w:rsidR="00617F48" w:rsidRPr="002E3790" w14:paraId="358CEDFF" w14:textId="77777777" w:rsidTr="4AFA8DEB">
        <w:tc>
          <w:tcPr>
            <w:tcW w:w="2316" w:type="pct"/>
            <w:shd w:val="clear" w:color="auto" w:fill="auto"/>
          </w:tcPr>
          <w:p w14:paraId="358CEDFA" w14:textId="77777777" w:rsidR="00617F48" w:rsidRPr="002E3790" w:rsidRDefault="00617F48" w:rsidP="00617F48">
            <w:pPr>
              <w:pStyle w:val="TableTextLeft"/>
              <w:rPr>
                <w:rFonts w:cs="Times New Roman"/>
                <w:color w:val="auto"/>
              </w:rPr>
            </w:pPr>
            <w:r w:rsidRPr="002E3790">
              <w:rPr>
                <w:rFonts w:cs="Times New Roman"/>
                <w:color w:val="auto"/>
              </w:rPr>
              <w:t>Has completed industry specific mini-training as directed by Solar Victoria</w:t>
            </w:r>
            <w:r w:rsidR="000B463D" w:rsidRPr="002E3790">
              <w:rPr>
                <w:rFonts w:cs="Times New Roman"/>
                <w:color w:val="auto"/>
              </w:rPr>
              <w:t xml:space="preserve"> from time to time</w:t>
            </w:r>
            <w:r w:rsidRPr="002E3790">
              <w:rPr>
                <w:rFonts w:cs="Times New Roman"/>
                <w:color w:val="auto"/>
              </w:rPr>
              <w:t xml:space="preserve">. </w:t>
            </w:r>
          </w:p>
          <w:p w14:paraId="358CEDFB" w14:textId="6E21815F" w:rsidR="00617F48" w:rsidRPr="002E3790" w:rsidRDefault="00617F48" w:rsidP="00617F48">
            <w:pPr>
              <w:pStyle w:val="TableTextLeft"/>
              <w:rPr>
                <w:rFonts w:cs="Times New Roman"/>
                <w:color w:val="auto"/>
              </w:rPr>
            </w:pPr>
          </w:p>
        </w:tc>
        <w:tc>
          <w:tcPr>
            <w:tcW w:w="2317" w:type="pct"/>
            <w:shd w:val="clear" w:color="auto" w:fill="auto"/>
          </w:tcPr>
          <w:p w14:paraId="358CEDFC" w14:textId="166CFF91" w:rsidR="00617F48" w:rsidRPr="002E3790" w:rsidRDefault="00617F48" w:rsidP="00617F48">
            <w:pPr>
              <w:pStyle w:val="TableTextBullet"/>
              <w:rPr>
                <w:rFonts w:cs="Times New Roman"/>
                <w:color w:val="auto"/>
              </w:rPr>
            </w:pPr>
            <w:r w:rsidRPr="002E3790">
              <w:rPr>
                <w:rFonts w:cs="Times New Roman"/>
                <w:color w:val="auto"/>
              </w:rPr>
              <w:t>Same as above for installers at Table 3</w:t>
            </w:r>
            <w:r w:rsidR="00451D05">
              <w:rPr>
                <w:rFonts w:cs="Times New Roman"/>
                <w:color w:val="auto"/>
              </w:rPr>
              <w:t>0</w:t>
            </w:r>
            <w:r w:rsidRPr="002E3790">
              <w:rPr>
                <w:rFonts w:cs="Times New Roman"/>
                <w:color w:val="auto"/>
              </w:rPr>
              <w:t xml:space="preserve">. </w:t>
            </w:r>
          </w:p>
          <w:p w14:paraId="358CEDFD" w14:textId="77777777" w:rsidR="00617F48" w:rsidRPr="002E3790" w:rsidRDefault="00617F48" w:rsidP="002E3790">
            <w:pPr>
              <w:pStyle w:val="TableTextBullet"/>
              <w:numPr>
                <w:ilvl w:val="0"/>
                <w:numId w:val="0"/>
              </w:numPr>
              <w:ind w:left="284"/>
              <w:rPr>
                <w:rFonts w:cs="Times New Roman"/>
                <w:color w:val="auto"/>
              </w:rPr>
            </w:pPr>
            <w:r w:rsidRPr="002E3790">
              <w:rPr>
                <w:rFonts w:cs="Times New Roman"/>
                <w:color w:val="auto"/>
              </w:rPr>
              <w:t xml:space="preserve">Note: some industry specific mini-training </w:t>
            </w:r>
            <w:r w:rsidR="000B463D" w:rsidRPr="002E3790">
              <w:rPr>
                <w:rFonts w:cs="Times New Roman"/>
                <w:color w:val="auto"/>
              </w:rPr>
              <w:t xml:space="preserve">may be </w:t>
            </w:r>
            <w:r w:rsidRPr="002E3790">
              <w:rPr>
                <w:rFonts w:cs="Times New Roman"/>
                <w:color w:val="auto"/>
              </w:rPr>
              <w:t xml:space="preserve">relevant to </w:t>
            </w:r>
            <w:r w:rsidR="00E6635F" w:rsidRPr="002E3790">
              <w:rPr>
                <w:rFonts w:cs="Times New Roman"/>
                <w:color w:val="auto"/>
              </w:rPr>
              <w:t xml:space="preserve">plumbers </w:t>
            </w:r>
            <w:r w:rsidRPr="002E3790">
              <w:rPr>
                <w:rFonts w:cs="Times New Roman"/>
                <w:color w:val="auto"/>
              </w:rPr>
              <w:t xml:space="preserve">only.  </w:t>
            </w:r>
          </w:p>
        </w:tc>
        <w:tc>
          <w:tcPr>
            <w:tcW w:w="367" w:type="pct"/>
            <w:shd w:val="clear" w:color="auto" w:fill="F2F2F2" w:themeFill="background1" w:themeFillShade="F2"/>
          </w:tcPr>
          <w:p w14:paraId="358CEDFE" w14:textId="77777777" w:rsidR="00617F48" w:rsidRPr="002E3790" w:rsidRDefault="00617F48" w:rsidP="00617F48">
            <w:pPr>
              <w:pStyle w:val="TableTextLeft"/>
              <w:rPr>
                <w:rFonts w:cs="Times New Roman"/>
              </w:rPr>
            </w:pPr>
          </w:p>
        </w:tc>
      </w:tr>
    </w:tbl>
    <w:p w14:paraId="358CEE00" w14:textId="6E95206F" w:rsidR="00673492" w:rsidRPr="00C65F00" w:rsidRDefault="00F44203" w:rsidP="00673492">
      <w:pPr>
        <w:pStyle w:val="Caption"/>
      </w:pPr>
      <w:r w:rsidRPr="003E0F48">
        <w:t xml:space="preserve">Table </w:t>
      </w:r>
      <w:r>
        <w:fldChar w:fldCharType="begin"/>
      </w:r>
      <w:r>
        <w:instrText>SEQ Table \* ARABIC</w:instrText>
      </w:r>
      <w:r>
        <w:fldChar w:fldCharType="separate"/>
      </w:r>
      <w:r w:rsidR="000B1D1A">
        <w:rPr>
          <w:noProof/>
        </w:rPr>
        <w:t>3</w:t>
      </w:r>
      <w:r w:rsidR="00322310">
        <w:rPr>
          <w:noProof/>
        </w:rPr>
        <w:t>3</w:t>
      </w:r>
      <w:r>
        <w:fldChar w:fldCharType="end"/>
      </w:r>
      <w:r>
        <w:t>:</w:t>
      </w:r>
      <w:r w:rsidR="00673492">
        <w:t xml:space="preserve"> </w:t>
      </w:r>
      <w:r w:rsidR="008C6955">
        <w:t>All other on-site solar hot water workers</w:t>
      </w:r>
      <w:r w:rsidR="00673492">
        <w:t xml:space="preserve"> – recommended </w:t>
      </w:r>
      <w:r w:rsidR="00DF717F">
        <w:t xml:space="preserve">workforce </w:t>
      </w:r>
      <w:r w:rsidR="00673492">
        <w:t xml:space="preserve">requirements </w:t>
      </w:r>
    </w:p>
    <w:tbl>
      <w:tblPr>
        <w:tblW w:w="5000" w:type="pct"/>
        <w:tblBorders>
          <w:top w:val="single" w:sz="8" w:space="0" w:color="FFE15A"/>
          <w:bottom w:val="single" w:sz="8" w:space="0" w:color="FFE15A"/>
          <w:insideH w:val="single" w:sz="8" w:space="0" w:color="FFE15A"/>
        </w:tblBorders>
        <w:tblCellMar>
          <w:left w:w="0" w:type="dxa"/>
          <w:right w:w="0" w:type="dxa"/>
        </w:tblCellMar>
        <w:tblLook w:val="05A0" w:firstRow="1" w:lastRow="0" w:firstColumn="1" w:lastColumn="1" w:noHBand="0" w:noVBand="1"/>
      </w:tblPr>
      <w:tblGrid>
        <w:gridCol w:w="4495"/>
        <w:gridCol w:w="4498"/>
        <w:gridCol w:w="646"/>
      </w:tblGrid>
      <w:tr w:rsidR="00673492" w:rsidRPr="002E3790" w14:paraId="358CEE04" w14:textId="77777777" w:rsidTr="002E3790">
        <w:trPr>
          <w:tblHeader/>
        </w:trPr>
        <w:tc>
          <w:tcPr>
            <w:tcW w:w="0" w:type="auto"/>
            <w:shd w:val="clear" w:color="auto" w:fill="FFE15A"/>
            <w:vAlign w:val="center"/>
          </w:tcPr>
          <w:p w14:paraId="358CEE01" w14:textId="77777777" w:rsidR="00673492" w:rsidRPr="002E3790" w:rsidRDefault="00673492" w:rsidP="009C75BE">
            <w:pPr>
              <w:pStyle w:val="TableHeadingLeft"/>
              <w:rPr>
                <w:rFonts w:cs="Times New Roman"/>
              </w:rPr>
            </w:pPr>
            <w:r w:rsidRPr="002E3790">
              <w:rPr>
                <w:rFonts w:cs="Times New Roman"/>
              </w:rPr>
              <w:t>This is recommended:</w:t>
            </w:r>
          </w:p>
        </w:tc>
        <w:tc>
          <w:tcPr>
            <w:tcW w:w="0" w:type="auto"/>
            <w:shd w:val="clear" w:color="auto" w:fill="FFE15A"/>
            <w:vAlign w:val="center"/>
          </w:tcPr>
          <w:p w14:paraId="358CEE02" w14:textId="77777777" w:rsidR="00673492" w:rsidRPr="002E3790" w:rsidRDefault="00673492" w:rsidP="009C75BE">
            <w:pPr>
              <w:pStyle w:val="TableHeadingLeft"/>
              <w:rPr>
                <w:rFonts w:cs="Times New Roman"/>
              </w:rPr>
            </w:pPr>
            <w:r w:rsidRPr="002E3790">
              <w:rPr>
                <w:rFonts w:cs="Times New Roman"/>
              </w:rPr>
              <w:t>Why?</w:t>
            </w:r>
          </w:p>
        </w:tc>
        <w:tc>
          <w:tcPr>
            <w:tcW w:w="0" w:type="auto"/>
            <w:shd w:val="clear" w:color="auto" w:fill="FFE15A"/>
            <w:vAlign w:val="center"/>
          </w:tcPr>
          <w:p w14:paraId="358CEE03" w14:textId="77777777" w:rsidR="00673492" w:rsidRPr="002E3790" w:rsidRDefault="006F3592" w:rsidP="002E3790">
            <w:pPr>
              <w:pStyle w:val="TableHeadingLeft"/>
              <w:jc w:val="center"/>
              <w:rPr>
                <w:rFonts w:cs="Times New Roman"/>
              </w:rPr>
            </w:pPr>
            <w:r w:rsidRPr="0017347D">
              <w:rPr>
                <w:rFonts w:cs="Times New Roman"/>
                <w:noProof/>
              </w:rPr>
              <w:drawing>
                <wp:inline distT="0" distB="0" distL="0" distR="0" wp14:anchorId="358CEED9" wp14:editId="358CEEDA">
                  <wp:extent cx="257175" cy="257175"/>
                  <wp:effectExtent l="0" t="0" r="0" b="0"/>
                  <wp:docPr id="48" name="Graphic 4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286801" w:rsidRPr="002E3790" w14:paraId="358CEE09" w14:textId="77777777" w:rsidTr="4AFA8DEB">
        <w:tc>
          <w:tcPr>
            <w:tcW w:w="2332" w:type="pct"/>
            <w:shd w:val="clear" w:color="auto" w:fill="auto"/>
          </w:tcPr>
          <w:p w14:paraId="358CEE05" w14:textId="77777777" w:rsidR="005153BE" w:rsidRPr="002E3790" w:rsidRDefault="005153BE" w:rsidP="002E3790">
            <w:pPr>
              <w:pStyle w:val="TableTextBullet"/>
              <w:numPr>
                <w:ilvl w:val="0"/>
                <w:numId w:val="0"/>
              </w:numPr>
              <w:ind w:left="113"/>
              <w:rPr>
                <w:rFonts w:cs="Times New Roman"/>
                <w:b/>
                <w:color w:val="auto"/>
              </w:rPr>
            </w:pPr>
            <w:r w:rsidRPr="002E3790">
              <w:rPr>
                <w:rFonts w:cs="Times New Roman"/>
                <w:color w:val="auto"/>
              </w:rPr>
              <w:t xml:space="preserve">Has attained CPCCCM2010B (or RIIWHS204) </w:t>
            </w:r>
            <w:r w:rsidRPr="002E3790">
              <w:rPr>
                <w:rFonts w:cs="Times New Roman"/>
                <w:i/>
                <w:color w:val="auto"/>
              </w:rPr>
              <w:t xml:space="preserve">Working Safely at Heights </w:t>
            </w:r>
            <w:r w:rsidRPr="002E3790">
              <w:rPr>
                <w:rFonts w:cs="Times New Roman"/>
                <w:color w:val="auto"/>
              </w:rPr>
              <w:t>accredited training unit</w:t>
            </w:r>
            <w:r w:rsidRPr="002E3790">
              <w:rPr>
                <w:rFonts w:cs="Times New Roman"/>
                <w:i/>
                <w:color w:val="auto"/>
              </w:rPr>
              <w:t>.</w:t>
            </w:r>
            <w:r w:rsidRPr="002E3790">
              <w:rPr>
                <w:rFonts w:cs="Times New Roman"/>
                <w:color w:val="auto"/>
              </w:rPr>
              <w:t xml:space="preserve"> </w:t>
            </w:r>
            <w:r w:rsidRPr="002E3790">
              <w:rPr>
                <w:rFonts w:cs="Times New Roman"/>
                <w:color w:val="auto"/>
              </w:rPr>
              <w:br/>
            </w:r>
          </w:p>
          <w:p w14:paraId="358CEE06" w14:textId="77777777" w:rsidR="00286801" w:rsidRPr="002E3790" w:rsidRDefault="00286801" w:rsidP="00286801">
            <w:pPr>
              <w:pStyle w:val="TableTextLeft"/>
              <w:rPr>
                <w:rFonts w:cs="Times New Roman"/>
                <w:color w:val="auto"/>
              </w:rPr>
            </w:pPr>
          </w:p>
        </w:tc>
        <w:tc>
          <w:tcPr>
            <w:tcW w:w="2333" w:type="pct"/>
            <w:shd w:val="clear" w:color="auto" w:fill="auto"/>
          </w:tcPr>
          <w:p w14:paraId="358CEE07" w14:textId="6A0A3C75" w:rsidR="00286801" w:rsidRPr="002E3790" w:rsidRDefault="00286801" w:rsidP="00286801">
            <w:pPr>
              <w:pStyle w:val="TableTextBullet"/>
              <w:rPr>
                <w:rFonts w:cs="Times New Roman"/>
                <w:color w:val="auto"/>
              </w:rPr>
            </w:pPr>
            <w:r w:rsidRPr="002E3790">
              <w:rPr>
                <w:rFonts w:cs="Times New Roman"/>
                <w:color w:val="auto"/>
              </w:rPr>
              <w:t>Same as above for installers at Table 3</w:t>
            </w:r>
            <w:r w:rsidR="009B2C01">
              <w:rPr>
                <w:rFonts w:cs="Times New Roman"/>
                <w:color w:val="auto"/>
              </w:rPr>
              <w:t>1</w:t>
            </w:r>
            <w:r w:rsidRPr="002E3790">
              <w:rPr>
                <w:rFonts w:cs="Times New Roman"/>
                <w:color w:val="auto"/>
              </w:rPr>
              <w:t>.</w:t>
            </w:r>
          </w:p>
        </w:tc>
        <w:tc>
          <w:tcPr>
            <w:tcW w:w="335" w:type="pct"/>
            <w:shd w:val="clear" w:color="auto" w:fill="F2F2F2" w:themeFill="background1" w:themeFillShade="F2"/>
          </w:tcPr>
          <w:p w14:paraId="358CEE08" w14:textId="77777777" w:rsidR="00286801" w:rsidRPr="002E3790" w:rsidRDefault="00286801" w:rsidP="00286801">
            <w:pPr>
              <w:pStyle w:val="TableTextLeft"/>
              <w:rPr>
                <w:rFonts w:cs="Times New Roman"/>
              </w:rPr>
            </w:pPr>
          </w:p>
        </w:tc>
      </w:tr>
      <w:tr w:rsidR="00286801" w:rsidRPr="002E3790" w14:paraId="358CEE0D" w14:textId="77777777" w:rsidTr="4AFA8DEB">
        <w:tc>
          <w:tcPr>
            <w:tcW w:w="2332" w:type="pct"/>
            <w:shd w:val="clear" w:color="auto" w:fill="auto"/>
          </w:tcPr>
          <w:p w14:paraId="358CEE0A" w14:textId="77777777" w:rsidR="00286801" w:rsidRPr="002E3790" w:rsidRDefault="005153BE" w:rsidP="00286801">
            <w:pPr>
              <w:pStyle w:val="TableTextLeft"/>
              <w:rPr>
                <w:rFonts w:cs="Times New Roman"/>
              </w:rPr>
            </w:pPr>
            <w:r w:rsidRPr="002E3790">
              <w:rPr>
                <w:rFonts w:cs="Times New Roman"/>
              </w:rPr>
              <w:t xml:space="preserve">Has attained 22515VIC </w:t>
            </w:r>
            <w:r w:rsidRPr="002E3790">
              <w:rPr>
                <w:rFonts w:cs="Times New Roman"/>
                <w:i/>
                <w:iCs/>
              </w:rPr>
              <w:t>Course in Working Safely in the Solar Industry</w:t>
            </w:r>
            <w:r w:rsidRPr="002E3790">
              <w:rPr>
                <w:rFonts w:cs="Times New Roman"/>
              </w:rPr>
              <w:t xml:space="preserve"> accredited course.</w:t>
            </w:r>
          </w:p>
        </w:tc>
        <w:tc>
          <w:tcPr>
            <w:tcW w:w="2333" w:type="pct"/>
            <w:shd w:val="clear" w:color="auto" w:fill="auto"/>
          </w:tcPr>
          <w:p w14:paraId="358CEE0B" w14:textId="25BE3158" w:rsidR="00286801" w:rsidRPr="002E3790" w:rsidRDefault="00286801" w:rsidP="00286801">
            <w:pPr>
              <w:pStyle w:val="TableTextBullet"/>
              <w:rPr>
                <w:rFonts w:cs="Times New Roman"/>
              </w:rPr>
            </w:pPr>
            <w:r w:rsidRPr="002E3790">
              <w:rPr>
                <w:rFonts w:cs="Times New Roman"/>
              </w:rPr>
              <w:t>Same as above for installers at Table 3</w:t>
            </w:r>
            <w:r w:rsidR="009B2C01">
              <w:rPr>
                <w:rFonts w:cs="Times New Roman"/>
              </w:rPr>
              <w:t>1</w:t>
            </w:r>
            <w:r w:rsidRPr="002E3790">
              <w:rPr>
                <w:rFonts w:cs="Times New Roman"/>
              </w:rPr>
              <w:t>.</w:t>
            </w:r>
          </w:p>
        </w:tc>
        <w:tc>
          <w:tcPr>
            <w:tcW w:w="335" w:type="pct"/>
            <w:shd w:val="clear" w:color="auto" w:fill="F2F2F2" w:themeFill="background1" w:themeFillShade="F2"/>
          </w:tcPr>
          <w:p w14:paraId="358CEE0C" w14:textId="77777777" w:rsidR="00286801" w:rsidRPr="002E3790" w:rsidRDefault="00286801" w:rsidP="00286801">
            <w:pPr>
              <w:pStyle w:val="TableTextLeft"/>
              <w:rPr>
                <w:rFonts w:cs="Times New Roman"/>
              </w:rPr>
            </w:pPr>
          </w:p>
        </w:tc>
      </w:tr>
    </w:tbl>
    <w:p w14:paraId="358CEE0E" w14:textId="77777777" w:rsidR="00673492" w:rsidRDefault="00673492" w:rsidP="00177E96">
      <w:pPr>
        <w:pStyle w:val="BodyText"/>
      </w:pPr>
    </w:p>
    <w:p w14:paraId="358CEE0F" w14:textId="77777777" w:rsidR="00327D98" w:rsidRDefault="00327D98" w:rsidP="00327D98">
      <w:pPr>
        <w:pStyle w:val="Heading2"/>
      </w:pPr>
      <w:bookmarkStart w:id="167" w:name="_Toc65658878"/>
      <w:bookmarkStart w:id="168" w:name="_Toc100306622"/>
      <w:r>
        <w:t>7.2</w:t>
      </w:r>
      <w:r>
        <w:tab/>
      </w:r>
      <w:r w:rsidRPr="00FA4502">
        <w:t xml:space="preserve">Solar </w:t>
      </w:r>
      <w:r w:rsidR="000F1A66">
        <w:t>h</w:t>
      </w:r>
      <w:r>
        <w:t xml:space="preserve">ot </w:t>
      </w:r>
      <w:r w:rsidR="000F1A66">
        <w:t>w</w:t>
      </w:r>
      <w:r>
        <w:t>ater</w:t>
      </w:r>
      <w:r w:rsidRPr="00FA4502">
        <w:t xml:space="preserve"> </w:t>
      </w:r>
      <w:r>
        <w:t>system and product</w:t>
      </w:r>
      <w:r w:rsidRPr="00FA4502">
        <w:t xml:space="preserve"> requirements</w:t>
      </w:r>
      <w:bookmarkEnd w:id="167"/>
      <w:bookmarkEnd w:id="168"/>
    </w:p>
    <w:p w14:paraId="358CEE10" w14:textId="77777777" w:rsidR="004C05CE" w:rsidRPr="00D34815" w:rsidRDefault="004C05CE" w:rsidP="00C84365">
      <w:pPr>
        <w:pStyle w:val="BodyText"/>
      </w:pPr>
      <w:r>
        <w:rPr>
          <w:lang w:eastAsia="en-AU"/>
        </w:rPr>
        <w:t xml:space="preserve">The following system and product </w:t>
      </w:r>
      <w:r w:rsidRPr="00D75C4A">
        <w:rPr>
          <w:lang w:eastAsia="en-AU"/>
        </w:rPr>
        <w:t xml:space="preserve">requirements </w:t>
      </w:r>
      <w:r>
        <w:rPr>
          <w:lang w:eastAsia="en-AU"/>
        </w:rPr>
        <w:t xml:space="preserve">for solar hot water systems aim to enhance </w:t>
      </w:r>
      <w:r w:rsidRPr="005C7F72">
        <w:t>safety</w:t>
      </w:r>
      <w:r>
        <w:t xml:space="preserve"> and quality by maintaining rigorous standards and ensuring products are future</w:t>
      </w:r>
      <w:r w:rsidR="009B6956">
        <w:t>-</w:t>
      </w:r>
      <w:r>
        <w:t xml:space="preserve">fit.  </w:t>
      </w:r>
    </w:p>
    <w:p w14:paraId="358CEE11" w14:textId="0C77B279" w:rsidR="00177E96" w:rsidRDefault="00F44203" w:rsidP="00177E96">
      <w:pPr>
        <w:pStyle w:val="Caption"/>
      </w:pPr>
      <w:r w:rsidRPr="003E0F48">
        <w:t xml:space="preserve">Table </w:t>
      </w:r>
      <w:r>
        <w:fldChar w:fldCharType="begin"/>
      </w:r>
      <w:r>
        <w:instrText>SEQ Table \* ARABIC</w:instrText>
      </w:r>
      <w:r>
        <w:fldChar w:fldCharType="separate"/>
      </w:r>
      <w:r w:rsidR="000B1D1A">
        <w:rPr>
          <w:noProof/>
        </w:rPr>
        <w:t>3</w:t>
      </w:r>
      <w:r w:rsidR="00322310">
        <w:rPr>
          <w:noProof/>
        </w:rPr>
        <w:t>4</w:t>
      </w:r>
      <w:r>
        <w:fldChar w:fldCharType="end"/>
      </w:r>
      <w:r>
        <w:t xml:space="preserve">: </w:t>
      </w:r>
      <w:r w:rsidR="00177E96">
        <w:t xml:space="preserve">Solar hot water systems – mandatory requirements </w:t>
      </w:r>
    </w:p>
    <w:tbl>
      <w:tblPr>
        <w:tblW w:w="5000" w:type="pct"/>
        <w:tblBorders>
          <w:top w:val="single" w:sz="8" w:space="0" w:color="F89F65"/>
          <w:bottom w:val="single" w:sz="8" w:space="0" w:color="F89F65"/>
          <w:insideH w:val="single" w:sz="8" w:space="0" w:color="F89F65"/>
        </w:tblBorders>
        <w:tblCellMar>
          <w:left w:w="0" w:type="dxa"/>
          <w:right w:w="0" w:type="dxa"/>
        </w:tblCellMar>
        <w:tblLook w:val="05A0" w:firstRow="1" w:lastRow="0" w:firstColumn="1" w:lastColumn="1" w:noHBand="0" w:noVBand="1"/>
      </w:tblPr>
      <w:tblGrid>
        <w:gridCol w:w="4495"/>
        <w:gridCol w:w="4498"/>
        <w:gridCol w:w="646"/>
      </w:tblGrid>
      <w:tr w:rsidR="00177E96" w:rsidRPr="002E3790" w14:paraId="358CEE15" w14:textId="77777777" w:rsidTr="002E3790">
        <w:trPr>
          <w:tblHeader/>
        </w:trPr>
        <w:tc>
          <w:tcPr>
            <w:tcW w:w="0" w:type="auto"/>
            <w:shd w:val="clear" w:color="auto" w:fill="F89F65"/>
            <w:vAlign w:val="center"/>
          </w:tcPr>
          <w:p w14:paraId="358CEE12" w14:textId="77777777" w:rsidR="00177E96" w:rsidRPr="002E3790" w:rsidRDefault="00177E96" w:rsidP="00EA7A5E">
            <w:pPr>
              <w:pStyle w:val="TableTextLeft"/>
              <w:rPr>
                <w:rFonts w:cs="Times New Roman"/>
                <w:b/>
                <w:bCs/>
              </w:rPr>
            </w:pPr>
            <w:r w:rsidRPr="002E3790">
              <w:rPr>
                <w:rFonts w:cs="Times New Roman"/>
                <w:b/>
                <w:bCs/>
              </w:rPr>
              <w:t>This is mandatory:</w:t>
            </w:r>
          </w:p>
        </w:tc>
        <w:tc>
          <w:tcPr>
            <w:tcW w:w="0" w:type="auto"/>
            <w:shd w:val="clear" w:color="auto" w:fill="F89F65"/>
            <w:vAlign w:val="center"/>
          </w:tcPr>
          <w:p w14:paraId="358CEE13" w14:textId="77777777" w:rsidR="00177E96" w:rsidRPr="002E3790" w:rsidRDefault="00177E96" w:rsidP="002E3790">
            <w:pPr>
              <w:pStyle w:val="TableTextBullet"/>
              <w:numPr>
                <w:ilvl w:val="0"/>
                <w:numId w:val="0"/>
              </w:numPr>
              <w:ind w:left="113"/>
              <w:rPr>
                <w:rFonts w:cs="Times New Roman"/>
                <w:b/>
                <w:bCs/>
              </w:rPr>
            </w:pPr>
            <w:r w:rsidRPr="002E3790">
              <w:rPr>
                <w:rFonts w:cs="Times New Roman"/>
                <w:b/>
                <w:bCs/>
              </w:rPr>
              <w:t>Why?</w:t>
            </w:r>
          </w:p>
        </w:tc>
        <w:tc>
          <w:tcPr>
            <w:tcW w:w="0" w:type="auto"/>
            <w:shd w:val="clear" w:color="auto" w:fill="F89F65"/>
            <w:vAlign w:val="center"/>
          </w:tcPr>
          <w:p w14:paraId="358CEE14" w14:textId="77777777" w:rsidR="00177E96" w:rsidRPr="002E3790" w:rsidRDefault="006F3592" w:rsidP="002E3790">
            <w:pPr>
              <w:pStyle w:val="TableTextBullet"/>
              <w:numPr>
                <w:ilvl w:val="0"/>
                <w:numId w:val="0"/>
              </w:numPr>
              <w:ind w:left="113"/>
              <w:jc w:val="center"/>
              <w:rPr>
                <w:rFonts w:cs="Times New Roman"/>
              </w:rPr>
            </w:pPr>
            <w:r w:rsidRPr="0017347D">
              <w:rPr>
                <w:rFonts w:cs="Times New Roman"/>
                <w:noProof/>
              </w:rPr>
              <w:drawing>
                <wp:inline distT="0" distB="0" distL="0" distR="0" wp14:anchorId="358CEEDB" wp14:editId="358CEEDC">
                  <wp:extent cx="257175" cy="257175"/>
                  <wp:effectExtent l="0" t="0" r="0" b="0"/>
                  <wp:docPr id="49" name="Graphic 9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7" descr="Checkmar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r>
      <w:tr w:rsidR="004426FD" w:rsidRPr="002E3790" w14:paraId="358CEE1A" w14:textId="77777777" w:rsidTr="4AFA8DEB">
        <w:tc>
          <w:tcPr>
            <w:tcW w:w="2332" w:type="pct"/>
            <w:shd w:val="clear" w:color="auto" w:fill="auto"/>
            <w:vAlign w:val="center"/>
          </w:tcPr>
          <w:p w14:paraId="358CEE16" w14:textId="77777777" w:rsidR="004426FD" w:rsidRPr="002E3790" w:rsidRDefault="004426FD" w:rsidP="002E3790">
            <w:pPr>
              <w:pStyle w:val="TableTextBullet"/>
              <w:numPr>
                <w:ilvl w:val="0"/>
                <w:numId w:val="0"/>
              </w:numPr>
              <w:ind w:left="113"/>
              <w:rPr>
                <w:rFonts w:cs="Times New Roman"/>
              </w:rPr>
            </w:pPr>
            <w:r w:rsidRPr="002E3790">
              <w:rPr>
                <w:rFonts w:cs="Times New Roman"/>
              </w:rPr>
              <w:t xml:space="preserve">Listed on </w:t>
            </w:r>
            <w:hyperlink r:id="rId123" w:anchor="approved-products" w:history="1">
              <w:r w:rsidRPr="002E3790">
                <w:rPr>
                  <w:rStyle w:val="Hyperlink"/>
                  <w:rFonts w:cs="Times New Roman"/>
                </w:rPr>
                <w:t xml:space="preserve">Solar Victoria's Approved Solar Hot Water </w:t>
              </w:r>
              <w:r w:rsidR="008071B5" w:rsidRPr="002E3790">
                <w:rPr>
                  <w:rStyle w:val="Hyperlink"/>
                  <w:rFonts w:cs="Times New Roman"/>
                </w:rPr>
                <w:t>P</w:t>
              </w:r>
              <w:r w:rsidRPr="002E3790">
                <w:rPr>
                  <w:rStyle w:val="Hyperlink"/>
                  <w:rFonts w:cs="Times New Roman"/>
                </w:rPr>
                <w:t>roducts List</w:t>
              </w:r>
            </w:hyperlink>
            <w:r w:rsidRPr="002E3790">
              <w:rPr>
                <w:rFonts w:cs="Times New Roman"/>
              </w:rPr>
              <w:t>.</w:t>
            </w:r>
          </w:p>
          <w:p w14:paraId="358CEE17" w14:textId="77777777" w:rsidR="004426FD" w:rsidRPr="002E3790" w:rsidRDefault="004426FD" w:rsidP="004426FD">
            <w:pPr>
              <w:pStyle w:val="TableTextLeft"/>
              <w:rPr>
                <w:rFonts w:cs="Times New Roman"/>
              </w:rPr>
            </w:pPr>
          </w:p>
        </w:tc>
        <w:tc>
          <w:tcPr>
            <w:tcW w:w="2333" w:type="pct"/>
            <w:shd w:val="clear" w:color="auto" w:fill="auto"/>
            <w:vAlign w:val="center"/>
          </w:tcPr>
          <w:p w14:paraId="358CEE18" w14:textId="77777777" w:rsidR="004426FD" w:rsidRPr="002E3790" w:rsidRDefault="004426FD" w:rsidP="004426FD">
            <w:pPr>
              <w:pStyle w:val="TableTextBullet"/>
              <w:rPr>
                <w:rFonts w:cs="Times New Roman"/>
              </w:rPr>
            </w:pPr>
            <w:r w:rsidRPr="002E3790">
              <w:rPr>
                <w:rFonts w:cs="Times New Roman"/>
              </w:rPr>
              <w:lastRenderedPageBreak/>
              <w:t xml:space="preserve">This listing confirms solar hot water systems meet additional requirements, above minimum industry </w:t>
            </w:r>
            <w:r w:rsidRPr="002E3790">
              <w:rPr>
                <w:rFonts w:cs="Times New Roman"/>
              </w:rPr>
              <w:lastRenderedPageBreak/>
              <w:t>standards, to be eligible to participate in Solar</w:t>
            </w:r>
            <w:r w:rsidR="00BA777A" w:rsidRPr="002E3790">
              <w:rPr>
                <w:rFonts w:cs="Times New Roman"/>
              </w:rPr>
              <w:t xml:space="preserve"> Victoria’s p</w:t>
            </w:r>
            <w:r w:rsidRPr="002E3790">
              <w:rPr>
                <w:rFonts w:cs="Times New Roman"/>
              </w:rPr>
              <w:t>rogram</w:t>
            </w:r>
            <w:r w:rsidR="00BA777A" w:rsidRPr="002E3790">
              <w:rPr>
                <w:rFonts w:cs="Times New Roman"/>
              </w:rPr>
              <w:t>s</w:t>
            </w:r>
            <w:r w:rsidRPr="002E3790">
              <w:rPr>
                <w:rFonts w:cs="Times New Roman"/>
              </w:rPr>
              <w:t>.</w:t>
            </w:r>
          </w:p>
        </w:tc>
        <w:tc>
          <w:tcPr>
            <w:tcW w:w="335" w:type="pct"/>
            <w:shd w:val="clear" w:color="auto" w:fill="F2F2F2" w:themeFill="background1" w:themeFillShade="F2"/>
            <w:vAlign w:val="center"/>
          </w:tcPr>
          <w:p w14:paraId="358CEE19" w14:textId="77777777" w:rsidR="004426FD" w:rsidRPr="002E3790" w:rsidRDefault="004426FD" w:rsidP="004426FD">
            <w:pPr>
              <w:pStyle w:val="TableTextLeft"/>
              <w:rPr>
                <w:rFonts w:cs="Times New Roman"/>
              </w:rPr>
            </w:pPr>
          </w:p>
        </w:tc>
      </w:tr>
      <w:tr w:rsidR="004426FD" w:rsidRPr="002E3790" w14:paraId="358CEE20" w14:textId="77777777" w:rsidTr="4AFA8DEB">
        <w:tc>
          <w:tcPr>
            <w:tcW w:w="2332" w:type="pct"/>
            <w:shd w:val="clear" w:color="auto" w:fill="auto"/>
          </w:tcPr>
          <w:p w14:paraId="358CEE1B" w14:textId="77777777" w:rsidR="004426FD" w:rsidRPr="002E3790" w:rsidRDefault="004426FD" w:rsidP="002E3790">
            <w:pPr>
              <w:pStyle w:val="TableTextBullet"/>
              <w:numPr>
                <w:ilvl w:val="0"/>
                <w:numId w:val="0"/>
              </w:numPr>
              <w:ind w:left="113"/>
              <w:rPr>
                <w:rFonts w:cs="Times New Roman"/>
              </w:rPr>
            </w:pPr>
            <w:r w:rsidRPr="002E3790">
              <w:rPr>
                <w:rFonts w:cs="Times New Roman"/>
              </w:rPr>
              <w:t xml:space="preserve">Listed on the </w:t>
            </w:r>
            <w:hyperlink r:id="rId124" w:history="1">
              <w:r w:rsidRPr="002E3790">
                <w:rPr>
                  <w:rStyle w:val="Hyperlink"/>
                  <w:rFonts w:cs="Times New Roman"/>
                </w:rPr>
                <w:t>Clean Energy Regulator's register of solar hot water heaters</w:t>
              </w:r>
            </w:hyperlink>
            <w:r w:rsidRPr="002E3790">
              <w:rPr>
                <w:rFonts w:cs="Times New Roman"/>
              </w:rPr>
              <w:t>.</w:t>
            </w:r>
          </w:p>
          <w:p w14:paraId="358CEE1C" w14:textId="77777777" w:rsidR="004426FD" w:rsidRPr="002E3790" w:rsidRDefault="004426FD" w:rsidP="002E3790">
            <w:pPr>
              <w:pStyle w:val="TableTextBullet"/>
              <w:numPr>
                <w:ilvl w:val="0"/>
                <w:numId w:val="0"/>
              </w:numPr>
              <w:ind w:left="113"/>
              <w:rPr>
                <w:rFonts w:cs="Times New Roman"/>
              </w:rPr>
            </w:pPr>
          </w:p>
        </w:tc>
        <w:tc>
          <w:tcPr>
            <w:tcW w:w="2333" w:type="pct"/>
            <w:shd w:val="clear" w:color="auto" w:fill="auto"/>
            <w:vAlign w:val="center"/>
          </w:tcPr>
          <w:p w14:paraId="358CEE1D" w14:textId="77777777" w:rsidR="004426FD" w:rsidRPr="002E3790" w:rsidRDefault="004426FD" w:rsidP="004426FD">
            <w:pPr>
              <w:pStyle w:val="TableTextBullet"/>
              <w:rPr>
                <w:rFonts w:cs="Times New Roman"/>
              </w:rPr>
            </w:pPr>
            <w:r w:rsidRPr="002E3790">
              <w:rPr>
                <w:rFonts w:cs="Times New Roman"/>
              </w:rPr>
              <w:t>Registration with the Clean Energy Regulator confirms that such systems comply with AS/NZS 2712 – and may be subject to a product certification audit and compliance regime.</w:t>
            </w:r>
          </w:p>
          <w:p w14:paraId="358CEE1E" w14:textId="77777777" w:rsidR="004426FD" w:rsidRPr="002E3790" w:rsidRDefault="004426FD" w:rsidP="004426FD">
            <w:pPr>
              <w:pStyle w:val="TableTextBullet"/>
              <w:rPr>
                <w:rFonts w:cs="Times New Roman"/>
              </w:rPr>
            </w:pPr>
            <w:r w:rsidRPr="002E3790">
              <w:rPr>
                <w:rFonts w:cs="Times New Roman"/>
              </w:rPr>
              <w:t>Listing is currently a requirement under the federal government’s Small-scale Renewable Energy Scheme (SRES).</w:t>
            </w:r>
          </w:p>
        </w:tc>
        <w:tc>
          <w:tcPr>
            <w:tcW w:w="335" w:type="pct"/>
            <w:shd w:val="clear" w:color="auto" w:fill="F2F2F2" w:themeFill="background1" w:themeFillShade="F2"/>
            <w:vAlign w:val="center"/>
          </w:tcPr>
          <w:p w14:paraId="358CEE1F" w14:textId="77777777" w:rsidR="004426FD" w:rsidRPr="002E3790" w:rsidRDefault="004426FD" w:rsidP="004426FD">
            <w:pPr>
              <w:pStyle w:val="TableTextLeft"/>
              <w:rPr>
                <w:rFonts w:cs="Times New Roman"/>
              </w:rPr>
            </w:pPr>
          </w:p>
        </w:tc>
      </w:tr>
      <w:tr w:rsidR="004426FD" w:rsidRPr="002E3790" w14:paraId="358CEE26" w14:textId="77777777" w:rsidTr="4AFA8DEB">
        <w:tc>
          <w:tcPr>
            <w:tcW w:w="2332" w:type="pct"/>
            <w:shd w:val="clear" w:color="auto" w:fill="auto"/>
          </w:tcPr>
          <w:p w14:paraId="358CEE21" w14:textId="77777777" w:rsidR="004426FD" w:rsidRPr="002E3790" w:rsidRDefault="004426FD" w:rsidP="002E3790">
            <w:pPr>
              <w:pStyle w:val="TableTextBullet"/>
              <w:numPr>
                <w:ilvl w:val="0"/>
                <w:numId w:val="0"/>
              </w:numPr>
              <w:ind w:left="113"/>
              <w:rPr>
                <w:rFonts w:cs="Times New Roman"/>
              </w:rPr>
            </w:pPr>
            <w:r w:rsidRPr="002E3790">
              <w:rPr>
                <w:rFonts w:cs="Times New Roman"/>
              </w:rPr>
              <w:t xml:space="preserve">Listed on the </w:t>
            </w:r>
            <w:hyperlink r:id="rId125" w:history="1">
              <w:r w:rsidRPr="002E3790">
                <w:rPr>
                  <w:rStyle w:val="Hyperlink"/>
                  <w:rFonts w:cs="Times New Roman"/>
                </w:rPr>
                <w:t>Essential Services Commission's register of products</w:t>
              </w:r>
            </w:hyperlink>
            <w:r w:rsidRPr="002E3790">
              <w:rPr>
                <w:rFonts w:cs="Times New Roman"/>
              </w:rPr>
              <w:t>.</w:t>
            </w:r>
          </w:p>
          <w:p w14:paraId="358CEE22" w14:textId="77777777" w:rsidR="004426FD" w:rsidRPr="002E3790" w:rsidRDefault="004426FD" w:rsidP="004426FD">
            <w:pPr>
              <w:pStyle w:val="TableTextLeft"/>
              <w:rPr>
                <w:rFonts w:cs="Times New Roman"/>
              </w:rPr>
            </w:pPr>
          </w:p>
        </w:tc>
        <w:tc>
          <w:tcPr>
            <w:tcW w:w="2333" w:type="pct"/>
            <w:shd w:val="clear" w:color="auto" w:fill="auto"/>
            <w:vAlign w:val="center"/>
          </w:tcPr>
          <w:p w14:paraId="358CEE23" w14:textId="77777777" w:rsidR="004426FD" w:rsidRPr="002E3790" w:rsidRDefault="004426FD" w:rsidP="004426FD">
            <w:pPr>
              <w:pStyle w:val="TableTextBullet"/>
              <w:rPr>
                <w:rFonts w:cs="Times New Roman"/>
              </w:rPr>
            </w:pPr>
            <w:r w:rsidRPr="002E3790">
              <w:rPr>
                <w:rFonts w:cs="Times New Roman"/>
              </w:rPr>
              <w:t>Registration with the Essential Services Commission confirms that such systems comply with AS/NZS 2712 – and includes efficiency modelling in addition to the Clean Energy Regulator Register’s efficiency modelling.</w:t>
            </w:r>
          </w:p>
          <w:p w14:paraId="358CEE24" w14:textId="77777777" w:rsidR="004426FD" w:rsidRPr="002E3790" w:rsidRDefault="004426FD" w:rsidP="004426FD">
            <w:pPr>
              <w:pStyle w:val="TableTextBullet"/>
              <w:rPr>
                <w:rFonts w:cs="Times New Roman"/>
              </w:rPr>
            </w:pPr>
            <w:r w:rsidRPr="002E3790">
              <w:rPr>
                <w:rFonts w:cs="Times New Roman"/>
              </w:rPr>
              <w:t xml:space="preserve">Listing is a requirement under the Victorian </w:t>
            </w:r>
            <w:r w:rsidR="00315C0D" w:rsidRPr="002E3790">
              <w:rPr>
                <w:rFonts w:cs="Times New Roman"/>
              </w:rPr>
              <w:t xml:space="preserve">Government’s </w:t>
            </w:r>
            <w:r w:rsidRPr="002E3790">
              <w:rPr>
                <w:rFonts w:cs="Times New Roman"/>
              </w:rPr>
              <w:t>Victorian Energy Efficiency Certificates (VEEC) Scheme.</w:t>
            </w:r>
          </w:p>
        </w:tc>
        <w:tc>
          <w:tcPr>
            <w:tcW w:w="335" w:type="pct"/>
            <w:shd w:val="clear" w:color="auto" w:fill="F2F2F2" w:themeFill="background1" w:themeFillShade="F2"/>
            <w:vAlign w:val="center"/>
          </w:tcPr>
          <w:p w14:paraId="358CEE25" w14:textId="77777777" w:rsidR="004426FD" w:rsidRPr="002E3790" w:rsidRDefault="004426FD" w:rsidP="004426FD">
            <w:pPr>
              <w:pStyle w:val="TableTextLeft"/>
              <w:rPr>
                <w:rFonts w:cs="Times New Roman"/>
              </w:rPr>
            </w:pPr>
          </w:p>
        </w:tc>
      </w:tr>
      <w:tr w:rsidR="004426FD" w:rsidRPr="002E3790" w14:paraId="358CEE2F" w14:textId="77777777" w:rsidTr="4AFA8DEB">
        <w:tc>
          <w:tcPr>
            <w:tcW w:w="2332" w:type="pct"/>
            <w:shd w:val="clear" w:color="auto" w:fill="auto"/>
            <w:vAlign w:val="center"/>
          </w:tcPr>
          <w:p w14:paraId="358CEE27" w14:textId="77777777" w:rsidR="004426FD" w:rsidRPr="002E3790" w:rsidRDefault="004426FD" w:rsidP="002E3790">
            <w:pPr>
              <w:pStyle w:val="TableTextBullet"/>
              <w:numPr>
                <w:ilvl w:val="0"/>
                <w:numId w:val="0"/>
              </w:numPr>
              <w:ind w:left="113"/>
              <w:rPr>
                <w:rFonts w:cs="Times New Roman"/>
              </w:rPr>
            </w:pPr>
            <w:r w:rsidRPr="002E3790">
              <w:rPr>
                <w:rFonts w:cs="Times New Roman"/>
              </w:rPr>
              <w:t>Minimum 5-year warranty on all major components, listed as:</w:t>
            </w:r>
          </w:p>
          <w:p w14:paraId="358CEE28" w14:textId="77777777" w:rsidR="004426FD" w:rsidRPr="002E3790" w:rsidRDefault="004426FD" w:rsidP="004426FD">
            <w:pPr>
              <w:pStyle w:val="TableTextBullet"/>
              <w:rPr>
                <w:rFonts w:cs="Times New Roman"/>
                <w:b/>
                <w:bCs/>
              </w:rPr>
            </w:pPr>
            <w:r w:rsidRPr="002E3790">
              <w:rPr>
                <w:rFonts w:cs="Times New Roman"/>
                <w:b/>
                <w:bCs/>
              </w:rPr>
              <w:t>Solar hot water major components</w:t>
            </w:r>
          </w:p>
          <w:p w14:paraId="358CEE29" w14:textId="77777777" w:rsidR="004426FD" w:rsidRPr="00ED4B61" w:rsidRDefault="004426FD" w:rsidP="00ED4B61">
            <w:pPr>
              <w:pStyle w:val="TableTextBullet2"/>
              <w:rPr>
                <w:rFonts w:cs="Times New Roman"/>
                <w:color w:val="auto"/>
              </w:rPr>
            </w:pPr>
            <w:r w:rsidRPr="00ED4B61">
              <w:rPr>
                <w:rFonts w:cs="Times New Roman"/>
                <w:color w:val="auto"/>
              </w:rPr>
              <w:t>Solar collector (any component in the solar collector including, but not limited to, manifold collectors, evacuated tubes, flat plate collectors, collector frames).</w:t>
            </w:r>
          </w:p>
          <w:p w14:paraId="358CEE2A" w14:textId="77777777" w:rsidR="004426FD" w:rsidRPr="00ED4B61" w:rsidRDefault="004426FD" w:rsidP="00ED4B61">
            <w:pPr>
              <w:pStyle w:val="TableTextBullet2"/>
              <w:rPr>
                <w:rFonts w:cs="Times New Roman"/>
                <w:color w:val="auto"/>
              </w:rPr>
            </w:pPr>
            <w:r w:rsidRPr="00ED4B61">
              <w:rPr>
                <w:rFonts w:cs="Times New Roman"/>
                <w:color w:val="auto"/>
              </w:rPr>
              <w:t>Heat exchanger, storage tank gas booster.</w:t>
            </w:r>
          </w:p>
          <w:p w14:paraId="358CEE2B" w14:textId="77777777" w:rsidR="004426FD" w:rsidRPr="002E3790" w:rsidRDefault="004426FD" w:rsidP="004426FD">
            <w:pPr>
              <w:pStyle w:val="TableTextBullet"/>
              <w:rPr>
                <w:rFonts w:cs="Times New Roman"/>
                <w:b/>
                <w:bCs/>
              </w:rPr>
            </w:pPr>
            <w:r w:rsidRPr="002E3790">
              <w:rPr>
                <w:rFonts w:cs="Times New Roman"/>
                <w:b/>
                <w:bCs/>
              </w:rPr>
              <w:t>Heat pump major components</w:t>
            </w:r>
          </w:p>
          <w:p w14:paraId="358CEE2C" w14:textId="77777777" w:rsidR="004426FD" w:rsidRPr="002E3790" w:rsidRDefault="004426FD" w:rsidP="00ED4B61">
            <w:pPr>
              <w:pStyle w:val="TableTextBullet2"/>
              <w:rPr>
                <w:rFonts w:cs="Times New Roman"/>
              </w:rPr>
            </w:pPr>
            <w:r w:rsidRPr="00ED4B61">
              <w:rPr>
                <w:rFonts w:cs="Times New Roman"/>
                <w:color w:val="auto"/>
              </w:rPr>
              <w:t>Storage tank, compressor, evaporator, condenser, water heat exchanger, any other component that has a refrigerant.</w:t>
            </w:r>
          </w:p>
        </w:tc>
        <w:tc>
          <w:tcPr>
            <w:tcW w:w="2333" w:type="pct"/>
            <w:shd w:val="clear" w:color="auto" w:fill="auto"/>
          </w:tcPr>
          <w:p w14:paraId="358CEE2D" w14:textId="77777777" w:rsidR="004426FD" w:rsidRPr="002E3790" w:rsidRDefault="004426FD" w:rsidP="0026357A">
            <w:pPr>
              <w:pStyle w:val="TableTextBullet"/>
              <w:rPr>
                <w:rFonts w:cs="Times New Roman"/>
              </w:rPr>
            </w:pPr>
            <w:r w:rsidRPr="002E3790">
              <w:rPr>
                <w:rFonts w:cs="Times New Roman"/>
              </w:rPr>
              <w:t>To provide the best outcome for c</w:t>
            </w:r>
            <w:r w:rsidR="002F1B8C" w:rsidRPr="002E3790">
              <w:rPr>
                <w:rFonts w:cs="Times New Roman"/>
              </w:rPr>
              <w:t>ustomers</w:t>
            </w:r>
            <w:r w:rsidRPr="002E3790">
              <w:rPr>
                <w:rFonts w:cs="Times New Roman"/>
              </w:rPr>
              <w:t>, a minimum 5-year warranty is an explicit mandatory requirement of the Solar Homes</w:t>
            </w:r>
            <w:r w:rsidR="00E40040" w:rsidRPr="002E3790">
              <w:rPr>
                <w:rFonts w:cs="Times New Roman"/>
              </w:rPr>
              <w:t xml:space="preserve"> Program</w:t>
            </w:r>
            <w:r w:rsidR="0003117A" w:rsidRPr="002E3790">
              <w:rPr>
                <w:rFonts w:cs="Times New Roman"/>
              </w:rPr>
              <w:t>.</w:t>
            </w:r>
          </w:p>
        </w:tc>
        <w:tc>
          <w:tcPr>
            <w:tcW w:w="335" w:type="pct"/>
            <w:shd w:val="clear" w:color="auto" w:fill="F2F2F2" w:themeFill="background1" w:themeFillShade="F2"/>
            <w:vAlign w:val="center"/>
          </w:tcPr>
          <w:p w14:paraId="358CEE2E" w14:textId="77777777" w:rsidR="004426FD" w:rsidRPr="002E3790" w:rsidRDefault="004426FD" w:rsidP="004426FD">
            <w:pPr>
              <w:pStyle w:val="TableTextLeft"/>
              <w:rPr>
                <w:rFonts w:cs="Times New Roman"/>
              </w:rPr>
            </w:pPr>
          </w:p>
        </w:tc>
      </w:tr>
    </w:tbl>
    <w:p w14:paraId="358CEE31" w14:textId="0F909171" w:rsidR="004D3344" w:rsidRPr="002E3790" w:rsidRDefault="004D3344">
      <w:pPr>
        <w:rPr>
          <w:b/>
          <w:bCs/>
          <w:iCs/>
          <w:color w:val="4F4E4E"/>
          <w:kern w:val="20"/>
          <w:sz w:val="24"/>
          <w:szCs w:val="28"/>
        </w:rPr>
      </w:pPr>
      <w:bookmarkStart w:id="169" w:name="_Toc46760909"/>
      <w:bookmarkEnd w:id="162"/>
      <w:bookmarkEnd w:id="165"/>
      <w:bookmarkEnd w:id="166"/>
      <w:r>
        <w:br w:type="page"/>
      </w:r>
    </w:p>
    <w:p w14:paraId="358CEE32" w14:textId="77777777" w:rsidR="004D3344" w:rsidRPr="008C17E6" w:rsidRDefault="002231D5" w:rsidP="00CC2F47">
      <w:pPr>
        <w:pStyle w:val="Heading1"/>
        <w:framePr w:wrap="around"/>
        <w:ind w:left="1491" w:hanging="357"/>
      </w:pPr>
      <w:bookmarkStart w:id="170" w:name="_Toc46760908"/>
      <w:r>
        <w:lastRenderedPageBreak/>
        <w:t xml:space="preserve"> </w:t>
      </w:r>
      <w:bookmarkStart w:id="171" w:name="_Toc65658879"/>
      <w:bookmarkStart w:id="172" w:name="_Toc100306623"/>
      <w:r w:rsidR="004D3344">
        <w:t>Supporting the solar industry</w:t>
      </w:r>
      <w:bookmarkEnd w:id="170"/>
      <w:bookmarkEnd w:id="171"/>
      <w:bookmarkEnd w:id="172"/>
    </w:p>
    <w:p w14:paraId="358CEE33" w14:textId="77777777" w:rsidR="00FD3F27" w:rsidRPr="002E3790" w:rsidRDefault="00FD3F27" w:rsidP="00FD3F27">
      <w:pPr>
        <w:pStyle w:val="IntroFeatureText"/>
        <w:rPr>
          <w:color w:val="DB6015"/>
        </w:rPr>
      </w:pPr>
      <w:r w:rsidRPr="002E3790">
        <w:rPr>
          <w:color w:val="DB6015"/>
        </w:rPr>
        <w:t>This section</w:t>
      </w:r>
      <w:r w:rsidR="00396AED" w:rsidRPr="002E3790">
        <w:rPr>
          <w:color w:val="DB6015"/>
        </w:rPr>
        <w:t xml:space="preserve"> outlines some of the ways we are </w:t>
      </w:r>
      <w:r w:rsidR="000A6DFA" w:rsidRPr="002E3790">
        <w:rPr>
          <w:color w:val="DB6015"/>
        </w:rPr>
        <w:t xml:space="preserve">helping </w:t>
      </w:r>
      <w:r w:rsidR="00707B27" w:rsidRPr="002E3790">
        <w:rPr>
          <w:color w:val="DB6015"/>
        </w:rPr>
        <w:t>support the ongoing development of the solar industry in Victoria</w:t>
      </w:r>
      <w:r w:rsidR="00A964E8" w:rsidRPr="002E3790">
        <w:rPr>
          <w:color w:val="DB6015"/>
        </w:rPr>
        <w:t xml:space="preserve">. </w:t>
      </w:r>
      <w:r w:rsidR="000A6DFA" w:rsidRPr="002E3790">
        <w:rPr>
          <w:color w:val="DB6015"/>
        </w:rPr>
        <w:t xml:space="preserve">  </w:t>
      </w:r>
    </w:p>
    <w:p w14:paraId="358CEE34" w14:textId="77777777" w:rsidR="00B94933" w:rsidRPr="00DA59DD" w:rsidRDefault="00FC1E57" w:rsidP="00DA59DD">
      <w:pPr>
        <w:pStyle w:val="Heading2"/>
      </w:pPr>
      <w:bookmarkStart w:id="173" w:name="_Toc65658880"/>
      <w:bookmarkStart w:id="174" w:name="_Toc100306624"/>
      <w:r>
        <w:t>8</w:t>
      </w:r>
      <w:r w:rsidR="00DA59DD" w:rsidRPr="00DA59DD">
        <w:t>.</w:t>
      </w:r>
      <w:r w:rsidR="00DA59DD">
        <w:t>1</w:t>
      </w:r>
      <w:r w:rsidR="00DA59DD" w:rsidRPr="00DA59DD">
        <w:tab/>
      </w:r>
      <w:r w:rsidR="00B94933" w:rsidRPr="00DA59DD">
        <w:t>Technology Guidelines</w:t>
      </w:r>
      <w:bookmarkEnd w:id="173"/>
      <w:bookmarkEnd w:id="174"/>
    </w:p>
    <w:p w14:paraId="358CEE35" w14:textId="5A9C6473" w:rsidR="00952B29" w:rsidRPr="00952B29" w:rsidRDefault="00952B29" w:rsidP="007C4290">
      <w:pPr>
        <w:pStyle w:val="BodyText"/>
      </w:pPr>
      <w:r w:rsidRPr="00952B29">
        <w:t xml:space="preserve">The Technology Guidelines outline the guiding principles that will drive the selection and evolution of technology within the Solar Homes and Solar for Business </w:t>
      </w:r>
      <w:r w:rsidR="007A3DC4">
        <w:t>p</w:t>
      </w:r>
      <w:r w:rsidRPr="00952B29">
        <w:t xml:space="preserve">rograms. </w:t>
      </w:r>
      <w:r w:rsidR="009E71DE">
        <w:t xml:space="preserve">They </w:t>
      </w:r>
      <w:r w:rsidRPr="00952B29">
        <w:t>emphasise safety, quality and innovation, and set out the priority areas for grid integration and stability.</w:t>
      </w:r>
    </w:p>
    <w:p w14:paraId="358CEE36" w14:textId="4FCD3DE5" w:rsidR="00952B29" w:rsidRPr="00952B29" w:rsidRDefault="00952B29" w:rsidP="007C4290">
      <w:pPr>
        <w:pStyle w:val="BodyText"/>
      </w:pPr>
      <w:r w:rsidRPr="00952B29">
        <w:t xml:space="preserve">By creating safety and quality benchmarks for retailers and installers that exceed industry standards, the </w:t>
      </w:r>
      <w:r w:rsidR="00106C7F" w:rsidRPr="005F398F">
        <w:t>Technology</w:t>
      </w:r>
      <w:r w:rsidR="00106C7F">
        <w:rPr>
          <w:b/>
          <w:bCs/>
          <w:iCs/>
        </w:rPr>
        <w:t xml:space="preserve"> </w:t>
      </w:r>
      <w:r w:rsidR="00106C7F" w:rsidRPr="0081370B">
        <w:t>G</w:t>
      </w:r>
      <w:r w:rsidRPr="00952B29">
        <w:t>uidelines, and Solar Victoria more broadly, ensure better outcomes, support and protections for energy users.</w:t>
      </w:r>
    </w:p>
    <w:p w14:paraId="358CEE37" w14:textId="77777777" w:rsidR="005F4A44" w:rsidRDefault="005F4A44" w:rsidP="005F398F">
      <w:pPr>
        <w:pStyle w:val="BodyText"/>
      </w:pPr>
      <w:r>
        <w:t xml:space="preserve">The Technology Guidelines outline </w:t>
      </w:r>
      <w:r w:rsidR="00872198">
        <w:t xml:space="preserve">nine </w:t>
      </w:r>
      <w:r>
        <w:t xml:space="preserve">guiding principles across the three key priority areas: </w:t>
      </w:r>
    </w:p>
    <w:p w14:paraId="358CEE38" w14:textId="77777777" w:rsidR="005F4A44" w:rsidRDefault="005F4A44" w:rsidP="00872198">
      <w:pPr>
        <w:pStyle w:val="BodyText"/>
        <w:ind w:left="567"/>
      </w:pPr>
      <w:r>
        <w:t>1.</w:t>
      </w:r>
      <w:r>
        <w:tab/>
        <w:t>Ensure safety and quality of installations</w:t>
      </w:r>
      <w:r w:rsidR="00986F1F">
        <w:t>.</w:t>
      </w:r>
    </w:p>
    <w:p w14:paraId="358CEE39" w14:textId="77777777" w:rsidR="005F4A44" w:rsidRDefault="005F4A44" w:rsidP="00872198">
      <w:pPr>
        <w:pStyle w:val="BodyText"/>
        <w:ind w:left="567"/>
      </w:pPr>
      <w:r>
        <w:t>2.</w:t>
      </w:r>
      <w:r>
        <w:tab/>
        <w:t>Optimise integration with the grid</w:t>
      </w:r>
      <w:r w:rsidR="00986F1F">
        <w:t>.</w:t>
      </w:r>
    </w:p>
    <w:p w14:paraId="358CEE3A" w14:textId="77777777" w:rsidR="005F4A44" w:rsidRDefault="005F4A44" w:rsidP="00872198">
      <w:pPr>
        <w:pStyle w:val="BodyText"/>
        <w:ind w:left="567"/>
      </w:pPr>
      <w:r>
        <w:t>3.</w:t>
      </w:r>
      <w:r>
        <w:tab/>
        <w:t xml:space="preserve">Maximise the benefits of generation through innovation.  </w:t>
      </w:r>
    </w:p>
    <w:p w14:paraId="358CEE3B" w14:textId="0FCC69EA" w:rsidR="00EB7D7A" w:rsidRPr="00952B29" w:rsidRDefault="00EB7D7A" w:rsidP="007C4290">
      <w:pPr>
        <w:pStyle w:val="BodyText"/>
      </w:pPr>
      <w:r w:rsidRPr="00952B29">
        <w:t xml:space="preserve">With the majority of Victoria’s </w:t>
      </w:r>
      <w:r w:rsidR="00EE7349">
        <w:t xml:space="preserve">residential </w:t>
      </w:r>
      <w:r w:rsidRPr="00952B29">
        <w:t>solar system installations now taking place within the framework of the Solar Homes Program, Solar Victoria is uniquely situated to strike the right balance between c</w:t>
      </w:r>
      <w:r w:rsidR="00F32449">
        <w:t>ustomer</w:t>
      </w:r>
      <w:r w:rsidRPr="00952B29">
        <w:t xml:space="preserve"> access to the benefits of renewable energy and maintaining and improving the stability and operation of the energy grid for all Victorians.</w:t>
      </w:r>
    </w:p>
    <w:p w14:paraId="358CEE3C" w14:textId="77777777" w:rsidR="00333C30" w:rsidRDefault="00EB7D7A" w:rsidP="00DA59DD">
      <w:pPr>
        <w:pStyle w:val="BodyText"/>
      </w:pPr>
      <w:r w:rsidRPr="00952B29">
        <w:t xml:space="preserve">The measures outlined in </w:t>
      </w:r>
      <w:r w:rsidR="000374AB">
        <w:t>the Technology Guidelines</w:t>
      </w:r>
      <w:r w:rsidRPr="00952B29">
        <w:t xml:space="preserve"> range from actions already being implemented to important policy issues that will require extensive development and consultation to meet the needs of Victoria’s energy transformation.</w:t>
      </w:r>
      <w:r w:rsidR="000374AB">
        <w:t xml:space="preserve"> </w:t>
      </w:r>
    </w:p>
    <w:p w14:paraId="358CEE3D" w14:textId="77777777" w:rsidR="00BC6D8E" w:rsidRPr="00DA59DD" w:rsidRDefault="00952B29" w:rsidP="005F398F">
      <w:pPr>
        <w:pStyle w:val="BodyText"/>
      </w:pPr>
      <w:r w:rsidRPr="00952B29">
        <w:t xml:space="preserve">The Technology Guidelines align with Victoria’s </w:t>
      </w:r>
      <w:r w:rsidRPr="007A3DC4">
        <w:rPr>
          <w:i/>
          <w:iCs/>
        </w:rPr>
        <w:t>Renewable Energy Roadmap</w:t>
      </w:r>
      <w:r w:rsidRPr="00952B29">
        <w:t xml:space="preserve"> and other Department of En</w:t>
      </w:r>
      <w:r w:rsidR="00630761">
        <w:t>vironment</w:t>
      </w:r>
      <w:r w:rsidRPr="00952B29">
        <w:t>, Land</w:t>
      </w:r>
      <w:r w:rsidR="00335D11">
        <w:t>,</w:t>
      </w:r>
      <w:r w:rsidRPr="00952B29">
        <w:t xml:space="preserve"> Water and Planning initiatives.</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D56DC1" w:rsidRPr="002E3790" w14:paraId="358CEE40" w14:textId="77777777" w:rsidTr="002E3790">
        <w:trPr>
          <w:jc w:val="center"/>
        </w:trPr>
        <w:tc>
          <w:tcPr>
            <w:tcW w:w="1560" w:type="dxa"/>
            <w:shd w:val="clear" w:color="auto" w:fill="FFFCEE"/>
            <w:vAlign w:val="center"/>
          </w:tcPr>
          <w:p w14:paraId="358CEE3E" w14:textId="77777777" w:rsidR="00D56DC1"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DD" wp14:editId="358CEEDE">
                  <wp:extent cx="914400" cy="914400"/>
                  <wp:effectExtent l="0" t="0" r="0" b="0"/>
                  <wp:docPr id="50" name="Graphic 3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358CEE3F" w14:textId="77777777" w:rsidR="00D56DC1" w:rsidRPr="002E3790" w:rsidRDefault="00D56DC1" w:rsidP="002E3790">
            <w:pPr>
              <w:pStyle w:val="BodyText"/>
              <w:spacing w:line="220" w:lineRule="atLeast"/>
              <w:ind w:left="113" w:right="113"/>
            </w:pPr>
            <w:r w:rsidRPr="002E3790">
              <w:t xml:space="preserve">For more information, </w:t>
            </w:r>
            <w:r w:rsidR="003B05AC" w:rsidRPr="002E3790">
              <w:t>see</w:t>
            </w:r>
            <w:r w:rsidRPr="002E3790">
              <w:t xml:space="preserve"> </w:t>
            </w:r>
            <w:hyperlink r:id="rId126" w:history="1">
              <w:r w:rsidR="007F62A5" w:rsidRPr="002E3790">
                <w:rPr>
                  <w:rStyle w:val="Hyperlink"/>
                </w:rPr>
                <w:t>solar.vic.gov.au/technology-guidelines</w:t>
              </w:r>
            </w:hyperlink>
          </w:p>
        </w:tc>
      </w:tr>
    </w:tbl>
    <w:p w14:paraId="358CEE41" w14:textId="77777777" w:rsidR="00D56DC1" w:rsidRDefault="00D56DC1" w:rsidP="005F398F">
      <w:pPr>
        <w:pStyle w:val="BodyText"/>
      </w:pPr>
    </w:p>
    <w:p w14:paraId="358CEE42" w14:textId="4B79C171" w:rsidR="00E6232A" w:rsidRPr="00700F93" w:rsidRDefault="00FC1E57" w:rsidP="00E6232A">
      <w:pPr>
        <w:pStyle w:val="Heading2"/>
      </w:pPr>
      <w:bookmarkStart w:id="175" w:name="_Toc65658881"/>
      <w:bookmarkStart w:id="176" w:name="_Toc100306625"/>
      <w:r>
        <w:t>8</w:t>
      </w:r>
      <w:r w:rsidR="00DA59DD" w:rsidRPr="00DA59DD">
        <w:t>.</w:t>
      </w:r>
      <w:r w:rsidR="00DA59DD">
        <w:t>2</w:t>
      </w:r>
      <w:r w:rsidR="00DA59DD" w:rsidRPr="00DA59DD">
        <w:tab/>
      </w:r>
      <w:r w:rsidR="00AB294E" w:rsidRPr="00DA59DD">
        <w:t>Training</w:t>
      </w:r>
      <w:bookmarkStart w:id="177" w:name="_Toc46760938"/>
      <w:bookmarkEnd w:id="169"/>
      <w:bookmarkEnd w:id="175"/>
      <w:r w:rsidR="00D04275">
        <w:t xml:space="preserve"> and workforce development</w:t>
      </w:r>
      <w:bookmarkEnd w:id="176"/>
    </w:p>
    <w:p w14:paraId="254BFF06" w14:textId="323F80FB" w:rsidR="002354D2" w:rsidRDefault="006F3A3F" w:rsidP="00E6232A">
      <w:pPr>
        <w:pStyle w:val="BodyText"/>
      </w:pPr>
      <w:r w:rsidRPr="006F3A3F">
        <w:t xml:space="preserve">Solar Victoria is investing $11 million to deliver a comprehensive training and workforce development package. Solar industry participants in our programs and others, including apprentices, electricians and plumbers, can upskill </w:t>
      </w:r>
      <w:r w:rsidR="00FE6D65">
        <w:t xml:space="preserve">with free and </w:t>
      </w:r>
      <w:r w:rsidRPr="006F3A3F">
        <w:t>low-cost t</w:t>
      </w:r>
      <w:r w:rsidR="00707143">
        <w:t>raining t</w:t>
      </w:r>
      <w:r w:rsidRPr="006F3A3F">
        <w:t xml:space="preserve">o support Victoria’s transition to a clean </w:t>
      </w:r>
      <w:r w:rsidR="00377003">
        <w:t xml:space="preserve">and efficient </w:t>
      </w:r>
      <w:r w:rsidRPr="006F3A3F">
        <w:t>energy future.</w:t>
      </w:r>
    </w:p>
    <w:p w14:paraId="7EEE6682" w14:textId="3FA4BC38" w:rsidR="00D17F05" w:rsidRDefault="00D17F05" w:rsidP="00E6232A">
      <w:pPr>
        <w:pStyle w:val="BodyText"/>
      </w:pPr>
      <w:r>
        <w:t xml:space="preserve">The suite of new </w:t>
      </w:r>
      <w:r w:rsidR="00693137">
        <w:t>training and workforce development i</w:t>
      </w:r>
      <w:r>
        <w:t xml:space="preserve">nitiatives </w:t>
      </w:r>
      <w:r w:rsidR="00A411CB">
        <w:t xml:space="preserve">announced by the Minister for Solar Homes </w:t>
      </w:r>
      <w:r w:rsidR="00280C73">
        <w:t xml:space="preserve">in </w:t>
      </w:r>
      <w:r w:rsidR="00A411CB">
        <w:t>March 2022</w:t>
      </w:r>
      <w:r w:rsidR="00280C73">
        <w:t xml:space="preserve"> </w:t>
      </w:r>
      <w:r>
        <w:t>include</w:t>
      </w:r>
      <w:r w:rsidR="006F6DC4">
        <w:t xml:space="preserve"> </w:t>
      </w:r>
      <w:r w:rsidR="00280C73">
        <w:t xml:space="preserve">those </w:t>
      </w:r>
      <w:r>
        <w:t xml:space="preserve">focused on </w:t>
      </w:r>
      <w:r w:rsidRPr="00C30152">
        <w:t>encouraging women into the residential solar industr</w:t>
      </w:r>
      <w:r w:rsidR="002C6761">
        <w:t>y</w:t>
      </w:r>
      <w:r>
        <w:t>, and u</w:t>
      </w:r>
      <w:r w:rsidRPr="00C30152">
        <w:t>pskilling licensed electrical inspectors</w:t>
      </w:r>
      <w:r>
        <w:t xml:space="preserve">, </w:t>
      </w:r>
      <w:r w:rsidRPr="00C30152">
        <w:t>electricians</w:t>
      </w:r>
      <w:r>
        <w:t>, electrical engineers, plumbers and fourth-y</w:t>
      </w:r>
      <w:r w:rsidR="00DF5723">
        <w:t>e</w:t>
      </w:r>
      <w:r>
        <w:t xml:space="preserve">ar </w:t>
      </w:r>
      <w:r w:rsidR="00DF5723">
        <w:t xml:space="preserve">plumbing </w:t>
      </w:r>
      <w:r>
        <w:t>ap</w:t>
      </w:r>
      <w:r w:rsidR="00DF5723">
        <w:t xml:space="preserve">prentices </w:t>
      </w:r>
      <w:r>
        <w:t xml:space="preserve">with solar specific training. </w:t>
      </w:r>
    </w:p>
    <w:p w14:paraId="3781DB3F" w14:textId="0EA0EBD8" w:rsidR="006D543B" w:rsidRDefault="002354D2" w:rsidP="00E6232A">
      <w:pPr>
        <w:pStyle w:val="BodyText"/>
      </w:pPr>
      <w:r w:rsidRPr="002354D2">
        <w:t xml:space="preserve">Training is </w:t>
      </w:r>
      <w:r w:rsidR="004927A9">
        <w:t xml:space="preserve">delivered </w:t>
      </w:r>
      <w:r w:rsidR="006B7055">
        <w:t xml:space="preserve">flexibly across a range of formats and locations </w:t>
      </w:r>
      <w:r w:rsidRPr="002354D2">
        <w:t>throughout metropolitan Melbourne and regional Victoria, making access easy</w:t>
      </w:r>
      <w:r w:rsidR="005C7E45">
        <w:t xml:space="preserve"> </w:t>
      </w:r>
      <w:r w:rsidR="00981393">
        <w:t>for</w:t>
      </w:r>
      <w:r w:rsidR="005C7E45">
        <w:t xml:space="preserve"> </w:t>
      </w:r>
      <w:r w:rsidR="00CB3A80">
        <w:t xml:space="preserve">retailers, installers and others </w:t>
      </w:r>
      <w:r w:rsidR="005C7E45" w:rsidRPr="005C7E45">
        <w:t xml:space="preserve">who </w:t>
      </w:r>
      <w:r w:rsidR="00CB3A80">
        <w:t xml:space="preserve">are looking to upskill </w:t>
      </w:r>
      <w:r w:rsidR="002A0D89">
        <w:t xml:space="preserve">or </w:t>
      </w:r>
      <w:r w:rsidR="005C7E45" w:rsidRPr="005C7E45">
        <w:t>change careers</w:t>
      </w:r>
      <w:r w:rsidRPr="002354D2">
        <w:t>.</w:t>
      </w:r>
    </w:p>
    <w:p w14:paraId="391995BF" w14:textId="7AF49092" w:rsidR="00733235" w:rsidRPr="00226F6A" w:rsidRDefault="003B3859" w:rsidP="00737207">
      <w:pPr>
        <w:pStyle w:val="Heading3"/>
      </w:pPr>
      <w:r>
        <w:lastRenderedPageBreak/>
        <w:t>8.2.</w:t>
      </w:r>
      <w:r w:rsidR="008E2B97">
        <w:t>1</w:t>
      </w:r>
      <w:r>
        <w:t xml:space="preserve"> </w:t>
      </w:r>
      <w:r w:rsidR="00226F6A">
        <w:tab/>
      </w:r>
      <w:r w:rsidR="00733235" w:rsidRPr="003B3859">
        <w:t xml:space="preserve">Working </w:t>
      </w:r>
      <w:r w:rsidR="00D04FD3">
        <w:t>s</w:t>
      </w:r>
      <w:r w:rsidR="00733235" w:rsidRPr="003B3859">
        <w:t xml:space="preserve">afely in </w:t>
      </w:r>
      <w:r w:rsidR="00D04FD3">
        <w:t>s</w:t>
      </w:r>
      <w:r w:rsidR="00733235" w:rsidRPr="003B3859">
        <w:t xml:space="preserve">olar </w:t>
      </w:r>
      <w:r w:rsidR="008E2B97">
        <w:t>t</w:t>
      </w:r>
      <w:r w:rsidR="00733235" w:rsidRPr="003B3859">
        <w:t>raining</w:t>
      </w:r>
    </w:p>
    <w:p w14:paraId="020B8D94" w14:textId="77777777" w:rsidR="00733235" w:rsidRPr="00733235" w:rsidRDefault="00733235" w:rsidP="00733235">
      <w:pPr>
        <w:pStyle w:val="BodyText"/>
        <w:rPr>
          <w:lang w:val="en-GB" w:eastAsia="en-AU"/>
        </w:rPr>
      </w:pPr>
      <w:r w:rsidRPr="00733235">
        <w:rPr>
          <w:lang w:val="en-GB" w:eastAsia="en-AU"/>
        </w:rPr>
        <w:t xml:space="preserve">Safety is a key priority in the delivery of Solar Victoria’s programs. As our programs roll out, increased demand for solar will generate more work for Victoria’s solar industry. This will create more opportunities for existing workers and bring new workers into the solar industry for the first time.    </w:t>
      </w:r>
    </w:p>
    <w:p w14:paraId="09CDA901" w14:textId="56CFEDB5" w:rsidR="00602ECF" w:rsidRDefault="00733235" w:rsidP="00733235">
      <w:pPr>
        <w:pStyle w:val="BodyText"/>
        <w:rPr>
          <w:lang w:val="en-GB" w:eastAsia="en-AU"/>
        </w:rPr>
      </w:pPr>
      <w:r w:rsidRPr="00733235">
        <w:rPr>
          <w:lang w:val="en-GB" w:eastAsia="en-AU"/>
        </w:rPr>
        <w:t xml:space="preserve">An accredited training course in our training and </w:t>
      </w:r>
      <w:r w:rsidR="002A0D89">
        <w:rPr>
          <w:lang w:val="en-GB" w:eastAsia="en-AU"/>
        </w:rPr>
        <w:t xml:space="preserve">workforce </w:t>
      </w:r>
      <w:r w:rsidRPr="00733235">
        <w:rPr>
          <w:lang w:val="en-GB" w:eastAsia="en-AU"/>
        </w:rPr>
        <w:t xml:space="preserve">development package, 22515VIC </w:t>
      </w:r>
      <w:r w:rsidRPr="000B7A3C">
        <w:rPr>
          <w:i/>
          <w:lang w:val="en-GB" w:eastAsia="en-AU"/>
        </w:rPr>
        <w:t>Course in Working Safely in the Solar Industry</w:t>
      </w:r>
      <w:r w:rsidRPr="00733235">
        <w:rPr>
          <w:lang w:val="en-GB" w:eastAsia="en-AU"/>
        </w:rPr>
        <w:t xml:space="preserve">, includes mandatory and recommended units for </w:t>
      </w:r>
      <w:r w:rsidR="00B2485A">
        <w:rPr>
          <w:lang w:val="en-GB" w:eastAsia="en-AU"/>
        </w:rPr>
        <w:t xml:space="preserve">all </w:t>
      </w:r>
      <w:r w:rsidRPr="00733235">
        <w:rPr>
          <w:lang w:val="en-GB" w:eastAsia="en-AU"/>
        </w:rPr>
        <w:t xml:space="preserve">installers and other on-site workers in our Solar Homes and Solar for Business </w:t>
      </w:r>
      <w:r w:rsidR="002A0D89">
        <w:rPr>
          <w:lang w:val="en-GB" w:eastAsia="en-AU"/>
        </w:rPr>
        <w:t>p</w:t>
      </w:r>
      <w:r w:rsidRPr="00733235">
        <w:rPr>
          <w:lang w:val="en-GB" w:eastAsia="en-AU"/>
        </w:rPr>
        <w:t xml:space="preserve">rograms. These units are listed as requirements in Sections </w:t>
      </w:r>
      <w:r w:rsidR="00C14CE0">
        <w:rPr>
          <w:lang w:val="en-GB" w:eastAsia="en-AU"/>
        </w:rPr>
        <w:t>5–7 of this Notice to Market.</w:t>
      </w:r>
    </w:p>
    <w:p w14:paraId="5EFF6CA7" w14:textId="12E5FB48" w:rsidR="002A2192" w:rsidRDefault="002A2192" w:rsidP="002A2192">
      <w:pPr>
        <w:pStyle w:val="BodyText"/>
        <w:rPr>
          <w:lang w:val="en-GB" w:eastAsia="en-AU"/>
        </w:rPr>
      </w:pPr>
      <w:r w:rsidRPr="002A2192">
        <w:rPr>
          <w:lang w:val="en-GB" w:eastAsia="en-AU"/>
        </w:rPr>
        <w:t xml:space="preserve">We are </w:t>
      </w:r>
      <w:r w:rsidR="00F5123B">
        <w:rPr>
          <w:lang w:val="en-GB" w:eastAsia="en-AU"/>
        </w:rPr>
        <w:t xml:space="preserve">also </w:t>
      </w:r>
      <w:r w:rsidRPr="002A2192">
        <w:rPr>
          <w:lang w:val="en-GB" w:eastAsia="en-AU"/>
        </w:rPr>
        <w:t xml:space="preserve">working with Master Builders Victoria to support and set clear expectations for site supervisors, through customised world-class </w:t>
      </w:r>
      <w:r w:rsidR="001B7781">
        <w:rPr>
          <w:lang w:val="en-GB" w:eastAsia="en-AU"/>
        </w:rPr>
        <w:t xml:space="preserve">safety leadership </w:t>
      </w:r>
      <w:r w:rsidRPr="002A2192">
        <w:rPr>
          <w:lang w:val="en-GB" w:eastAsia="en-AU"/>
        </w:rPr>
        <w:t>training which articulates minimum safety standards required to participate in our programs</w:t>
      </w:r>
      <w:r w:rsidR="000E322D">
        <w:rPr>
          <w:lang w:val="en-GB" w:eastAsia="en-AU"/>
        </w:rPr>
        <w:t xml:space="preserve">. </w:t>
      </w:r>
    </w:p>
    <w:p w14:paraId="2C46F975" w14:textId="6273AEED" w:rsidR="00733235" w:rsidRPr="005C7F72" w:rsidRDefault="005B452A" w:rsidP="00E6232A">
      <w:pPr>
        <w:pStyle w:val="BodyText"/>
      </w:pPr>
      <w:r>
        <w:t xml:space="preserve">Retailers and installers in our programs and their authorised representatives </w:t>
      </w:r>
      <w:r w:rsidR="00F5123B">
        <w:rPr>
          <w:lang w:eastAsia="en-AU"/>
        </w:rPr>
        <w:t xml:space="preserve">can also </w:t>
      </w:r>
      <w:r w:rsidR="00262B7A">
        <w:rPr>
          <w:lang w:eastAsia="en-AU"/>
        </w:rPr>
        <w:t>learn the skills to help</w:t>
      </w:r>
      <w:r w:rsidR="0049517D">
        <w:rPr>
          <w:lang w:eastAsia="en-AU"/>
        </w:rPr>
        <w:t xml:space="preserve"> </w:t>
      </w:r>
      <w:r w:rsidR="00F5123B">
        <w:rPr>
          <w:lang w:eastAsia="en-AU"/>
        </w:rPr>
        <w:t>maintain</w:t>
      </w:r>
      <w:r w:rsidR="0049517D">
        <w:rPr>
          <w:lang w:eastAsia="en-AU"/>
        </w:rPr>
        <w:t xml:space="preserve"> </w:t>
      </w:r>
      <w:r w:rsidR="00F5123B">
        <w:rPr>
          <w:lang w:eastAsia="en-AU"/>
        </w:rPr>
        <w:t xml:space="preserve">good mental health </w:t>
      </w:r>
      <w:r w:rsidR="00262B7A">
        <w:rPr>
          <w:lang w:eastAsia="en-AU"/>
        </w:rPr>
        <w:t xml:space="preserve">free-of-charge, through a choice of two </w:t>
      </w:r>
      <w:r w:rsidR="00B36D11">
        <w:rPr>
          <w:lang w:eastAsia="en-AU"/>
        </w:rPr>
        <w:t>fully</w:t>
      </w:r>
      <w:r w:rsidR="003D3C91">
        <w:rPr>
          <w:lang w:eastAsia="en-AU"/>
        </w:rPr>
        <w:t xml:space="preserve"> </w:t>
      </w:r>
      <w:r w:rsidR="00B36D11">
        <w:rPr>
          <w:lang w:eastAsia="en-AU"/>
        </w:rPr>
        <w:t xml:space="preserve">funded mental health first aid </w:t>
      </w:r>
      <w:r w:rsidR="00262B7A">
        <w:rPr>
          <w:lang w:eastAsia="en-AU"/>
        </w:rPr>
        <w:t>courses delivered by St John Ambulance.</w:t>
      </w:r>
    </w:p>
    <w:p w14:paraId="358CEE4C" w14:textId="4720CEDD" w:rsidR="00AB294E" w:rsidRPr="00DA59DD" w:rsidRDefault="00FC1E57" w:rsidP="00226F6A">
      <w:pPr>
        <w:pStyle w:val="Heading3"/>
      </w:pPr>
      <w:bookmarkStart w:id="178" w:name="_Toc46760911"/>
      <w:bookmarkStart w:id="179" w:name="_Toc65658882"/>
      <w:bookmarkEnd w:id="177"/>
      <w:r>
        <w:t>8</w:t>
      </w:r>
      <w:r w:rsidR="00DA59DD">
        <w:t>.</w:t>
      </w:r>
      <w:r w:rsidR="00226F6A">
        <w:t>2.2</w:t>
      </w:r>
      <w:r w:rsidR="00AA3EA0">
        <w:tab/>
      </w:r>
      <w:r w:rsidR="001F5BD4">
        <w:t xml:space="preserve">Free </w:t>
      </w:r>
      <w:r w:rsidR="0003120F">
        <w:t>b</w:t>
      </w:r>
      <w:r w:rsidR="001F5BD4">
        <w:t xml:space="preserve">usiness </w:t>
      </w:r>
      <w:r w:rsidR="0003120F">
        <w:t>a</w:t>
      </w:r>
      <w:r w:rsidR="001F5BD4">
        <w:t xml:space="preserve">dvice and </w:t>
      </w:r>
      <w:r w:rsidR="0003120F">
        <w:t>m</w:t>
      </w:r>
      <w:r w:rsidR="001F5BD4">
        <w:t xml:space="preserve">entoring </w:t>
      </w:r>
      <w:bookmarkEnd w:id="178"/>
      <w:bookmarkEnd w:id="179"/>
    </w:p>
    <w:p w14:paraId="358CEE4D" w14:textId="71414DA5" w:rsidR="00416B0F" w:rsidRDefault="00B73A17" w:rsidP="0012177C">
      <w:pPr>
        <w:pStyle w:val="BodyText"/>
      </w:pPr>
      <w:r>
        <w:t>Solar Victoria has</w:t>
      </w:r>
      <w:r w:rsidR="00740BBB" w:rsidRPr="00167219">
        <w:t xml:space="preserve"> </w:t>
      </w:r>
      <w:r w:rsidR="00E9370C" w:rsidRPr="00167219">
        <w:t xml:space="preserve">engaged </w:t>
      </w:r>
      <w:r w:rsidR="00F262D8" w:rsidRPr="009B13F7">
        <w:t xml:space="preserve">a </w:t>
      </w:r>
      <w:r w:rsidR="003E797C">
        <w:t xml:space="preserve">professional </w:t>
      </w:r>
      <w:r w:rsidR="000731D2" w:rsidRPr="00167219">
        <w:t>b</w:t>
      </w:r>
      <w:r w:rsidR="00F262D8" w:rsidRPr="009B13F7">
        <w:t xml:space="preserve">usiness </w:t>
      </w:r>
      <w:r w:rsidR="000731D2" w:rsidRPr="00167219">
        <w:t>m</w:t>
      </w:r>
      <w:r w:rsidR="00F262D8" w:rsidRPr="009B13F7">
        <w:t>entoring consultancy</w:t>
      </w:r>
      <w:r w:rsidR="009B77E6">
        <w:t xml:space="preserve"> </w:t>
      </w:r>
      <w:r w:rsidR="00762B20">
        <w:t xml:space="preserve">to </w:t>
      </w:r>
      <w:r>
        <w:t xml:space="preserve">support the ongoing </w:t>
      </w:r>
      <w:r w:rsidRPr="00AE5F8F">
        <w:t>develop</w:t>
      </w:r>
      <w:r>
        <w:t>ment</w:t>
      </w:r>
      <w:r w:rsidRPr="00AE5F8F">
        <w:t xml:space="preserve"> </w:t>
      </w:r>
      <w:r w:rsidR="00232022">
        <w:t xml:space="preserve">of </w:t>
      </w:r>
      <w:r w:rsidRPr="00AE5F8F">
        <w:t>the</w:t>
      </w:r>
      <w:r w:rsidRPr="00167219">
        <w:t xml:space="preserve"> solar industry in Victoria</w:t>
      </w:r>
      <w:r>
        <w:t>.</w:t>
      </w:r>
      <w:r w:rsidR="008F3808">
        <w:t xml:space="preserve"> </w:t>
      </w:r>
    </w:p>
    <w:p w14:paraId="358CEE4E" w14:textId="714CAD5F" w:rsidR="008F3808" w:rsidRDefault="00B61FEF" w:rsidP="00F262D8">
      <w:pPr>
        <w:pStyle w:val="BodyText"/>
      </w:pPr>
      <w:r>
        <w:t>B</w:t>
      </w:r>
      <w:r w:rsidR="006A5138">
        <w:t xml:space="preserve">usiness mentors </w:t>
      </w:r>
      <w:r w:rsidR="005F24A8">
        <w:t>through this service</w:t>
      </w:r>
      <w:r w:rsidR="006A5138">
        <w:t xml:space="preserve"> </w:t>
      </w:r>
      <w:r w:rsidR="00C7636D">
        <w:t>provide</w:t>
      </w:r>
      <w:r w:rsidR="2F033F47">
        <w:t xml:space="preserve"> free</w:t>
      </w:r>
      <w:r w:rsidR="00C7636D">
        <w:t xml:space="preserve"> tailored and confidential </w:t>
      </w:r>
      <w:r w:rsidR="00294E8B">
        <w:t xml:space="preserve">one-on-one </w:t>
      </w:r>
      <w:r w:rsidR="00C7636D">
        <w:t xml:space="preserve">guidance and </w:t>
      </w:r>
      <w:r w:rsidR="005D7BF5">
        <w:t xml:space="preserve">business </w:t>
      </w:r>
      <w:r w:rsidR="00C7636D">
        <w:t xml:space="preserve">strategies </w:t>
      </w:r>
      <w:r w:rsidR="00C40673">
        <w:t>a</w:t>
      </w:r>
      <w:r w:rsidR="008F1A86">
        <w:t xml:space="preserve">cross a range of topics </w:t>
      </w:r>
      <w:r w:rsidR="009E550E">
        <w:t xml:space="preserve">to </w:t>
      </w:r>
      <w:r w:rsidR="00E35195">
        <w:t xml:space="preserve">help </w:t>
      </w:r>
      <w:r w:rsidR="003B200C">
        <w:t xml:space="preserve">participants </w:t>
      </w:r>
      <w:r w:rsidR="7B76274F">
        <w:t>build</w:t>
      </w:r>
      <w:r w:rsidR="002E57EC">
        <w:t xml:space="preserve"> their business, create positive change and </w:t>
      </w:r>
      <w:r w:rsidR="00E35195">
        <w:t xml:space="preserve">make informed decisions about the future of </w:t>
      </w:r>
      <w:r w:rsidR="003B200C">
        <w:t xml:space="preserve">their </w:t>
      </w:r>
      <w:r w:rsidR="00E35195">
        <w:t xml:space="preserve">business. </w:t>
      </w:r>
    </w:p>
    <w:p w14:paraId="358CEE4F" w14:textId="4F57305A" w:rsidR="00EA4D77" w:rsidRDefault="007A2CF0" w:rsidP="00F262D8">
      <w:pPr>
        <w:pStyle w:val="BodyText"/>
      </w:pPr>
      <w:r>
        <w:t>Re</w:t>
      </w:r>
      <w:r w:rsidR="00E92272">
        <w:t>ta</w:t>
      </w:r>
      <w:r w:rsidR="002E74FF">
        <w:t>i</w:t>
      </w:r>
      <w:r w:rsidR="00E92272">
        <w:t>lers</w:t>
      </w:r>
      <w:r w:rsidR="00F565BF">
        <w:t xml:space="preserve"> and </w:t>
      </w:r>
      <w:r w:rsidR="00E92272">
        <w:t xml:space="preserve">installers </w:t>
      </w:r>
      <w:r w:rsidR="00F565BF">
        <w:t xml:space="preserve">in our programs and </w:t>
      </w:r>
      <w:r w:rsidR="00C53C25">
        <w:t xml:space="preserve">their </w:t>
      </w:r>
      <w:r w:rsidR="00F565BF">
        <w:t>a</w:t>
      </w:r>
      <w:r w:rsidR="00C53C25">
        <w:t xml:space="preserve">uthorised representatives </w:t>
      </w:r>
      <w:r w:rsidR="008F3808">
        <w:t xml:space="preserve">can register for </w:t>
      </w:r>
      <w:r w:rsidR="008F3808" w:rsidRPr="00167219">
        <w:t>up to four free 90-minute mentoring sessions</w:t>
      </w:r>
      <w:r w:rsidR="008F3808" w:rsidRPr="009B13F7">
        <w:t>.</w:t>
      </w:r>
    </w:p>
    <w:tbl>
      <w:tblPr>
        <w:tblW w:w="0" w:type="auto"/>
        <w:jc w:val="center"/>
        <w:tblBorders>
          <w:top w:val="single" w:sz="8" w:space="0" w:color="FFE15A"/>
          <w:bottom w:val="single" w:sz="8" w:space="0" w:color="FFE15A"/>
        </w:tblBorders>
        <w:shd w:val="clear" w:color="auto" w:fill="FFFCEE"/>
        <w:tblCellMar>
          <w:left w:w="0" w:type="dxa"/>
          <w:right w:w="0" w:type="dxa"/>
        </w:tblCellMar>
        <w:tblLook w:val="04A0" w:firstRow="1" w:lastRow="0" w:firstColumn="1" w:lastColumn="0" w:noHBand="0" w:noVBand="1"/>
      </w:tblPr>
      <w:tblGrid>
        <w:gridCol w:w="1666"/>
        <w:gridCol w:w="7973"/>
      </w:tblGrid>
      <w:tr w:rsidR="00EA4D77" w:rsidRPr="002E3790" w14:paraId="358CEE52" w14:textId="77777777" w:rsidTr="002E3790">
        <w:trPr>
          <w:jc w:val="center"/>
        </w:trPr>
        <w:tc>
          <w:tcPr>
            <w:tcW w:w="1560" w:type="dxa"/>
            <w:shd w:val="clear" w:color="auto" w:fill="FFFCEE"/>
            <w:vAlign w:val="center"/>
          </w:tcPr>
          <w:p w14:paraId="358CEE50" w14:textId="77777777" w:rsidR="00EA4D77" w:rsidRPr="002E3790" w:rsidRDefault="006F3592" w:rsidP="002E3790">
            <w:pPr>
              <w:pStyle w:val="BodyText"/>
              <w:spacing w:line="220" w:lineRule="atLeast"/>
              <w:ind w:left="113" w:right="113"/>
              <w:rPr>
                <w:sz w:val="18"/>
              </w:rPr>
            </w:pPr>
            <w:r w:rsidRPr="0017347D">
              <w:rPr>
                <w:noProof/>
                <w:sz w:val="18"/>
              </w:rPr>
              <w:drawing>
                <wp:inline distT="0" distB="0" distL="0" distR="0" wp14:anchorId="358CEEE1" wp14:editId="358CEEE2">
                  <wp:extent cx="914400" cy="914400"/>
                  <wp:effectExtent l="0" t="0" r="0" b="0"/>
                  <wp:docPr id="52" name="Graphic 47"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descr="Intern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9" w:type="dxa"/>
            <w:shd w:val="clear" w:color="auto" w:fill="FFFCEE"/>
            <w:vAlign w:val="center"/>
          </w:tcPr>
          <w:p w14:paraId="4F7583AD" w14:textId="3805EEB9" w:rsidR="00F52408" w:rsidRDefault="00226F6A" w:rsidP="00F52408">
            <w:pPr>
              <w:pStyle w:val="BodyText"/>
              <w:spacing w:line="220" w:lineRule="atLeast"/>
              <w:ind w:left="113" w:right="113"/>
            </w:pPr>
            <w:r w:rsidRPr="002E3790">
              <w:t>For more information, including how to enrol, see</w:t>
            </w:r>
            <w:r w:rsidR="00F52408">
              <w:t xml:space="preserve"> </w:t>
            </w:r>
            <w:hyperlink r:id="rId127" w:history="1">
              <w:r w:rsidR="00F52408">
                <w:rPr>
                  <w:rStyle w:val="Hyperlink"/>
                </w:rPr>
                <w:t>solar.vic.gov.au/training-workforce-development</w:t>
              </w:r>
            </w:hyperlink>
          </w:p>
          <w:p w14:paraId="358CEE51" w14:textId="03B84681" w:rsidR="00EA4D77" w:rsidRPr="002E3790" w:rsidRDefault="00226F6A" w:rsidP="00F52408">
            <w:pPr>
              <w:pStyle w:val="BodyText"/>
              <w:spacing w:line="220" w:lineRule="atLeast"/>
              <w:ind w:left="113" w:right="113"/>
            </w:pPr>
            <w:r w:rsidRPr="002E3790">
              <w:t xml:space="preserve"> </w:t>
            </w:r>
          </w:p>
        </w:tc>
      </w:tr>
    </w:tbl>
    <w:p w14:paraId="358CEE54" w14:textId="77777777" w:rsidR="0016376E" w:rsidRDefault="0016376E" w:rsidP="004B18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color w:val="000000"/>
          <w:sz w:val="27"/>
          <w:szCs w:val="27"/>
          <w:lang w:val="en-GB"/>
        </w:rPr>
      </w:pPr>
    </w:p>
    <w:p w14:paraId="008C39C7" w14:textId="30AC3197" w:rsidR="0016376E" w:rsidRDefault="0016376E" w:rsidP="000A7452">
      <w:pPr>
        <w:pStyle w:val="Heading2"/>
        <w:rPr>
          <w:rFonts w:ascii="Helvetica" w:hAnsi="Helvetica" w:cs="Helvetica"/>
          <w:color w:val="000000"/>
          <w:sz w:val="27"/>
          <w:szCs w:val="27"/>
          <w:lang w:val="en-GB"/>
        </w:rPr>
      </w:pPr>
      <w:r>
        <w:rPr>
          <w:rFonts w:ascii="Helvetica" w:hAnsi="Helvetica" w:cs="Helvetica"/>
          <w:color w:val="000000"/>
          <w:sz w:val="27"/>
          <w:szCs w:val="27"/>
          <w:lang w:val="en-GB"/>
        </w:rPr>
        <w:br w:type="page"/>
      </w:r>
    </w:p>
    <w:p w14:paraId="358CEE56" w14:textId="77777777" w:rsidR="00AD760B" w:rsidRPr="00E53207" w:rsidRDefault="006F3592" w:rsidP="00AD760B">
      <w:pPr>
        <w:pStyle w:val="BodyText"/>
      </w:pPr>
      <w:r>
        <w:rPr>
          <w:noProof/>
        </w:rPr>
        <w:lastRenderedPageBreak/>
        <mc:AlternateContent>
          <mc:Choice Requires="wpc">
            <w:drawing>
              <wp:anchor distT="0" distB="0" distL="114300" distR="114300" simplePos="0" relativeHeight="251658260" behindDoc="0" locked="0" layoutInCell="1" allowOverlap="1" wp14:anchorId="358CEEE3" wp14:editId="358CEEE4">
                <wp:simplePos x="0" y="0"/>
                <wp:positionH relativeFrom="page">
                  <wp:posOffset>0</wp:posOffset>
                </wp:positionH>
                <wp:positionV relativeFrom="page">
                  <wp:posOffset>0</wp:posOffset>
                </wp:positionV>
                <wp:extent cx="7563485" cy="10688320"/>
                <wp:effectExtent l="0" t="0" r="0" b="0"/>
                <wp:wrapTopAndBottom/>
                <wp:docPr id="56" name="BackCoverPortrai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67" name="DELWPRectangle"/>
                        <wps:cNvSpPr>
                          <a:spLocks noChangeArrowheads="1"/>
                        </wps:cNvSpPr>
                        <wps:spPr bwMode="auto">
                          <a:xfrm>
                            <a:off x="358775" y="360045"/>
                            <a:ext cx="6840000" cy="9972000"/>
                          </a:xfrm>
                          <a:prstGeom prst="rect">
                            <a:avLst/>
                          </a:prstGeom>
                          <a:gradFill flip="none" rotWithShape="1">
                            <a:gsLst>
                              <a:gs pos="0">
                                <a:srgbClr val="F89F65"/>
                              </a:gs>
                              <a:gs pos="100000">
                                <a:srgbClr val="FFE15A"/>
                              </a:gs>
                            </a:gsLst>
                            <a:lin ang="18900000" scaled="1"/>
                            <a:tileRect/>
                          </a:gradFill>
                          <a:ln>
                            <a:noFill/>
                          </a:ln>
                        </wps:spPr>
                        <wps:bodyPr rot="0" vert="horz" wrap="square" lIns="91440" tIns="45720" rIns="91440" bIns="45720" anchor="t" anchorCtr="0" upright="1">
                          <a:noAutofit/>
                        </wps:bodyPr>
                      </wps:wsp>
                      <wps:wsp>
                        <wps:cNvPr id="68" name="Text Box 46"/>
                        <wps:cNvSpPr txBox="1">
                          <a:spLocks noChangeArrowheads="1"/>
                        </wps:cNvSpPr>
                        <wps:spPr>
                          <a:xfrm>
                            <a:off x="720090" y="9757410"/>
                            <a:ext cx="2383200" cy="576000"/>
                          </a:xfrm>
                          <a:prstGeom prst="rect">
                            <a:avLst/>
                          </a:prstGeom>
                          <a:noFill/>
                          <a:ln w="6350">
                            <a:noFill/>
                          </a:ln>
                          <a:effectLst/>
                        </wps:spPr>
                        <wps:txbx>
                          <w:txbxContent>
                            <w:p w14:paraId="358CEF2F" w14:textId="77777777" w:rsidR="00185F7A" w:rsidRPr="00CF26F1" w:rsidRDefault="00185F7A" w:rsidP="002D3073">
                              <w:pPr>
                                <w:pStyle w:val="xWeb"/>
                              </w:pPr>
                              <w:r>
                                <w:t>solar.vic.gov.au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58CEEE3" id="BackCoverPortrait" o:spid="_x0000_s1030" editas="canvas" style="position:absolute;margin-left:0;margin-top:0;width:595.55pt;height:841.6pt;z-index:251658260;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34;height:106883;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" fillcolor="#f89f65" stroked="f">
                  <v:fill color2="#ffe15a" rotate="t" angle="135" focus="100%" type="gradient"/>
                </v:rect>
                <v:shape id="Text Box 46"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358CEF2F" w14:textId="77777777" w:rsidR="00185F7A" w:rsidRPr="00CF26F1" w:rsidRDefault="00185F7A" w:rsidP="002D3073">
                        <w:pPr>
                          <w:pStyle w:val="xWeb"/>
                        </w:pPr>
                        <w:r>
                          <w:t>solar.vic.gov.au</w:t>
                        </w:r>
                      </w:p>
                    </w:txbxContent>
                  </v:textbox>
                </v:shape>
                <w10:wrap type="topAndBottom" anchorx="page" anchory="page"/>
              </v:group>
            </w:pict>
          </mc:Fallback>
        </mc:AlternateContent>
      </w:r>
      <w:r w:rsidR="00CE433B">
        <w:t>rep</w:t>
      </w:r>
    </w:p>
    <w:sectPr w:rsidR="00AD760B" w:rsidRPr="00E53207" w:rsidSect="00E4569B">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D4C95" w14:textId="77777777" w:rsidR="00F5320A" w:rsidRDefault="00F5320A">
      <w:r>
        <w:separator/>
      </w:r>
    </w:p>
    <w:p w14:paraId="3B8FE8D7" w14:textId="77777777" w:rsidR="00F5320A" w:rsidRDefault="00F5320A"/>
  </w:endnote>
  <w:endnote w:type="continuationSeparator" w:id="0">
    <w:p w14:paraId="4330A38C" w14:textId="77777777" w:rsidR="00F5320A" w:rsidRDefault="00F5320A">
      <w:r>
        <w:continuationSeparator/>
      </w:r>
    </w:p>
    <w:p w14:paraId="3BFF00FC" w14:textId="77777777" w:rsidR="00F5320A" w:rsidRDefault="00F5320A"/>
  </w:endnote>
  <w:endnote w:type="continuationNotice" w:id="1">
    <w:p w14:paraId="5CEFBD0D" w14:textId="77777777" w:rsidR="00F5320A" w:rsidRDefault="00F532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VIC Light">
    <w:panose1 w:val="00000400000000000000"/>
    <w:charset w:val="00"/>
    <w:family w:val="auto"/>
    <w:pitch w:val="variable"/>
    <w:sig w:usb0="00000007" w:usb1="00000000" w:usb2="00000000" w:usb3="00000000" w:csb0="00000093" w:csb1="00000000"/>
  </w:font>
  <w:font w:name="MinionPro-Regular">
    <w:altName w:val="Calibri"/>
    <w:charset w:val="4D"/>
    <w:family w:val="auto"/>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bottomFromText="284" w:vertAnchor="page" w:horzAnchor="margin" w:tblpYSpec="bottom"/>
      <w:tblW w:w="8504" w:type="dxa"/>
      <w:tblLayout w:type="fixed"/>
      <w:tblCellMar>
        <w:left w:w="0" w:type="dxa"/>
        <w:bottom w:w="284" w:type="dxa"/>
        <w:right w:w="0" w:type="dxa"/>
      </w:tblCellMar>
      <w:tblLook w:val="04A0" w:firstRow="1" w:lastRow="0" w:firstColumn="1" w:lastColumn="0" w:noHBand="0" w:noVBand="1"/>
    </w:tblPr>
    <w:tblGrid>
      <w:gridCol w:w="340"/>
      <w:gridCol w:w="8164"/>
    </w:tblGrid>
    <w:tr w:rsidR="00185F7A" w:rsidRPr="002E3790" w14:paraId="358CEEF3" w14:textId="77777777" w:rsidTr="002E3790">
      <w:trPr>
        <w:trHeight w:val="397"/>
      </w:trPr>
      <w:tc>
        <w:tcPr>
          <w:tcW w:w="340" w:type="dxa"/>
          <w:shd w:val="clear" w:color="auto" w:fill="auto"/>
        </w:tcPr>
        <w:p w14:paraId="358CEEF1" w14:textId="77777777" w:rsidR="00185F7A" w:rsidRPr="002E3790" w:rsidRDefault="00185F7A" w:rsidP="00D55628">
          <w:pPr>
            <w:pStyle w:val="FooterEven"/>
          </w:pPr>
          <w:r>
            <w:rPr>
              <w:noProof/>
            </w:rPr>
            <mc:AlternateContent>
              <mc:Choice Requires="wps">
                <w:drawing>
                  <wp:anchor distT="0" distB="0" distL="114300" distR="114300" simplePos="0" relativeHeight="251693056" behindDoc="0" locked="0" layoutInCell="0" allowOverlap="1" wp14:anchorId="358CEF0D" wp14:editId="358CEF0E">
                    <wp:simplePos x="0" y="0"/>
                    <wp:positionH relativeFrom="page">
                      <wp:posOffset>0</wp:posOffset>
                    </wp:positionH>
                    <wp:positionV relativeFrom="page">
                      <wp:posOffset>10229215</wp:posOffset>
                    </wp:positionV>
                    <wp:extent cx="7560945" cy="273050"/>
                    <wp:effectExtent l="0" t="0" r="0" b="0"/>
                    <wp:wrapNone/>
                    <wp:docPr id="87" name="MSIPCM09b349eea2a6794661510911" descr="{&quot;HashCode&quot;:-1264680268,&quot;Height&quot;:842.0,&quot;Width&quot;:595.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60945" cy="273050"/>
                            </a:xfrm>
                            <a:prstGeom prst="rect">
                              <a:avLst/>
                            </a:prstGeom>
                            <a:noFill/>
                            <a:ln w="6350">
                              <a:noFill/>
                            </a:ln>
                          </wps:spPr>
                          <wps:txbx>
                            <w:txbxContent>
                              <w:p w14:paraId="358CEF34" w14:textId="77777777" w:rsidR="00185F7A" w:rsidRPr="00480BE3" w:rsidRDefault="00185F7A" w:rsidP="00480BE3">
                                <w:pPr>
                                  <w:jc w:val="center"/>
                                  <w:rPr>
                                    <w:rFonts w:ascii="Calibri" w:hAnsi="Calibri" w:cs="Calibri"/>
                                    <w:color w:val="000000"/>
                                    <w:sz w:val="24"/>
                                  </w:rPr>
                                </w:pPr>
                                <w:r w:rsidRPr="00480B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8CEF0D" id="_x0000_t202" coordsize="21600,21600" o:spt="202" path="m,l,21600r21600,l21600,xe">
                    <v:stroke joinstyle="miter"/>
                    <v:path gradientshapeok="t" o:connecttype="rect"/>
                  </v:shapetype>
                  <v:shape id="MSIPCM09b349eea2a6794661510911" o:spid="_x0000_s1034" type="#_x0000_t202" alt="{&quot;HashCode&quot;:-1264680268,&quot;Height&quot;:842.0,&quot;Width&quot;:595.0,&quot;Placement&quot;:&quot;Footer&quot;,&quot;Index&quot;:&quot;OddAndEven&quot;,&quot;Section&quot;:1,&quot;Top&quot;:0.0,&quot;Left&quot;:0.0}" style="position:absolute;margin-left:0;margin-top:805.45pt;width:595.35pt;height:2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" o:allowincell="f" filled="f" stroked="f" strokeweight=".5pt">
                    <v:textbox inset=",0,,0">
                      <w:txbxContent>
                        <w:p w14:paraId="358CEF34" w14:textId="77777777" w:rsidR="00185F7A" w:rsidRPr="00480BE3" w:rsidRDefault="00185F7A" w:rsidP="00480BE3">
                          <w:pPr>
                            <w:jc w:val="center"/>
                            <w:rPr>
                              <w:rFonts w:ascii="Calibri" w:hAnsi="Calibri" w:cs="Calibri"/>
                              <w:color w:val="000000"/>
                              <w:sz w:val="24"/>
                            </w:rPr>
                          </w:pPr>
                          <w:r w:rsidRPr="00480BE3">
                            <w:rPr>
                              <w:rFonts w:ascii="Calibri" w:hAnsi="Calibri" w:cs="Calibri"/>
                              <w:color w:val="000000"/>
                              <w:sz w:val="24"/>
                            </w:rPr>
                            <w:t>OFFICIAL</w:t>
                          </w:r>
                        </w:p>
                      </w:txbxContent>
                    </v:textbox>
                    <w10:wrap anchorx="page" anchory="page"/>
                  </v:shape>
                </w:pict>
              </mc:Fallback>
            </mc:AlternateContent>
          </w:r>
          <w:r w:rsidRPr="002E3790">
            <w:fldChar w:fldCharType="begin"/>
          </w:r>
          <w:r w:rsidRPr="002E3790">
            <w:instrText xml:space="preserve"> PAGE   \* MERGEFORMAT </w:instrText>
          </w:r>
          <w:r w:rsidRPr="002E3790">
            <w:fldChar w:fldCharType="separate"/>
          </w:r>
          <w:r w:rsidRPr="002E3790">
            <w:rPr>
              <w:noProof/>
            </w:rPr>
            <w:t>3</w:t>
          </w:r>
          <w:r w:rsidRPr="002E3790">
            <w:fldChar w:fldCharType="end"/>
          </w:r>
        </w:p>
      </w:tc>
      <w:tc>
        <w:tcPr>
          <w:tcW w:w="8164" w:type="dxa"/>
          <w:shd w:val="clear" w:color="auto" w:fill="auto"/>
        </w:tcPr>
        <w:p w14:paraId="358CEEF2" w14:textId="77777777" w:rsidR="00185F7A" w:rsidRPr="002E3790" w:rsidRDefault="00185F7A" w:rsidP="00D55628">
          <w:pPr>
            <w:pStyle w:val="FooterEven"/>
          </w:pPr>
          <w:r w:rsidRPr="002E3790">
            <w:rPr>
              <w:rStyle w:val="Bold"/>
            </w:rPr>
            <w:t>Title of document</w:t>
          </w:r>
          <w:r w:rsidRPr="002E3790">
            <w:t xml:space="preserve"> Subtitle</w:t>
          </w:r>
        </w:p>
      </w:tc>
    </w:tr>
  </w:tbl>
  <w:p w14:paraId="358CEEF4" w14:textId="77777777" w:rsidR="00185F7A" w:rsidRPr="008B6D45" w:rsidRDefault="00185F7A"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EEF5" w14:textId="77777777" w:rsidR="00185F7A" w:rsidRDefault="00185F7A">
    <w:pPr>
      <w:pStyle w:val="Footer"/>
    </w:pPr>
    <w:r>
      <w:rPr>
        <w:noProof/>
      </w:rPr>
      <mc:AlternateContent>
        <mc:Choice Requires="wps">
          <w:drawing>
            <wp:anchor distT="0" distB="0" distL="114300" distR="114300" simplePos="0" relativeHeight="251672576" behindDoc="0" locked="0" layoutInCell="0" allowOverlap="1" wp14:anchorId="358CEF0F" wp14:editId="358CEF10">
              <wp:simplePos x="0" y="0"/>
              <wp:positionH relativeFrom="page">
                <wp:posOffset>0</wp:posOffset>
              </wp:positionH>
              <wp:positionV relativeFrom="page">
                <wp:posOffset>10229215</wp:posOffset>
              </wp:positionV>
              <wp:extent cx="7560945" cy="273050"/>
              <wp:effectExtent l="0" t="0" r="0" b="0"/>
              <wp:wrapNone/>
              <wp:docPr id="86" name="MSIPCM4e764087b314d0f302d19739" descr="{&quot;HashCode&quot;:-1264680268,&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60945" cy="273050"/>
                      </a:xfrm>
                      <a:prstGeom prst="rect">
                        <a:avLst/>
                      </a:prstGeom>
                      <a:noFill/>
                      <a:ln w="6350">
                        <a:noFill/>
                      </a:ln>
                    </wps:spPr>
                    <wps:txbx>
                      <w:txbxContent>
                        <w:p w14:paraId="358CEF35" w14:textId="77777777" w:rsidR="00185F7A" w:rsidRPr="00480BE3" w:rsidRDefault="00185F7A" w:rsidP="00480BE3">
                          <w:pPr>
                            <w:jc w:val="center"/>
                            <w:rPr>
                              <w:rFonts w:ascii="Calibri" w:hAnsi="Calibri" w:cs="Calibri"/>
                              <w:color w:val="000000"/>
                              <w:sz w:val="24"/>
                            </w:rPr>
                          </w:pPr>
                          <w:r w:rsidRPr="00480B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8CEF0F" id="_x0000_t202" coordsize="21600,21600" o:spt="202" path="m,l,21600r21600,l21600,xe">
              <v:stroke joinstyle="miter"/>
              <v:path gradientshapeok="t" o:connecttype="rect"/>
            </v:shapetype>
            <v:shape id="MSIPCM4e764087b314d0f302d19739" o:spid="_x0000_s1035" type="#_x0000_t202" alt="{&quot;HashCode&quot;:-1264680268,&quot;Height&quot;:842.0,&quot;Width&quot;:595.0,&quot;Placement&quot;:&quot;Footer&quot;,&quot;Index&quot;:&quot;Primary&quot;,&quot;Section&quot;:1,&quot;Top&quot;:0.0,&quot;Left&quot;:0.0}" style="position:absolute;margin-left:0;margin-top:805.45pt;width:595.35pt;height:2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" o:allowincell="f" filled="f" stroked="f" strokeweight=".5pt">
              <v:textbox inset=",0,,0">
                <w:txbxContent>
                  <w:p w14:paraId="358CEF35" w14:textId="77777777" w:rsidR="00185F7A" w:rsidRPr="00480BE3" w:rsidRDefault="00185F7A" w:rsidP="00480BE3">
                    <w:pPr>
                      <w:jc w:val="center"/>
                      <w:rPr>
                        <w:rFonts w:ascii="Calibri" w:hAnsi="Calibri" w:cs="Calibri"/>
                        <w:color w:val="000000"/>
                        <w:sz w:val="24"/>
                      </w:rPr>
                    </w:pPr>
                    <w:r w:rsidRPr="00480BE3">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41856" behindDoc="1" locked="1" layoutInCell="1" allowOverlap="1" wp14:anchorId="358CEF11" wp14:editId="358CEF12">
              <wp:simplePos x="0" y="0"/>
              <wp:positionH relativeFrom="page">
                <wp:align>center</wp:align>
              </wp:positionH>
              <wp:positionV relativeFrom="page">
                <wp:align>center</wp:align>
              </wp:positionV>
              <wp:extent cx="7560310" cy="1796415"/>
              <wp:effectExtent l="0" t="0" r="0" b="0"/>
              <wp:wrapNone/>
              <wp:docPr id="8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wps:spPr>
                    <wps:txbx>
                      <w:txbxContent>
                        <w:p w14:paraId="358CEF36" w14:textId="77777777" w:rsidR="00185F7A" w:rsidRPr="0001226A" w:rsidRDefault="00185F7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EF11" id="Text Box 224" o:spid="_x0000_s1036"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LZMxUREC&#10;AAD0AwAADgAAAAAAAAAAAAAAAAAuAgAAZHJzL2Uyb0RvYy54bWxQSwECLQAUAAYACAAAACEANMVE&#10;ztsAAAAGAQAADwAAAAAAAAAAAAAAAABrBAAAZHJzL2Rvd25yZXYueG1sUEsFBgAAAAAEAAQA8wAA&#10;AHMFAAAAAA==&#10;" filled="f" stroked="f">
              <v:textbox>
                <w:txbxContent>
                  <w:p w14:paraId="358CEF36" w14:textId="77777777" w:rsidR="00185F7A" w:rsidRPr="0001226A" w:rsidRDefault="00185F7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58CEEF6" w14:textId="77777777" w:rsidR="00185F7A" w:rsidRDefault="00185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EEF7" w14:textId="77777777" w:rsidR="00185F7A" w:rsidRDefault="00185F7A">
    <w:pPr>
      <w:pStyle w:val="Footer"/>
    </w:pPr>
    <w:r>
      <w:rPr>
        <w:noProof/>
      </w:rPr>
      <mc:AlternateContent>
        <mc:Choice Requires="wps">
          <w:drawing>
            <wp:anchor distT="0" distB="0" distL="114300" distR="114300" simplePos="0" relativeHeight="251682816" behindDoc="0" locked="0" layoutInCell="0" allowOverlap="1" wp14:anchorId="358CEF13" wp14:editId="358CEF14">
              <wp:simplePos x="0" y="0"/>
              <wp:positionH relativeFrom="page">
                <wp:posOffset>0</wp:posOffset>
              </wp:positionH>
              <wp:positionV relativeFrom="page">
                <wp:posOffset>10229215</wp:posOffset>
              </wp:positionV>
              <wp:extent cx="7560945" cy="273050"/>
              <wp:effectExtent l="0" t="0" r="0" b="0"/>
              <wp:wrapNone/>
              <wp:docPr id="84" name="MSIPCM66cf4370b297d482f8ff5709" descr="{&quot;HashCode&quot;:-1264680268,&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60945" cy="273050"/>
                      </a:xfrm>
                      <a:prstGeom prst="rect">
                        <a:avLst/>
                      </a:prstGeom>
                      <a:noFill/>
                      <a:ln w="6350">
                        <a:noFill/>
                      </a:ln>
                    </wps:spPr>
                    <wps:txbx>
                      <w:txbxContent>
                        <w:p w14:paraId="358CEF37" w14:textId="77777777" w:rsidR="00185F7A" w:rsidRPr="00480BE3" w:rsidRDefault="00185F7A" w:rsidP="00480BE3">
                          <w:pPr>
                            <w:jc w:val="center"/>
                            <w:rPr>
                              <w:rFonts w:ascii="Calibri" w:hAnsi="Calibri" w:cs="Calibri"/>
                              <w:color w:val="000000"/>
                              <w:sz w:val="24"/>
                            </w:rPr>
                          </w:pPr>
                          <w:r w:rsidRPr="00480B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8CEF13" id="_x0000_t202" coordsize="21600,21600" o:spt="202" path="m,l,21600r21600,l21600,xe">
              <v:stroke joinstyle="miter"/>
              <v:path gradientshapeok="t" o:connecttype="rect"/>
            </v:shapetype>
            <v:shape id="MSIPCM66cf4370b297d482f8ff5709" o:spid="_x0000_s1037" type="#_x0000_t202" alt="{&quot;HashCode&quot;:-1264680268,&quot;Height&quot;:842.0,&quot;Width&quot;:595.0,&quot;Placement&quot;:&quot;Footer&quot;,&quot;Index&quot;:&quot;FirstPage&quot;,&quot;Section&quot;:1,&quot;Top&quot;:0.0,&quot;Left&quot;:0.0}" style="position:absolute;margin-left:0;margin-top:805.45pt;width:595.35pt;height:2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" o:allowincell="f" filled="f" stroked="f" strokeweight=".5pt">
              <v:textbox inset=",0,,0">
                <w:txbxContent>
                  <w:p w14:paraId="358CEF37" w14:textId="77777777" w:rsidR="00185F7A" w:rsidRPr="00480BE3" w:rsidRDefault="00185F7A" w:rsidP="00480BE3">
                    <w:pPr>
                      <w:jc w:val="center"/>
                      <w:rPr>
                        <w:rFonts w:ascii="Calibri" w:hAnsi="Calibri" w:cs="Calibri"/>
                        <w:color w:val="000000"/>
                        <w:sz w:val="24"/>
                      </w:rPr>
                    </w:pPr>
                    <w:r w:rsidRPr="00480BE3">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62336" behindDoc="1" locked="1" layoutInCell="1" allowOverlap="1" wp14:anchorId="358CEF15" wp14:editId="358CEF16">
          <wp:simplePos x="0" y="0"/>
          <wp:positionH relativeFrom="page">
            <wp:align>left</wp:align>
          </wp:positionH>
          <wp:positionV relativeFrom="page">
            <wp:align>bottom</wp:align>
          </wp:positionV>
          <wp:extent cx="2008505" cy="950595"/>
          <wp:effectExtent l="0" t="0" r="0" b="0"/>
          <wp:wrapNone/>
          <wp:docPr id="8" name="SolarVicLogo" descr="Solar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VicLogo" descr="Solar Victor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50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1" layoutInCell="1" allowOverlap="1" wp14:anchorId="358CEF17" wp14:editId="358CEF18">
          <wp:simplePos x="0" y="0"/>
          <wp:positionH relativeFrom="page">
            <wp:align>right</wp:align>
          </wp:positionH>
          <wp:positionV relativeFrom="page">
            <wp:align>bottom</wp:align>
          </wp:positionV>
          <wp:extent cx="2214245" cy="927100"/>
          <wp:effectExtent l="0" t="0" r="0" b="0"/>
          <wp:wrapNone/>
          <wp:docPr id="7" name="LogoMono" descr="DELW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no" descr="DELWP logo"/>
                  <pic:cNvPicPr>
                    <a:picLocks noChangeAspect="1" noChangeArrowheads="1"/>
                  </pic:cNvPicPr>
                </pic:nvPicPr>
                <pic:blipFill>
                  <a:blip r:embed="rId2">
                    <a:extLst>
                      <a:ext uri="{28A0092B-C50C-407E-A947-70E740481C1C}">
                        <a14:useLocalDpi xmlns:a14="http://schemas.microsoft.com/office/drawing/2010/main" val="0"/>
                      </a:ext>
                    </a:extLst>
                  </a:blip>
                  <a:srcRect r="-15044" b="-16667"/>
                  <a:stretch>
                    <a:fillRect/>
                  </a:stretch>
                </pic:blipFill>
                <pic:spPr bwMode="auto">
                  <a:xfrm>
                    <a:off x="0" y="0"/>
                    <a:ext cx="221424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1" locked="1" layoutInCell="1" allowOverlap="1" wp14:anchorId="358CEF19" wp14:editId="358CEF1A">
          <wp:simplePos x="0" y="0"/>
          <wp:positionH relativeFrom="page">
            <wp:align>right</wp:align>
          </wp:positionH>
          <wp:positionV relativeFrom="page">
            <wp:align>bottom</wp:align>
          </wp:positionV>
          <wp:extent cx="2214245" cy="932815"/>
          <wp:effectExtent l="0" t="0" r="0" b="0"/>
          <wp:wrapNone/>
          <wp:docPr id="6" name="LogoColou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our" hidden="1"/>
                  <pic:cNvPicPr>
                    <a:picLocks noChangeAspect="1" noChangeArrowheads="1"/>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214245" cy="9328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EEF9" w14:textId="77777777" w:rsidR="00185F7A" w:rsidRPr="00124E8F" w:rsidRDefault="00185F7A" w:rsidP="00124E8F">
    <w:pPr>
      <w:pStyle w:val="Footer"/>
    </w:pPr>
    <w:r>
      <w:rPr>
        <w:noProof/>
      </w:rPr>
      <mc:AlternateContent>
        <mc:Choice Requires="wps">
          <w:drawing>
            <wp:anchor distT="0" distB="0" distL="114300" distR="114300" simplePos="0" relativeHeight="251658246" behindDoc="1" locked="1" layoutInCell="1" allowOverlap="1" wp14:anchorId="358CEF1B" wp14:editId="358CEF1C">
              <wp:simplePos x="0" y="0"/>
              <wp:positionH relativeFrom="page">
                <wp:align>center</wp:align>
              </wp:positionH>
              <wp:positionV relativeFrom="page">
                <wp:align>center</wp:align>
              </wp:positionV>
              <wp:extent cx="7560310" cy="1796415"/>
              <wp:effectExtent l="0" t="0" r="0" b="0"/>
              <wp:wrapNone/>
              <wp:docPr id="8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wps:spPr>
                    <wps:txbx>
                      <w:txbxContent>
                        <w:p w14:paraId="358CEF38" w14:textId="77777777" w:rsidR="00185F7A" w:rsidRPr="0001226A" w:rsidRDefault="00185F7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CEF1B" id="_x0000_t202" coordsize="21600,21600" o:spt="202" path="m,l,21600r21600,l21600,xe">
              <v:stroke joinstyle="miter"/>
              <v:path gradientshapeok="t" o:connecttype="rect"/>
            </v:shapetype>
            <v:shape id="Text Box 225" o:spid="_x0000_s1038"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" filled="f" stroked="f">
              <v:textbox>
                <w:txbxContent>
                  <w:p w14:paraId="358CEF38" w14:textId="77777777" w:rsidR="00185F7A" w:rsidRPr="0001226A" w:rsidRDefault="00185F7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EEFB" w14:textId="77777777" w:rsidR="00185F7A" w:rsidRDefault="00185F7A">
    <w:pPr>
      <w:pStyle w:val="Footer"/>
    </w:pPr>
    <w:r>
      <w:rPr>
        <w:noProof/>
      </w:rPr>
      <mc:AlternateContent>
        <mc:Choice Requires="wps">
          <w:drawing>
            <wp:anchor distT="0" distB="0" distL="114300" distR="114300" simplePos="0" relativeHeight="251658243" behindDoc="1" locked="1" layoutInCell="1" allowOverlap="1" wp14:anchorId="358CEF1D" wp14:editId="358CEF1E">
              <wp:simplePos x="0" y="0"/>
              <wp:positionH relativeFrom="page">
                <wp:align>center</wp:align>
              </wp:positionH>
              <wp:positionV relativeFrom="page">
                <wp:align>center</wp:align>
              </wp:positionV>
              <wp:extent cx="7560310" cy="1796415"/>
              <wp:effectExtent l="0" t="0" r="0" b="0"/>
              <wp:wrapNone/>
              <wp:docPr id="79"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wps:spPr>
                    <wps:txbx>
                      <w:txbxContent>
                        <w:p w14:paraId="358CEF39" w14:textId="77777777" w:rsidR="00185F7A" w:rsidRPr="0001226A" w:rsidRDefault="00185F7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CEF1D"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tHV7aEAIA&#10;APQDAAAOAAAAAAAAAAAAAAAAAC4CAABkcnMvZTJvRG9jLnhtbFBLAQItABQABgAIAAAAIQA0xUTO&#10;2wAAAAYBAAAPAAAAAAAAAAAAAAAAAGoEAABkcnMvZG93bnJldi54bWxQSwUGAAAAAAQABADzAAAA&#10;cgUAAAAA&#10;" filled="f" stroked="f">
              <v:textbox>
                <w:txbxContent>
                  <w:p w14:paraId="358CEF39" w14:textId="77777777" w:rsidR="00185F7A" w:rsidRPr="0001226A" w:rsidRDefault="00185F7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58CEEFC" w14:textId="77777777" w:rsidR="00185F7A" w:rsidRDefault="00185F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bottomFromText="284" w:vertAnchor="page" w:horzAnchor="margin" w:tblpYSpec="bottom"/>
      <w:tblW w:w="9411" w:type="dxa"/>
      <w:tblLayout w:type="fixed"/>
      <w:tblCellMar>
        <w:left w:w="0" w:type="dxa"/>
        <w:bottom w:w="284" w:type="dxa"/>
        <w:right w:w="0" w:type="dxa"/>
      </w:tblCellMar>
      <w:tblLook w:val="04A0" w:firstRow="1" w:lastRow="0" w:firstColumn="1" w:lastColumn="0" w:noHBand="0" w:noVBand="1"/>
    </w:tblPr>
    <w:tblGrid>
      <w:gridCol w:w="340"/>
      <w:gridCol w:w="9071"/>
    </w:tblGrid>
    <w:tr w:rsidR="00185F7A" w:rsidRPr="002E3790" w14:paraId="358CEF03" w14:textId="77777777" w:rsidTr="002E3790">
      <w:trPr>
        <w:trHeight w:val="397"/>
      </w:trPr>
      <w:tc>
        <w:tcPr>
          <w:tcW w:w="340" w:type="dxa"/>
          <w:shd w:val="clear" w:color="auto" w:fill="auto"/>
        </w:tcPr>
        <w:p w14:paraId="358CEF00" w14:textId="77777777" w:rsidR="00185F7A" w:rsidRPr="002E3790" w:rsidRDefault="00185F7A" w:rsidP="006C52DE">
          <w:pPr>
            <w:pStyle w:val="FooterEvenPageNumber"/>
            <w:framePr w:wrap="auto" w:vAnchor="margin" w:hAnchor="text" w:yAlign="inline"/>
          </w:pPr>
          <w:r w:rsidRPr="002E3790">
            <w:fldChar w:fldCharType="begin"/>
          </w:r>
          <w:r w:rsidRPr="002E3790">
            <w:instrText xml:space="preserve"> PAGE   \* MERGEFORMAT </w:instrText>
          </w:r>
          <w:r w:rsidRPr="002E3790">
            <w:fldChar w:fldCharType="separate"/>
          </w:r>
          <w:r w:rsidRPr="002E3790">
            <w:rPr>
              <w:noProof/>
            </w:rPr>
            <w:t>2</w:t>
          </w:r>
          <w:r w:rsidRPr="002E3790">
            <w:fldChar w:fldCharType="end"/>
          </w:r>
        </w:p>
      </w:tc>
      <w:tc>
        <w:tcPr>
          <w:tcW w:w="9071" w:type="dxa"/>
          <w:shd w:val="clear" w:color="auto" w:fill="auto"/>
        </w:tcPr>
        <w:p w14:paraId="358CEF01" w14:textId="2E472826" w:rsidR="00185F7A" w:rsidRPr="002E3790" w:rsidRDefault="00185F7A" w:rsidP="002E3790">
          <w:pPr>
            <w:pStyle w:val="FooterEven"/>
            <w:rPr>
              <w:rStyle w:val="Bold"/>
            </w:rPr>
          </w:pPr>
          <w:r w:rsidRPr="002E3790">
            <w:rPr>
              <w:rStyle w:val="Bold"/>
            </w:rPr>
            <w:fldChar w:fldCharType="begin"/>
          </w:r>
          <w:r w:rsidRPr="002E3790">
            <w:rPr>
              <w:rStyle w:val="Bold"/>
            </w:rPr>
            <w:instrText xml:space="preserve"> DOCPROPERTY  xFooterTitle  \* MERGEFORMAT </w:instrText>
          </w:r>
          <w:r w:rsidRPr="002E3790">
            <w:rPr>
              <w:rStyle w:val="Bold"/>
            </w:rPr>
            <w:fldChar w:fldCharType="separate"/>
          </w:r>
          <w:r w:rsidRPr="002E3790">
            <w:rPr>
              <w:rStyle w:val="Bold"/>
            </w:rPr>
            <w:t>Solar Victoria – Notice to Market</w:t>
          </w:r>
          <w:r w:rsidRPr="002E3790">
            <w:rPr>
              <w:rStyle w:val="Bold"/>
            </w:rPr>
            <w:fldChar w:fldCharType="end"/>
          </w:r>
          <w:r w:rsidRPr="002E3790">
            <w:rPr>
              <w:rStyle w:val="Bold"/>
            </w:rPr>
            <w:t xml:space="preserve"> 202</w:t>
          </w:r>
          <w:r w:rsidR="00D962DA">
            <w:rPr>
              <w:rStyle w:val="Bold"/>
            </w:rPr>
            <w:t>2</w:t>
          </w:r>
          <w:r w:rsidRPr="002E3790">
            <w:rPr>
              <w:rStyle w:val="Bold"/>
            </w:rPr>
            <w:t>–2</w:t>
          </w:r>
          <w:r w:rsidR="00D962DA">
            <w:rPr>
              <w:rStyle w:val="Bold"/>
            </w:rPr>
            <w:t>3</w:t>
          </w:r>
        </w:p>
        <w:p w14:paraId="358CEF02" w14:textId="77777777" w:rsidR="00185F7A" w:rsidRPr="002E3790" w:rsidRDefault="00185F7A" w:rsidP="002E3790">
          <w:pPr>
            <w:pStyle w:val="FooterEven"/>
          </w:pPr>
          <w:r w:rsidRPr="002E3790">
            <w:fldChar w:fldCharType="begin"/>
          </w:r>
          <w:r w:rsidRPr="002E3790">
            <w:instrText xml:space="preserve"> DOCPROPERTY  xFooterSubtitle  \* MERGEFORMAT </w:instrText>
          </w:r>
          <w:r w:rsidRPr="002E3790">
            <w:fldChar w:fldCharType="end"/>
          </w:r>
        </w:p>
      </w:tc>
    </w:tr>
  </w:tbl>
  <w:p w14:paraId="358CEF04" w14:textId="77777777" w:rsidR="00185F7A" w:rsidRDefault="00185F7A" w:rsidP="005949B0">
    <w:pPr>
      <w:pStyle w:val="FooterEven"/>
    </w:pPr>
    <w:r>
      <w:rPr>
        <w:noProof/>
      </w:rPr>
      <mc:AlternateContent>
        <mc:Choice Requires="wps">
          <w:drawing>
            <wp:anchor distT="0" distB="0" distL="114300" distR="114300" simplePos="0" relativeHeight="251658245" behindDoc="1" locked="1" layoutInCell="1" allowOverlap="1" wp14:anchorId="358CEF1F" wp14:editId="358CEF20">
              <wp:simplePos x="0" y="0"/>
              <wp:positionH relativeFrom="page">
                <wp:align>center</wp:align>
              </wp:positionH>
              <wp:positionV relativeFrom="page">
                <wp:align>center</wp:align>
              </wp:positionV>
              <wp:extent cx="7560310" cy="1796415"/>
              <wp:effectExtent l="0" t="0" r="0" b="0"/>
              <wp:wrapNone/>
              <wp:docPr id="7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wps:spPr>
                    <wps:txbx>
                      <w:txbxContent>
                        <w:p w14:paraId="358CEF3A" w14:textId="77777777" w:rsidR="00185F7A" w:rsidRPr="0001226A" w:rsidRDefault="00185F7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CEF1F"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aW/QIxEC&#10;AAD0AwAADgAAAAAAAAAAAAAAAAAuAgAAZHJzL2Uyb0RvYy54bWxQSwECLQAUAAYACAAAACEANMVE&#10;ztsAAAAGAQAADwAAAAAAAAAAAAAAAABrBAAAZHJzL2Rvd25yZXYueG1sUEsFBgAAAAAEAAQA8wAA&#10;AHMFAAAAAA==&#10;" filled="f" stroked="f">
              <v:textbox>
                <w:txbxContent>
                  <w:p w14:paraId="358CEF3A" w14:textId="77777777" w:rsidR="00185F7A" w:rsidRPr="0001226A" w:rsidRDefault="00185F7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58CEF05" w14:textId="77777777" w:rsidR="00185F7A" w:rsidRPr="00B5221E" w:rsidRDefault="00185F7A"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bottomFromText="284" w:vertAnchor="page" w:horzAnchor="margin" w:tblpXSpec="right" w:tblpYSpec="bottom"/>
      <w:tblW w:w="9411" w:type="dxa"/>
      <w:tblLayout w:type="fixed"/>
      <w:tblCellMar>
        <w:left w:w="0" w:type="dxa"/>
        <w:bottom w:w="284" w:type="dxa"/>
        <w:right w:w="0" w:type="dxa"/>
      </w:tblCellMar>
      <w:tblLook w:val="04A0" w:firstRow="1" w:lastRow="0" w:firstColumn="1" w:lastColumn="0" w:noHBand="0" w:noVBand="1"/>
    </w:tblPr>
    <w:tblGrid>
      <w:gridCol w:w="9071"/>
      <w:gridCol w:w="340"/>
    </w:tblGrid>
    <w:tr w:rsidR="00185F7A" w:rsidRPr="002E3790" w14:paraId="358CEF0A" w14:textId="77777777" w:rsidTr="002E3790">
      <w:trPr>
        <w:trHeight w:val="397"/>
      </w:trPr>
      <w:tc>
        <w:tcPr>
          <w:tcW w:w="9071" w:type="dxa"/>
          <w:shd w:val="clear" w:color="auto" w:fill="auto"/>
        </w:tcPr>
        <w:p w14:paraId="358CEF06" w14:textId="668EA242" w:rsidR="00185F7A" w:rsidRPr="002E3790" w:rsidRDefault="00185F7A" w:rsidP="002E3790">
          <w:pPr>
            <w:pStyle w:val="FooterOdd"/>
            <w:rPr>
              <w:rStyle w:val="Bold"/>
            </w:rPr>
          </w:pPr>
          <w:r>
            <w:rPr>
              <w:noProof/>
            </w:rPr>
            <mc:AlternateContent>
              <mc:Choice Requires="wps">
                <w:drawing>
                  <wp:anchor distT="0" distB="0" distL="114300" distR="114300" simplePos="0" relativeHeight="251658248" behindDoc="0" locked="0" layoutInCell="0" allowOverlap="1" wp14:anchorId="358CEF21" wp14:editId="358CEF22">
                    <wp:simplePos x="0" y="0"/>
                    <wp:positionH relativeFrom="page">
                      <wp:posOffset>0</wp:posOffset>
                    </wp:positionH>
                    <wp:positionV relativeFrom="page">
                      <wp:posOffset>10229215</wp:posOffset>
                    </wp:positionV>
                    <wp:extent cx="7560945" cy="273050"/>
                    <wp:effectExtent l="0" t="0" r="0" b="0"/>
                    <wp:wrapNone/>
                    <wp:docPr id="77" name="MSIPCM356d425e98d8b8ab83a79141" descr="{&quot;HashCode&quot;:-1264680268,&quot;Height&quot;:842.0,&quot;Width&quot;:595.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560945" cy="273050"/>
                            </a:xfrm>
                            <a:prstGeom prst="rect">
                              <a:avLst/>
                            </a:prstGeom>
                            <a:noFill/>
                            <a:ln w="6350">
                              <a:noFill/>
                            </a:ln>
                          </wps:spPr>
                          <wps:txbx>
                            <w:txbxContent>
                              <w:p w14:paraId="358CEF3B" w14:textId="77777777" w:rsidR="00185F7A" w:rsidRPr="00480BE3" w:rsidRDefault="00185F7A" w:rsidP="00480BE3">
                                <w:pPr>
                                  <w:jc w:val="center"/>
                                  <w:rPr>
                                    <w:rFonts w:ascii="Calibri" w:hAnsi="Calibri" w:cs="Calibri"/>
                                    <w:color w:val="000000"/>
                                    <w:sz w:val="24"/>
                                  </w:rPr>
                                </w:pPr>
                                <w:r w:rsidRPr="00480B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8CEF21" id="_x0000_t202" coordsize="21600,21600" o:spt="202" path="m,l,21600r21600,l21600,xe">
                    <v:stroke joinstyle="miter"/>
                    <v:path gradientshapeok="t" o:connecttype="rect"/>
                  </v:shapetype>
                  <v:shape id="MSIPCM356d425e98d8b8ab83a79141" o:spid="_x0000_s1041"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" o:allowincell="f" filled="f" stroked="f" strokeweight=".5pt">
                    <v:textbox inset=",0,,0">
                      <w:txbxContent>
                        <w:p w14:paraId="358CEF3B" w14:textId="77777777" w:rsidR="00185F7A" w:rsidRPr="00480BE3" w:rsidRDefault="00185F7A" w:rsidP="00480BE3">
                          <w:pPr>
                            <w:jc w:val="center"/>
                            <w:rPr>
                              <w:rFonts w:ascii="Calibri" w:hAnsi="Calibri" w:cs="Calibri"/>
                              <w:color w:val="000000"/>
                              <w:sz w:val="24"/>
                            </w:rPr>
                          </w:pPr>
                          <w:r w:rsidRPr="00480BE3">
                            <w:rPr>
                              <w:rFonts w:ascii="Calibri" w:hAnsi="Calibri" w:cs="Calibri"/>
                              <w:color w:val="000000"/>
                              <w:sz w:val="24"/>
                            </w:rPr>
                            <w:t>OFFICIAL</w:t>
                          </w:r>
                        </w:p>
                      </w:txbxContent>
                    </v:textbox>
                    <w10:wrap anchorx="page" anchory="page"/>
                  </v:shape>
                </w:pict>
              </mc:Fallback>
            </mc:AlternateContent>
          </w:r>
          <w:r w:rsidRPr="002E3790">
            <w:rPr>
              <w:rStyle w:val="Bold"/>
            </w:rPr>
            <w:fldChar w:fldCharType="begin"/>
          </w:r>
          <w:r w:rsidRPr="002E3790">
            <w:rPr>
              <w:rStyle w:val="Bold"/>
            </w:rPr>
            <w:instrText xml:space="preserve"> DOCPROPERTY  xFooterTitle  \* MERGEFORMAT </w:instrText>
          </w:r>
          <w:r w:rsidRPr="002E3790">
            <w:rPr>
              <w:rStyle w:val="Bold"/>
            </w:rPr>
            <w:fldChar w:fldCharType="separate"/>
          </w:r>
          <w:r w:rsidRPr="002E3790">
            <w:rPr>
              <w:rStyle w:val="Bold"/>
            </w:rPr>
            <w:t>Solar Victoria – Notice to Market</w:t>
          </w:r>
          <w:r w:rsidRPr="002E3790">
            <w:rPr>
              <w:rStyle w:val="Bold"/>
            </w:rPr>
            <w:fldChar w:fldCharType="end"/>
          </w:r>
          <w:r w:rsidRPr="002E3790">
            <w:rPr>
              <w:rStyle w:val="Bold"/>
            </w:rPr>
            <w:t xml:space="preserve"> 202</w:t>
          </w:r>
          <w:r w:rsidR="00D962DA">
            <w:rPr>
              <w:rStyle w:val="Bold"/>
            </w:rPr>
            <w:t>2</w:t>
          </w:r>
          <w:r w:rsidRPr="002E3790">
            <w:rPr>
              <w:rStyle w:val="Bold"/>
            </w:rPr>
            <w:t>–2</w:t>
          </w:r>
          <w:r w:rsidR="00D962DA">
            <w:rPr>
              <w:rStyle w:val="Bold"/>
            </w:rPr>
            <w:t>3</w:t>
          </w:r>
          <w:r w:rsidRPr="002E3790">
            <w:rPr>
              <w:rStyle w:val="Bold"/>
            </w:rPr>
            <w:t xml:space="preserve"> </w:t>
          </w:r>
        </w:p>
        <w:p w14:paraId="358CEF07" w14:textId="77777777" w:rsidR="00185F7A" w:rsidRPr="002E3790" w:rsidRDefault="00185F7A" w:rsidP="002E3790">
          <w:pPr>
            <w:pStyle w:val="Footer"/>
          </w:pPr>
        </w:p>
        <w:p w14:paraId="358CEF08" w14:textId="77777777" w:rsidR="00185F7A" w:rsidRPr="002E3790" w:rsidRDefault="00185F7A" w:rsidP="002E3790">
          <w:pPr>
            <w:pStyle w:val="FooterOdd"/>
            <w:rPr>
              <w:b/>
            </w:rPr>
          </w:pPr>
          <w:r w:rsidRPr="002E3790">
            <w:fldChar w:fldCharType="begin"/>
          </w:r>
          <w:r w:rsidRPr="002E3790">
            <w:instrText xml:space="preserve"> DOCPROPERTY  xFooterSubtitle  \* MERGEFORMAT </w:instrText>
          </w:r>
          <w:r w:rsidRPr="002E3790">
            <w:fldChar w:fldCharType="end"/>
          </w:r>
        </w:p>
      </w:tc>
      <w:tc>
        <w:tcPr>
          <w:tcW w:w="340" w:type="dxa"/>
          <w:shd w:val="clear" w:color="auto" w:fill="auto"/>
        </w:tcPr>
        <w:p w14:paraId="358CEF09" w14:textId="77777777" w:rsidR="00185F7A" w:rsidRPr="002E3790" w:rsidRDefault="00185F7A" w:rsidP="002E3790">
          <w:pPr>
            <w:pStyle w:val="FooterOddPageNumber"/>
          </w:pPr>
          <w:r w:rsidRPr="002E3790">
            <w:fldChar w:fldCharType="begin"/>
          </w:r>
          <w:r w:rsidRPr="002E3790">
            <w:instrText xml:space="preserve"> PAGE   \* MERGEFORMAT </w:instrText>
          </w:r>
          <w:r w:rsidRPr="002E3790">
            <w:fldChar w:fldCharType="separate"/>
          </w:r>
          <w:r w:rsidRPr="002E3790">
            <w:rPr>
              <w:noProof/>
            </w:rPr>
            <w:t>3</w:t>
          </w:r>
          <w:r w:rsidRPr="002E3790">
            <w:fldChar w:fldCharType="end"/>
          </w:r>
        </w:p>
      </w:tc>
    </w:tr>
  </w:tbl>
  <w:p w14:paraId="358CEF0B" w14:textId="77777777" w:rsidR="00185F7A" w:rsidRDefault="00185F7A">
    <w:pPr>
      <w:pStyle w:val="Footer"/>
    </w:pPr>
    <w:r>
      <w:rPr>
        <w:noProof/>
      </w:rPr>
      <mc:AlternateContent>
        <mc:Choice Requires="wps">
          <w:drawing>
            <wp:anchor distT="0" distB="0" distL="114300" distR="114300" simplePos="0" relativeHeight="251658244" behindDoc="1" locked="1" layoutInCell="1" allowOverlap="1" wp14:anchorId="358CEF23" wp14:editId="358CEF24">
              <wp:simplePos x="0" y="0"/>
              <wp:positionH relativeFrom="page">
                <wp:align>center</wp:align>
              </wp:positionH>
              <wp:positionV relativeFrom="page">
                <wp:align>center</wp:align>
              </wp:positionV>
              <wp:extent cx="7560310" cy="1796415"/>
              <wp:effectExtent l="0" t="0" r="0" b="0"/>
              <wp:wrapNone/>
              <wp:docPr id="7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796415"/>
                      </a:xfrm>
                      <a:prstGeom prst="rect">
                        <a:avLst/>
                      </a:prstGeom>
                      <a:noFill/>
                      <a:ln>
                        <a:noFill/>
                      </a:ln>
                    </wps:spPr>
                    <wps:txbx>
                      <w:txbxContent>
                        <w:p w14:paraId="358CEF3C" w14:textId="77777777" w:rsidR="00185F7A" w:rsidRPr="0001226A" w:rsidRDefault="00185F7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EF23" id="_x0000_s1042"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N9tDBBEC&#10;AAD0AwAADgAAAAAAAAAAAAAAAAAuAgAAZHJzL2Uyb0RvYy54bWxQSwECLQAUAAYACAAAACEANMVE&#10;ztsAAAAGAQAADwAAAAAAAAAAAAAAAABrBAAAZHJzL2Rvd25yZXYueG1sUEsFBgAAAAAEAAQA8wAA&#10;AHMFAAAAAA==&#10;" filled="f" stroked="f">
              <v:textbox>
                <w:txbxContent>
                  <w:p w14:paraId="358CEF3C" w14:textId="77777777" w:rsidR="00185F7A" w:rsidRPr="0001226A" w:rsidRDefault="00185F7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58CEF0C" w14:textId="77777777" w:rsidR="00185F7A" w:rsidRDefault="00185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41C88" w14:textId="77777777" w:rsidR="00F5320A" w:rsidRPr="008F5280" w:rsidRDefault="00F5320A" w:rsidP="008F5280">
      <w:pPr>
        <w:pStyle w:val="FootnoteSeparator"/>
      </w:pPr>
    </w:p>
  </w:footnote>
  <w:footnote w:type="continuationSeparator" w:id="0">
    <w:p w14:paraId="6AEEE166" w14:textId="77777777" w:rsidR="00F5320A" w:rsidRDefault="00F5320A" w:rsidP="008F5280">
      <w:pPr>
        <w:pStyle w:val="FootnoteSeparator"/>
      </w:pPr>
    </w:p>
    <w:p w14:paraId="694A020F" w14:textId="77777777" w:rsidR="00F5320A" w:rsidRDefault="00F5320A"/>
  </w:footnote>
  <w:footnote w:type="continuationNotice" w:id="1">
    <w:p w14:paraId="7D6BE6AF" w14:textId="77777777" w:rsidR="00F5320A" w:rsidRDefault="00F5320A" w:rsidP="00D55628"/>
    <w:p w14:paraId="2F7DC96D" w14:textId="77777777" w:rsidR="00F5320A" w:rsidRDefault="00F5320A"/>
  </w:footnote>
  <w:footnote w:id="2">
    <w:p w14:paraId="358CEF26" w14:textId="77777777" w:rsidR="00185F7A" w:rsidRDefault="00185F7A">
      <w:pPr>
        <w:pStyle w:val="FootnoteText"/>
      </w:pPr>
      <w:r>
        <w:rPr>
          <w:rStyle w:val="FootnoteReference"/>
        </w:rPr>
        <w:footnoteRef/>
      </w:r>
      <w:r>
        <w:t xml:space="preserve"> </w:t>
      </w:r>
      <w:r w:rsidRPr="008676C0">
        <w:t>Victorian Government Climate Change</w:t>
      </w:r>
      <w:r>
        <w:t xml:space="preserve">: </w:t>
      </w:r>
      <w:hyperlink r:id="rId1" w:history="1">
        <w:r>
          <w:rPr>
            <w:rStyle w:val="Hyperlink"/>
          </w:rPr>
          <w:t>climatechange.vic.gov.au/reducing-emissions/emissions-targets</w:t>
        </w:r>
      </w:hyperlink>
    </w:p>
  </w:footnote>
  <w:footnote w:id="3">
    <w:p w14:paraId="7723449A" w14:textId="0FACDF0C" w:rsidR="00F16319" w:rsidRDefault="00F16319">
      <w:pPr>
        <w:pStyle w:val="FootnoteText"/>
      </w:pPr>
      <w:r>
        <w:rPr>
          <w:rStyle w:val="FootnoteReference"/>
        </w:rPr>
        <w:footnoteRef/>
      </w:r>
      <w:r>
        <w:t xml:space="preserve"> </w:t>
      </w:r>
      <w:r w:rsidRPr="00F16319">
        <w:t>https://parliament.vic.gov.au/file_uploads/VRET_2020-21_Progress_Report_xssr5nBs.pdf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4717" w14:textId="77777777" w:rsidR="007716A9" w:rsidRDefault="00771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EEEF" w14:textId="77777777" w:rsidR="00185F7A" w:rsidRDefault="00185F7A" w:rsidP="009C64FA">
    <w:pPr>
      <w:pStyle w:val="Header"/>
    </w:pPr>
  </w:p>
  <w:p w14:paraId="358CEEF0" w14:textId="77777777" w:rsidR="00185F7A" w:rsidRPr="00393205" w:rsidRDefault="00185F7A"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4D7E" w14:textId="77777777" w:rsidR="007716A9" w:rsidRDefault="007716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EEF8" w14:textId="77777777" w:rsidR="00185F7A" w:rsidRDefault="00185F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EEFA" w14:textId="77777777" w:rsidR="00185F7A" w:rsidRDefault="00185F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EEFD" w14:textId="77777777" w:rsidR="00185F7A" w:rsidRDefault="00185F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EEFE" w14:textId="77777777" w:rsidR="00185F7A" w:rsidRDefault="00185F7A" w:rsidP="009C64FA">
    <w:pPr>
      <w:pStyle w:val="Header"/>
    </w:pPr>
  </w:p>
  <w:p w14:paraId="358CEEFF" w14:textId="77777777" w:rsidR="00185F7A" w:rsidRPr="00393205" w:rsidRDefault="00185F7A"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9F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602995"/>
    <w:multiLevelType w:val="hybridMultilevel"/>
    <w:tmpl w:val="B9A8DCFA"/>
    <w:lvl w:ilvl="0" w:tplc="EEEEC65A">
      <w:start w:val="1"/>
      <w:numFmt w:val="lowerLetter"/>
      <w:lvlText w:val="%1)"/>
      <w:lvlJc w:val="left"/>
      <w:pPr>
        <w:ind w:left="720" w:hanging="360"/>
      </w:pPr>
      <w:rPr>
        <w:color w:val="00B0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B37FE"/>
    <w:multiLevelType w:val="hybridMultilevel"/>
    <w:tmpl w:val="A2EE2272"/>
    <w:name w:val="DEPIListBullets"/>
    <w:lvl w:ilvl="0" w:tplc="23246B9C">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position w:val="0"/>
        <w:sz w:val="20"/>
      </w:rPr>
    </w:lvl>
    <w:lvl w:ilvl="1" w:tplc="96CA469C">
      <w:start w:val="1"/>
      <w:numFmt w:val="bullet"/>
      <w:pStyle w:val="ListBullet2"/>
      <w:lvlText w:val="–"/>
      <w:lvlJc w:val="left"/>
      <w:pPr>
        <w:tabs>
          <w:tab w:val="num" w:pos="340"/>
        </w:tabs>
        <w:ind w:left="340" w:hanging="170"/>
      </w:pPr>
      <w:rPr>
        <w:rFonts w:ascii="Arial" w:hAnsi="Arial" w:hint="default"/>
        <w:b w:val="0"/>
        <w:i w:val="0"/>
        <w:color w:val="auto"/>
        <w:position w:val="2"/>
        <w:sz w:val="20"/>
      </w:rPr>
    </w:lvl>
    <w:lvl w:ilvl="2" w:tplc="3A38C9F6">
      <w:start w:val="1"/>
      <w:numFmt w:val="bullet"/>
      <w:pStyle w:val="ListBullet3"/>
      <w:lvlText w:val="&gt;"/>
      <w:lvlJc w:val="left"/>
      <w:pPr>
        <w:tabs>
          <w:tab w:val="num" w:pos="510"/>
        </w:tabs>
        <w:ind w:left="510" w:hanging="170"/>
      </w:pPr>
      <w:rPr>
        <w:rFonts w:ascii="Symbol" w:hAnsi="Symbol" w:hint="default"/>
        <w:b w:val="0"/>
        <w:i w:val="0"/>
        <w:color w:val="363534"/>
        <w:spacing w:val="0"/>
        <w:w w:val="100"/>
        <w:position w:val="3"/>
        <w:sz w:val="18"/>
        <w:szCs w:val="16"/>
      </w:rPr>
    </w:lvl>
    <w:lvl w:ilvl="3" w:tplc="683E82C6">
      <w:start w:val="1"/>
      <w:numFmt w:val="none"/>
      <w:lvlText w:val=""/>
      <w:lvlJc w:val="left"/>
      <w:pPr>
        <w:tabs>
          <w:tab w:val="num" w:pos="-31680"/>
        </w:tabs>
        <w:ind w:left="-32767" w:firstLine="0"/>
      </w:pPr>
      <w:rPr>
        <w:rFonts w:hint="default"/>
      </w:rPr>
    </w:lvl>
    <w:lvl w:ilvl="4" w:tplc="4594A284">
      <w:start w:val="1"/>
      <w:numFmt w:val="none"/>
      <w:lvlText w:val=""/>
      <w:lvlJc w:val="left"/>
      <w:pPr>
        <w:tabs>
          <w:tab w:val="num" w:pos="-31680"/>
        </w:tabs>
        <w:ind w:left="-32767" w:firstLine="0"/>
      </w:pPr>
      <w:rPr>
        <w:rFonts w:hint="default"/>
      </w:rPr>
    </w:lvl>
    <w:lvl w:ilvl="5" w:tplc="1AA20BAE">
      <w:start w:val="1"/>
      <w:numFmt w:val="none"/>
      <w:lvlText w:val=""/>
      <w:lvlJc w:val="left"/>
      <w:pPr>
        <w:tabs>
          <w:tab w:val="num" w:pos="-31680"/>
        </w:tabs>
        <w:ind w:left="-32767" w:firstLine="0"/>
      </w:pPr>
      <w:rPr>
        <w:rFonts w:hint="default"/>
      </w:rPr>
    </w:lvl>
    <w:lvl w:ilvl="6" w:tplc="8E1642F0">
      <w:start w:val="1"/>
      <w:numFmt w:val="none"/>
      <w:lvlText w:val=""/>
      <w:lvlJc w:val="left"/>
      <w:pPr>
        <w:tabs>
          <w:tab w:val="num" w:pos="-31680"/>
        </w:tabs>
        <w:ind w:left="-32767" w:firstLine="0"/>
      </w:pPr>
      <w:rPr>
        <w:rFonts w:hint="default"/>
      </w:rPr>
    </w:lvl>
    <w:lvl w:ilvl="7" w:tplc="46BCE730">
      <w:start w:val="1"/>
      <w:numFmt w:val="none"/>
      <w:lvlText w:val=""/>
      <w:lvlJc w:val="left"/>
      <w:pPr>
        <w:tabs>
          <w:tab w:val="num" w:pos="-31680"/>
        </w:tabs>
        <w:ind w:left="-32767" w:firstLine="0"/>
      </w:pPr>
      <w:rPr>
        <w:rFonts w:hint="default"/>
      </w:rPr>
    </w:lvl>
    <w:lvl w:ilvl="8" w:tplc="B9A45064">
      <w:start w:val="1"/>
      <w:numFmt w:val="none"/>
      <w:lvlText w:val=""/>
      <w:lvlJc w:val="left"/>
      <w:pPr>
        <w:tabs>
          <w:tab w:val="num" w:pos="-31680"/>
        </w:tabs>
        <w:ind w:left="-32767" w:firstLine="0"/>
      </w:pPr>
      <w:rPr>
        <w:rFonts w:hint="default"/>
      </w:rPr>
    </w:lvl>
  </w:abstractNum>
  <w:abstractNum w:abstractNumId="3" w15:restartNumberingAfterBreak="0">
    <w:nsid w:val="06D12F1F"/>
    <w:multiLevelType w:val="hybridMultilevel"/>
    <w:tmpl w:val="FFFFFFFF"/>
    <w:lvl w:ilvl="0" w:tplc="89F8735E">
      <w:start w:val="1"/>
      <w:numFmt w:val="decimal"/>
      <w:lvlText w:val="%1."/>
      <w:lvlJc w:val="left"/>
      <w:pPr>
        <w:tabs>
          <w:tab w:val="num" w:pos="720"/>
        </w:tabs>
        <w:ind w:left="720" w:hanging="720"/>
      </w:pPr>
    </w:lvl>
    <w:lvl w:ilvl="1" w:tplc="45B80D38">
      <w:start w:val="1"/>
      <w:numFmt w:val="decimal"/>
      <w:lvlText w:val="%2."/>
      <w:lvlJc w:val="left"/>
      <w:pPr>
        <w:tabs>
          <w:tab w:val="num" w:pos="1440"/>
        </w:tabs>
        <w:ind w:left="1440" w:hanging="720"/>
      </w:pPr>
    </w:lvl>
    <w:lvl w:ilvl="2" w:tplc="85AA4F8E">
      <w:start w:val="1"/>
      <w:numFmt w:val="decimal"/>
      <w:lvlText w:val="%3."/>
      <w:lvlJc w:val="left"/>
      <w:pPr>
        <w:tabs>
          <w:tab w:val="num" w:pos="2160"/>
        </w:tabs>
        <w:ind w:left="2160" w:hanging="720"/>
      </w:pPr>
    </w:lvl>
    <w:lvl w:ilvl="3" w:tplc="7EE8059C">
      <w:start w:val="1"/>
      <w:numFmt w:val="decimal"/>
      <w:lvlText w:val="%4."/>
      <w:lvlJc w:val="left"/>
      <w:pPr>
        <w:tabs>
          <w:tab w:val="num" w:pos="2880"/>
        </w:tabs>
        <w:ind w:left="2880" w:hanging="720"/>
      </w:pPr>
    </w:lvl>
    <w:lvl w:ilvl="4" w:tplc="B5AAE900">
      <w:start w:val="1"/>
      <w:numFmt w:val="decimal"/>
      <w:lvlText w:val="%5."/>
      <w:lvlJc w:val="left"/>
      <w:pPr>
        <w:tabs>
          <w:tab w:val="num" w:pos="3600"/>
        </w:tabs>
        <w:ind w:left="3600" w:hanging="720"/>
      </w:pPr>
    </w:lvl>
    <w:lvl w:ilvl="5" w:tplc="30663658">
      <w:start w:val="1"/>
      <w:numFmt w:val="decimal"/>
      <w:lvlText w:val="%6."/>
      <w:lvlJc w:val="left"/>
      <w:pPr>
        <w:tabs>
          <w:tab w:val="num" w:pos="4320"/>
        </w:tabs>
        <w:ind w:left="4320" w:hanging="720"/>
      </w:pPr>
    </w:lvl>
    <w:lvl w:ilvl="6" w:tplc="1E867D60">
      <w:start w:val="1"/>
      <w:numFmt w:val="decimal"/>
      <w:lvlText w:val="%7."/>
      <w:lvlJc w:val="left"/>
      <w:pPr>
        <w:tabs>
          <w:tab w:val="num" w:pos="5040"/>
        </w:tabs>
        <w:ind w:left="5040" w:hanging="720"/>
      </w:pPr>
    </w:lvl>
    <w:lvl w:ilvl="7" w:tplc="2BC2356E">
      <w:start w:val="1"/>
      <w:numFmt w:val="decimal"/>
      <w:lvlText w:val="%8."/>
      <w:lvlJc w:val="left"/>
      <w:pPr>
        <w:tabs>
          <w:tab w:val="num" w:pos="5760"/>
        </w:tabs>
        <w:ind w:left="5760" w:hanging="720"/>
      </w:pPr>
    </w:lvl>
    <w:lvl w:ilvl="8" w:tplc="35508D6A">
      <w:start w:val="1"/>
      <w:numFmt w:val="decimal"/>
      <w:lvlText w:val="%9."/>
      <w:lvlJc w:val="left"/>
      <w:pPr>
        <w:tabs>
          <w:tab w:val="num" w:pos="6480"/>
        </w:tabs>
        <w:ind w:left="6480" w:hanging="720"/>
      </w:pPr>
    </w:lvl>
  </w:abstractNum>
  <w:abstractNum w:abstractNumId="4" w15:restartNumberingAfterBreak="0">
    <w:nsid w:val="0C351215"/>
    <w:multiLevelType w:val="multilevel"/>
    <w:tmpl w:val="6DE8BA2E"/>
    <w:name w:val="DELWPHeadings"/>
    <w:lvl w:ilvl="0">
      <w:start w:val="1"/>
      <w:numFmt w:val="none"/>
      <w:lvlRestart w:val="0"/>
      <w:suff w:val="nothing"/>
      <w:lvlText w:val=""/>
      <w:lvlJc w:val="left"/>
      <w:pPr>
        <w:ind w:left="0" w:firstLine="0"/>
      </w:pPr>
      <w:rPr>
        <w:rFonts w:hint="default"/>
        <w:color w:val="FFE15A"/>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hybridMultilevel"/>
    <w:tmpl w:val="D18EE714"/>
    <w:name w:val="TableFootnotes"/>
    <w:lvl w:ilvl="0" w:tplc="0220C720">
      <w:start w:val="1"/>
      <w:numFmt w:val="lowerLetter"/>
      <w:pStyle w:val="Footnotes"/>
      <w:lvlText w:val="%1."/>
      <w:lvlJc w:val="left"/>
      <w:pPr>
        <w:ind w:left="284" w:hanging="284"/>
      </w:pPr>
      <w:rPr>
        <w:rFonts w:hint="default"/>
        <w:spacing w:val="-10"/>
      </w:rPr>
    </w:lvl>
    <w:lvl w:ilvl="1" w:tplc="B4383C66">
      <w:start w:val="1"/>
      <w:numFmt w:val="lowerRoman"/>
      <w:pStyle w:val="Footnotes2"/>
      <w:lvlText w:val="%2."/>
      <w:lvlJc w:val="left"/>
      <w:pPr>
        <w:tabs>
          <w:tab w:val="num" w:pos="567"/>
        </w:tabs>
        <w:ind w:left="567" w:hanging="283"/>
      </w:pPr>
      <w:rPr>
        <w:rFonts w:hint="default"/>
        <w:spacing w:val="0"/>
        <w:w w:val="100"/>
        <w:kern w:val="0"/>
        <w:position w:val="0"/>
      </w:rPr>
    </w:lvl>
    <w:lvl w:ilvl="2" w:tplc="683A0A8A">
      <w:start w:val="1"/>
      <w:numFmt w:val="none"/>
      <w:lvlRestart w:val="1"/>
      <w:lvlText w:val=""/>
      <w:lvlJc w:val="left"/>
      <w:pPr>
        <w:tabs>
          <w:tab w:val="num" w:pos="0"/>
        </w:tabs>
        <w:ind w:left="0" w:firstLine="0"/>
      </w:pPr>
      <w:rPr>
        <w:rFonts w:hint="default"/>
        <w:color w:val="auto"/>
        <w:spacing w:val="-4"/>
      </w:rPr>
    </w:lvl>
    <w:lvl w:ilvl="3" w:tplc="B67AF3AA">
      <w:start w:val="1"/>
      <w:numFmt w:val="none"/>
      <w:lvlText w:val=""/>
      <w:lvlJc w:val="left"/>
      <w:pPr>
        <w:tabs>
          <w:tab w:val="num" w:pos="0"/>
        </w:tabs>
        <w:ind w:left="0" w:hanging="5670"/>
      </w:pPr>
      <w:rPr>
        <w:rFonts w:hint="default"/>
        <w:spacing w:val="-10"/>
        <w:w w:val="100"/>
      </w:rPr>
    </w:lvl>
    <w:lvl w:ilvl="4" w:tplc="87042B82">
      <w:start w:val="1"/>
      <w:numFmt w:val="none"/>
      <w:lvlText w:val=""/>
      <w:lvlJc w:val="left"/>
      <w:pPr>
        <w:tabs>
          <w:tab w:val="num" w:pos="0"/>
        </w:tabs>
        <w:ind w:left="0" w:firstLine="0"/>
      </w:pPr>
      <w:rPr>
        <w:rFonts w:hint="default"/>
      </w:rPr>
    </w:lvl>
    <w:lvl w:ilvl="5" w:tplc="880E0B40">
      <w:start w:val="1"/>
      <w:numFmt w:val="none"/>
      <w:lvlText w:val=""/>
      <w:lvlJc w:val="left"/>
      <w:pPr>
        <w:tabs>
          <w:tab w:val="num" w:pos="0"/>
        </w:tabs>
        <w:ind w:left="0" w:firstLine="0"/>
      </w:pPr>
      <w:rPr>
        <w:rFonts w:hint="default"/>
      </w:rPr>
    </w:lvl>
    <w:lvl w:ilvl="6" w:tplc="E5104774">
      <w:start w:val="1"/>
      <w:numFmt w:val="none"/>
      <w:lvlRestart w:val="1"/>
      <w:lvlText w:val="%7"/>
      <w:lvlJc w:val="left"/>
      <w:pPr>
        <w:tabs>
          <w:tab w:val="num" w:pos="0"/>
        </w:tabs>
        <w:ind w:left="0" w:firstLine="0"/>
      </w:pPr>
      <w:rPr>
        <w:rFonts w:hint="default"/>
      </w:rPr>
    </w:lvl>
    <w:lvl w:ilvl="7" w:tplc="828C9E8A">
      <w:start w:val="1"/>
      <w:numFmt w:val="none"/>
      <w:lvlText w:val="%8."/>
      <w:lvlJc w:val="left"/>
      <w:pPr>
        <w:tabs>
          <w:tab w:val="num" w:pos="0"/>
        </w:tabs>
        <w:ind w:left="0" w:firstLine="0"/>
      </w:pPr>
      <w:rPr>
        <w:rFonts w:hint="default"/>
        <w:position w:val="0"/>
      </w:rPr>
    </w:lvl>
    <w:lvl w:ilvl="8" w:tplc="8E7488EC">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191211F"/>
    <w:multiLevelType w:val="hybridMultilevel"/>
    <w:tmpl w:val="C75CA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hybridMultilevel"/>
    <w:tmpl w:val="75CA4D72"/>
    <w:name w:val="DEPITableBullets"/>
    <w:lvl w:ilvl="0" w:tplc="93A4829C">
      <w:start w:val="1"/>
      <w:numFmt w:val="bullet"/>
      <w:pStyle w:val="TableTextBullet"/>
      <w:lvlText w:val="•"/>
      <w:lvlJc w:val="left"/>
      <w:pPr>
        <w:tabs>
          <w:tab w:val="num" w:pos="284"/>
        </w:tabs>
        <w:ind w:left="284" w:hanging="171"/>
      </w:pPr>
      <w:rPr>
        <w:rFonts w:ascii="Calibri" w:hAnsi="Calibri" w:hint="default"/>
        <w:b w:val="0"/>
        <w:i w:val="0"/>
        <w:color w:val="363534"/>
        <w:position w:val="0"/>
        <w:sz w:val="20"/>
        <w:szCs w:val="12"/>
      </w:rPr>
    </w:lvl>
    <w:lvl w:ilvl="1" w:tplc="186C692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077C9D34">
      <w:start w:val="1"/>
      <w:numFmt w:val="bullet"/>
      <w:pStyle w:val="TableTextBullet3"/>
      <w:lvlText w:val=""/>
      <w:lvlJc w:val="left"/>
      <w:pPr>
        <w:tabs>
          <w:tab w:val="num" w:pos="624"/>
        </w:tabs>
        <w:ind w:left="624" w:hanging="170"/>
      </w:pPr>
      <w:rPr>
        <w:rFonts w:ascii="Symbol" w:hAnsi="Symbol" w:hint="default"/>
        <w:position w:val="3"/>
        <w:sz w:val="18"/>
      </w:rPr>
    </w:lvl>
    <w:lvl w:ilvl="3" w:tplc="42029D74">
      <w:start w:val="1"/>
      <w:numFmt w:val="none"/>
      <w:lvlText w:val=""/>
      <w:lvlJc w:val="left"/>
      <w:pPr>
        <w:ind w:left="2767" w:hanging="360"/>
      </w:pPr>
      <w:rPr>
        <w:rFonts w:hint="default"/>
      </w:rPr>
    </w:lvl>
    <w:lvl w:ilvl="4" w:tplc="F6F6F232">
      <w:start w:val="1"/>
      <w:numFmt w:val="none"/>
      <w:lvlText w:val=""/>
      <w:lvlJc w:val="left"/>
      <w:pPr>
        <w:ind w:left="3487" w:hanging="360"/>
      </w:pPr>
      <w:rPr>
        <w:rFonts w:hint="default"/>
      </w:rPr>
    </w:lvl>
    <w:lvl w:ilvl="5" w:tplc="0F2675AC">
      <w:start w:val="1"/>
      <w:numFmt w:val="none"/>
      <w:lvlText w:val=""/>
      <w:lvlJc w:val="left"/>
      <w:pPr>
        <w:ind w:left="4207" w:hanging="360"/>
      </w:pPr>
      <w:rPr>
        <w:rFonts w:hint="default"/>
      </w:rPr>
    </w:lvl>
    <w:lvl w:ilvl="6" w:tplc="D2545F3A">
      <w:start w:val="1"/>
      <w:numFmt w:val="none"/>
      <w:lvlText w:val=""/>
      <w:lvlJc w:val="left"/>
      <w:pPr>
        <w:ind w:left="4927" w:hanging="360"/>
      </w:pPr>
      <w:rPr>
        <w:rFonts w:hint="default"/>
      </w:rPr>
    </w:lvl>
    <w:lvl w:ilvl="7" w:tplc="C8C6F062">
      <w:start w:val="1"/>
      <w:numFmt w:val="none"/>
      <w:lvlText w:val=""/>
      <w:lvlJc w:val="left"/>
      <w:pPr>
        <w:ind w:left="5647" w:hanging="360"/>
      </w:pPr>
      <w:rPr>
        <w:rFonts w:hint="default"/>
      </w:rPr>
    </w:lvl>
    <w:lvl w:ilvl="8" w:tplc="6AB61FA8">
      <w:start w:val="1"/>
      <w:numFmt w:val="none"/>
      <w:lvlText w:val=""/>
      <w:lvlJc w:val="left"/>
      <w:pPr>
        <w:ind w:left="6367" w:hanging="360"/>
      </w:pPr>
      <w:rPr>
        <w:rFonts w:hint="default"/>
      </w:rPr>
    </w:lvl>
  </w:abstractNum>
  <w:abstractNum w:abstractNumId="8" w15:restartNumberingAfterBreak="0">
    <w:nsid w:val="1A8635C3"/>
    <w:multiLevelType w:val="hybridMultilevel"/>
    <w:tmpl w:val="EC9E13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7532CA"/>
    <w:multiLevelType w:val="hybridMultilevel"/>
    <w:tmpl w:val="5ABC4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8B6550"/>
    <w:multiLevelType w:val="hybridMultilevel"/>
    <w:tmpl w:val="EC9E13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275C51"/>
    <w:multiLevelType w:val="hybridMultilevel"/>
    <w:tmpl w:val="14E88F38"/>
    <w:name w:val="DEPIListAlpha"/>
    <w:lvl w:ilvl="0" w:tplc="C9264CF0">
      <w:start w:val="1"/>
      <w:numFmt w:val="lowerLetter"/>
      <w:pStyle w:val="ListAlpha"/>
      <w:lvlText w:val="%1."/>
      <w:lvlJc w:val="left"/>
      <w:pPr>
        <w:ind w:left="340" w:hanging="340"/>
      </w:pPr>
      <w:rPr>
        <w:rFonts w:hint="default"/>
      </w:rPr>
    </w:lvl>
    <w:lvl w:ilvl="1" w:tplc="0F103D9E">
      <w:start w:val="1"/>
      <w:numFmt w:val="lowerRoman"/>
      <w:pStyle w:val="ListAlpha2"/>
      <w:lvlText w:val="%2."/>
      <w:lvlJc w:val="left"/>
      <w:pPr>
        <w:ind w:left="709" w:hanging="369"/>
      </w:pPr>
      <w:rPr>
        <w:rFonts w:hint="default"/>
      </w:rPr>
    </w:lvl>
    <w:lvl w:ilvl="2" w:tplc="4BA42AA0">
      <w:start w:val="1"/>
      <w:numFmt w:val="bullet"/>
      <w:pStyle w:val="ListAlpha3"/>
      <w:lvlText w:val="–"/>
      <w:lvlJc w:val="left"/>
      <w:pPr>
        <w:ind w:left="1049" w:hanging="340"/>
      </w:pPr>
      <w:rPr>
        <w:rFonts w:ascii="Arial" w:hAnsi="Arial" w:hint="default"/>
        <w:color w:val="auto"/>
      </w:rPr>
    </w:lvl>
    <w:lvl w:ilvl="3" w:tplc="83E09940">
      <w:start w:val="1"/>
      <w:numFmt w:val="decimal"/>
      <w:lvlText w:val="%4."/>
      <w:lvlJc w:val="left"/>
      <w:pPr>
        <w:ind w:left="1816" w:hanging="454"/>
      </w:pPr>
      <w:rPr>
        <w:rFonts w:hint="default"/>
      </w:rPr>
    </w:lvl>
    <w:lvl w:ilvl="4" w:tplc="A6CC6F3A">
      <w:start w:val="1"/>
      <w:numFmt w:val="lowerLetter"/>
      <w:lvlText w:val="%5."/>
      <w:lvlJc w:val="left"/>
      <w:pPr>
        <w:ind w:left="2270" w:hanging="454"/>
      </w:pPr>
      <w:rPr>
        <w:rFonts w:hint="default"/>
      </w:rPr>
    </w:lvl>
    <w:lvl w:ilvl="5" w:tplc="63A0827E">
      <w:start w:val="1"/>
      <w:numFmt w:val="lowerRoman"/>
      <w:lvlText w:val="%6."/>
      <w:lvlJc w:val="right"/>
      <w:pPr>
        <w:ind w:left="2724" w:hanging="454"/>
      </w:pPr>
      <w:rPr>
        <w:rFonts w:hint="default"/>
      </w:rPr>
    </w:lvl>
    <w:lvl w:ilvl="6" w:tplc="7C58B1C0">
      <w:start w:val="1"/>
      <w:numFmt w:val="decimal"/>
      <w:lvlText w:val="%7."/>
      <w:lvlJc w:val="left"/>
      <w:pPr>
        <w:ind w:left="3178" w:hanging="454"/>
      </w:pPr>
      <w:rPr>
        <w:rFonts w:hint="default"/>
      </w:rPr>
    </w:lvl>
    <w:lvl w:ilvl="7" w:tplc="BF5A7E12">
      <w:start w:val="1"/>
      <w:numFmt w:val="lowerLetter"/>
      <w:lvlText w:val="%8."/>
      <w:lvlJc w:val="left"/>
      <w:pPr>
        <w:ind w:left="3632" w:hanging="454"/>
      </w:pPr>
      <w:rPr>
        <w:rFonts w:hint="default"/>
      </w:rPr>
    </w:lvl>
    <w:lvl w:ilvl="8" w:tplc="FAFA07F2">
      <w:start w:val="1"/>
      <w:numFmt w:val="lowerRoman"/>
      <w:lvlText w:val="%9."/>
      <w:lvlJc w:val="right"/>
      <w:pPr>
        <w:ind w:left="4086" w:hanging="454"/>
      </w:pPr>
      <w:rPr>
        <w:rFonts w:hint="default"/>
      </w:rPr>
    </w:lvl>
  </w:abstractNum>
  <w:abstractNum w:abstractNumId="12" w15:restartNumberingAfterBreak="0">
    <w:nsid w:val="286204FE"/>
    <w:multiLevelType w:val="multilevel"/>
    <w:tmpl w:val="60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72580B"/>
    <w:multiLevelType w:val="hybridMultilevel"/>
    <w:tmpl w:val="151AC338"/>
    <w:name w:val="PullOutBoxNumbering"/>
    <w:lvl w:ilvl="0" w:tplc="35B4BF2A">
      <w:start w:val="1"/>
      <w:numFmt w:val="decimal"/>
      <w:pStyle w:val="PullOutBoxNumbered"/>
      <w:lvlText w:val="%1."/>
      <w:lvlJc w:val="left"/>
      <w:pPr>
        <w:tabs>
          <w:tab w:val="num" w:pos="482"/>
        </w:tabs>
        <w:ind w:left="482" w:hanging="340"/>
      </w:pPr>
      <w:rPr>
        <w:rFonts w:hint="default"/>
      </w:rPr>
    </w:lvl>
    <w:lvl w:ilvl="1" w:tplc="5F1C0E14">
      <w:start w:val="1"/>
      <w:numFmt w:val="lowerLetter"/>
      <w:pStyle w:val="PullOutBoxNumbered2"/>
      <w:lvlText w:val="%2."/>
      <w:lvlJc w:val="left"/>
      <w:pPr>
        <w:tabs>
          <w:tab w:val="num" w:pos="822"/>
        </w:tabs>
        <w:ind w:left="822" w:hanging="340"/>
      </w:pPr>
      <w:rPr>
        <w:rFonts w:hint="default"/>
        <w:color w:val="363534"/>
      </w:rPr>
    </w:lvl>
    <w:lvl w:ilvl="2" w:tplc="7112222E">
      <w:start w:val="1"/>
      <w:numFmt w:val="lowerRoman"/>
      <w:pStyle w:val="PullOutBoxNumbered3"/>
      <w:lvlText w:val="%3."/>
      <w:lvlJc w:val="left"/>
      <w:pPr>
        <w:tabs>
          <w:tab w:val="num" w:pos="1219"/>
        </w:tabs>
        <w:ind w:left="1219" w:hanging="397"/>
      </w:pPr>
      <w:rPr>
        <w:rFonts w:hint="default"/>
        <w:color w:val="363534"/>
        <w:position w:val="2"/>
        <w:sz w:val="22"/>
      </w:rPr>
    </w:lvl>
    <w:lvl w:ilvl="3" w:tplc="84BA6812">
      <w:start w:val="1"/>
      <w:numFmt w:val="none"/>
      <w:lvlText w:val=""/>
      <w:lvlJc w:val="left"/>
      <w:pPr>
        <w:ind w:left="1440" w:hanging="360"/>
      </w:pPr>
      <w:rPr>
        <w:rFonts w:hint="default"/>
      </w:rPr>
    </w:lvl>
    <w:lvl w:ilvl="4" w:tplc="E17E1CCA">
      <w:start w:val="1"/>
      <w:numFmt w:val="none"/>
      <w:lvlText w:val=""/>
      <w:lvlJc w:val="left"/>
      <w:pPr>
        <w:ind w:left="1800" w:hanging="360"/>
      </w:pPr>
      <w:rPr>
        <w:rFonts w:hint="default"/>
      </w:rPr>
    </w:lvl>
    <w:lvl w:ilvl="5" w:tplc="FB964404">
      <w:start w:val="1"/>
      <w:numFmt w:val="none"/>
      <w:lvlText w:val=""/>
      <w:lvlJc w:val="left"/>
      <w:pPr>
        <w:ind w:left="2160" w:hanging="360"/>
      </w:pPr>
      <w:rPr>
        <w:rFonts w:hint="default"/>
      </w:rPr>
    </w:lvl>
    <w:lvl w:ilvl="6" w:tplc="AB009AB2">
      <w:start w:val="1"/>
      <w:numFmt w:val="none"/>
      <w:lvlText w:val=""/>
      <w:lvlJc w:val="left"/>
      <w:pPr>
        <w:ind w:left="2520" w:hanging="360"/>
      </w:pPr>
      <w:rPr>
        <w:rFonts w:hint="default"/>
      </w:rPr>
    </w:lvl>
    <w:lvl w:ilvl="7" w:tplc="479A3A80">
      <w:start w:val="1"/>
      <w:numFmt w:val="none"/>
      <w:lvlText w:val=""/>
      <w:lvlJc w:val="left"/>
      <w:pPr>
        <w:ind w:left="2880" w:hanging="360"/>
      </w:pPr>
      <w:rPr>
        <w:rFonts w:hint="default"/>
      </w:rPr>
    </w:lvl>
    <w:lvl w:ilvl="8" w:tplc="CC243526">
      <w:start w:val="1"/>
      <w:numFmt w:val="none"/>
      <w:lvlText w:val=""/>
      <w:lvlJc w:val="left"/>
      <w:pPr>
        <w:ind w:left="3240" w:hanging="360"/>
      </w:pPr>
      <w:rPr>
        <w:rFonts w:hint="default"/>
      </w:rPr>
    </w:lvl>
  </w:abstractNum>
  <w:abstractNum w:abstractNumId="14" w15:restartNumberingAfterBreak="0">
    <w:nsid w:val="2CDC28C0"/>
    <w:multiLevelType w:val="hybridMultilevel"/>
    <w:tmpl w:val="6D001134"/>
    <w:lvl w:ilvl="0" w:tplc="E1866D3E">
      <w:numFmt w:val="bullet"/>
      <w:lvlText w:val=""/>
      <w:lvlJc w:val="left"/>
      <w:pPr>
        <w:ind w:left="473" w:hanging="360"/>
      </w:pPr>
      <w:rPr>
        <w:rFonts w:ascii="Symbol" w:eastAsia="Times New Roman" w:hAnsi="Symbo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5" w15:restartNumberingAfterBreak="0">
    <w:nsid w:val="2CFE564C"/>
    <w:multiLevelType w:val="hybridMultilevel"/>
    <w:tmpl w:val="F7AE93BA"/>
    <w:lvl w:ilvl="0" w:tplc="BA6E9C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23AD4"/>
    <w:multiLevelType w:val="hybridMultilevel"/>
    <w:tmpl w:val="C3FC21F4"/>
    <w:name w:val="DEPIPullOutBoxBullets"/>
    <w:lvl w:ilvl="0" w:tplc="88A6F21E">
      <w:start w:val="1"/>
      <w:numFmt w:val="bullet"/>
      <w:pStyle w:val="PullOutBoxBullet"/>
      <w:lvlText w:val="•"/>
      <w:lvlJc w:val="left"/>
      <w:pPr>
        <w:tabs>
          <w:tab w:val="num" w:pos="567"/>
        </w:tabs>
        <w:ind w:left="312" w:hanging="170"/>
      </w:pPr>
      <w:rPr>
        <w:rFonts w:ascii="Calibri" w:hAnsi="Calibri" w:hint="default"/>
        <w:color w:val="363534"/>
        <w:sz w:val="20"/>
      </w:rPr>
    </w:lvl>
    <w:lvl w:ilvl="1" w:tplc="3244C724">
      <w:start w:val="1"/>
      <w:numFmt w:val="bullet"/>
      <w:pStyle w:val="PullOutBoxBullet2"/>
      <w:lvlText w:val="–"/>
      <w:lvlJc w:val="left"/>
      <w:pPr>
        <w:tabs>
          <w:tab w:val="num" w:pos="851"/>
        </w:tabs>
        <w:ind w:left="482" w:hanging="170"/>
      </w:pPr>
      <w:rPr>
        <w:rFonts w:ascii="Calibri" w:hAnsi="Calibri" w:hint="default"/>
        <w:b w:val="0"/>
        <w:i w:val="0"/>
        <w:color w:val="363534"/>
        <w:position w:val="2"/>
        <w:sz w:val="20"/>
      </w:rPr>
    </w:lvl>
    <w:lvl w:ilvl="2" w:tplc="63263F1E">
      <w:start w:val="1"/>
      <w:numFmt w:val="bullet"/>
      <w:pStyle w:val="PullOutBoxBullet3"/>
      <w:lvlText w:val="&gt;"/>
      <w:lvlJc w:val="left"/>
      <w:pPr>
        <w:tabs>
          <w:tab w:val="num" w:pos="1134"/>
        </w:tabs>
        <w:ind w:left="652" w:hanging="170"/>
      </w:pPr>
      <w:rPr>
        <w:rFonts w:ascii="Calibri" w:hAnsi="Calibri" w:hint="default"/>
        <w:b w:val="0"/>
        <w:i w:val="0"/>
        <w:color w:val="363534"/>
        <w:position w:val="1"/>
        <w:sz w:val="18"/>
      </w:rPr>
    </w:lvl>
    <w:lvl w:ilvl="3" w:tplc="D58E32C0">
      <w:start w:val="1"/>
      <w:numFmt w:val="none"/>
      <w:lvlText w:val=""/>
      <w:lvlJc w:val="left"/>
      <w:pPr>
        <w:ind w:left="0" w:firstLine="0"/>
      </w:pPr>
      <w:rPr>
        <w:rFonts w:hint="default"/>
      </w:rPr>
    </w:lvl>
    <w:lvl w:ilvl="4" w:tplc="5DD408BA">
      <w:start w:val="1"/>
      <w:numFmt w:val="none"/>
      <w:lvlText w:val=""/>
      <w:lvlJc w:val="left"/>
      <w:pPr>
        <w:ind w:left="0" w:firstLine="0"/>
      </w:pPr>
      <w:rPr>
        <w:rFonts w:hint="default"/>
      </w:rPr>
    </w:lvl>
    <w:lvl w:ilvl="5" w:tplc="028279C2">
      <w:start w:val="1"/>
      <w:numFmt w:val="none"/>
      <w:lvlText w:val=""/>
      <w:lvlJc w:val="left"/>
      <w:pPr>
        <w:ind w:left="0" w:firstLine="0"/>
      </w:pPr>
      <w:rPr>
        <w:rFonts w:hint="default"/>
      </w:rPr>
    </w:lvl>
    <w:lvl w:ilvl="6" w:tplc="A8C0704A">
      <w:start w:val="1"/>
      <w:numFmt w:val="none"/>
      <w:lvlText w:val=""/>
      <w:lvlJc w:val="left"/>
      <w:pPr>
        <w:ind w:left="0" w:firstLine="0"/>
      </w:pPr>
      <w:rPr>
        <w:rFonts w:hint="default"/>
      </w:rPr>
    </w:lvl>
    <w:lvl w:ilvl="7" w:tplc="5DFC2B6C">
      <w:start w:val="1"/>
      <w:numFmt w:val="none"/>
      <w:lvlText w:val=""/>
      <w:lvlJc w:val="left"/>
      <w:pPr>
        <w:ind w:left="0" w:firstLine="0"/>
      </w:pPr>
      <w:rPr>
        <w:rFonts w:hint="default"/>
      </w:rPr>
    </w:lvl>
    <w:lvl w:ilvl="8" w:tplc="37F88B62">
      <w:start w:val="1"/>
      <w:numFmt w:val="none"/>
      <w:lvlText w:val=""/>
      <w:lvlJc w:val="left"/>
      <w:pPr>
        <w:ind w:left="0" w:firstLine="0"/>
      </w:pPr>
      <w:rPr>
        <w:rFonts w:hint="default"/>
      </w:rPr>
    </w:lvl>
  </w:abstractNum>
  <w:abstractNum w:abstractNumId="18" w15:restartNumberingAfterBreak="0">
    <w:nsid w:val="3A2B329D"/>
    <w:multiLevelType w:val="hybridMultilevel"/>
    <w:tmpl w:val="D646E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505378"/>
    <w:multiLevelType w:val="hybridMultilevel"/>
    <w:tmpl w:val="40F457D2"/>
    <w:name w:val="JemenaBullets"/>
    <w:lvl w:ilvl="0" w:tplc="F0AA5FD0">
      <w:start w:val="1"/>
      <w:numFmt w:val="bullet"/>
      <w:lvlText w:val=""/>
      <w:lvlJc w:val="left"/>
      <w:pPr>
        <w:tabs>
          <w:tab w:val="num" w:pos="340"/>
        </w:tabs>
        <w:ind w:left="340" w:hanging="340"/>
      </w:pPr>
      <w:rPr>
        <w:rFonts w:ascii="Symbol" w:hAnsi="Symbol" w:hint="default"/>
        <w:color w:val="auto"/>
        <w:position w:val="0"/>
        <w:sz w:val="16"/>
      </w:rPr>
    </w:lvl>
    <w:lvl w:ilvl="1" w:tplc="111C9FC2">
      <w:start w:val="1"/>
      <w:numFmt w:val="bullet"/>
      <w:lvlRestart w:val="0"/>
      <w:lvlText w:val=""/>
      <w:lvlJc w:val="left"/>
      <w:pPr>
        <w:tabs>
          <w:tab w:val="num" w:pos="851"/>
        </w:tabs>
        <w:ind w:left="851" w:hanging="426"/>
      </w:pPr>
      <w:rPr>
        <w:rFonts w:ascii="Webdings" w:hAnsi="Webdings" w:hint="default"/>
        <w:color w:val="auto"/>
      </w:rPr>
    </w:lvl>
    <w:lvl w:ilvl="2" w:tplc="66D69AD2">
      <w:start w:val="1"/>
      <w:numFmt w:val="bullet"/>
      <w:lvlRestart w:val="0"/>
      <w:lvlText w:val="–"/>
      <w:lvlJc w:val="left"/>
      <w:pPr>
        <w:tabs>
          <w:tab w:val="num" w:pos="1276"/>
        </w:tabs>
        <w:ind w:left="1276" w:hanging="425"/>
      </w:pPr>
      <w:rPr>
        <w:rFonts w:ascii="Arial" w:hAnsi="Arial" w:hint="default"/>
        <w:color w:val="auto"/>
      </w:rPr>
    </w:lvl>
    <w:lvl w:ilvl="3" w:tplc="1062E802">
      <w:start w:val="1"/>
      <w:numFmt w:val="decimal"/>
      <w:lvlText w:val="(%4)"/>
      <w:lvlJc w:val="left"/>
      <w:pPr>
        <w:tabs>
          <w:tab w:val="num" w:pos="1440"/>
        </w:tabs>
        <w:ind w:left="1440" w:hanging="360"/>
      </w:pPr>
      <w:rPr>
        <w:rFonts w:hint="default"/>
      </w:rPr>
    </w:lvl>
    <w:lvl w:ilvl="4" w:tplc="57DABFEC">
      <w:start w:val="1"/>
      <w:numFmt w:val="lowerLetter"/>
      <w:lvlText w:val="(%5)"/>
      <w:lvlJc w:val="left"/>
      <w:pPr>
        <w:tabs>
          <w:tab w:val="num" w:pos="1800"/>
        </w:tabs>
        <w:ind w:left="1800" w:hanging="360"/>
      </w:pPr>
      <w:rPr>
        <w:rFonts w:hint="default"/>
      </w:rPr>
    </w:lvl>
    <w:lvl w:ilvl="5" w:tplc="624438DC">
      <w:start w:val="1"/>
      <w:numFmt w:val="lowerRoman"/>
      <w:lvlText w:val="(%6)"/>
      <w:lvlJc w:val="left"/>
      <w:pPr>
        <w:tabs>
          <w:tab w:val="num" w:pos="2160"/>
        </w:tabs>
        <w:ind w:left="2160" w:hanging="360"/>
      </w:pPr>
      <w:rPr>
        <w:rFonts w:hint="default"/>
      </w:rPr>
    </w:lvl>
    <w:lvl w:ilvl="6" w:tplc="B16288B2">
      <w:start w:val="1"/>
      <w:numFmt w:val="decimal"/>
      <w:lvlText w:val="%7."/>
      <w:lvlJc w:val="left"/>
      <w:pPr>
        <w:tabs>
          <w:tab w:val="num" w:pos="2520"/>
        </w:tabs>
        <w:ind w:left="2520" w:hanging="360"/>
      </w:pPr>
      <w:rPr>
        <w:rFonts w:hint="default"/>
      </w:rPr>
    </w:lvl>
    <w:lvl w:ilvl="7" w:tplc="C0169DA0">
      <w:start w:val="1"/>
      <w:numFmt w:val="lowerLetter"/>
      <w:lvlText w:val="%8."/>
      <w:lvlJc w:val="left"/>
      <w:pPr>
        <w:tabs>
          <w:tab w:val="num" w:pos="2880"/>
        </w:tabs>
        <w:ind w:left="2880" w:hanging="360"/>
      </w:pPr>
      <w:rPr>
        <w:rFonts w:hint="default"/>
      </w:rPr>
    </w:lvl>
    <w:lvl w:ilvl="8" w:tplc="91FE34F4">
      <w:start w:val="1"/>
      <w:numFmt w:val="lowerRoman"/>
      <w:lvlText w:val="%9."/>
      <w:lvlJc w:val="left"/>
      <w:pPr>
        <w:tabs>
          <w:tab w:val="num" w:pos="3240"/>
        </w:tabs>
        <w:ind w:left="3240" w:hanging="360"/>
      </w:pPr>
      <w:rPr>
        <w:rFonts w:hint="default"/>
      </w:rPr>
    </w:lvl>
  </w:abstractNum>
  <w:abstractNum w:abstractNumId="20" w15:restartNumberingAfterBreak="0">
    <w:nsid w:val="3B59023A"/>
    <w:multiLevelType w:val="hybridMultilevel"/>
    <w:tmpl w:val="3E58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777AB3"/>
    <w:multiLevelType w:val="hybridMultilevel"/>
    <w:tmpl w:val="08AE7D6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3CE308A7"/>
    <w:multiLevelType w:val="hybridMultilevel"/>
    <w:tmpl w:val="FFFFFFFF"/>
    <w:lvl w:ilvl="0" w:tplc="3CB2CA66">
      <w:start w:val="1"/>
      <w:numFmt w:val="decimal"/>
      <w:lvlText w:val="%1."/>
      <w:lvlJc w:val="left"/>
      <w:pPr>
        <w:tabs>
          <w:tab w:val="num" w:pos="720"/>
        </w:tabs>
        <w:ind w:left="720" w:hanging="720"/>
      </w:pPr>
    </w:lvl>
    <w:lvl w:ilvl="1" w:tplc="303A8FD6">
      <w:start w:val="1"/>
      <w:numFmt w:val="decimal"/>
      <w:lvlText w:val="%2."/>
      <w:lvlJc w:val="left"/>
      <w:pPr>
        <w:tabs>
          <w:tab w:val="num" w:pos="1440"/>
        </w:tabs>
        <w:ind w:left="1440" w:hanging="720"/>
      </w:pPr>
    </w:lvl>
    <w:lvl w:ilvl="2" w:tplc="8100576C">
      <w:start w:val="1"/>
      <w:numFmt w:val="decimal"/>
      <w:lvlText w:val="%3."/>
      <w:lvlJc w:val="left"/>
      <w:pPr>
        <w:tabs>
          <w:tab w:val="num" w:pos="2160"/>
        </w:tabs>
        <w:ind w:left="2160" w:hanging="720"/>
      </w:pPr>
    </w:lvl>
    <w:lvl w:ilvl="3" w:tplc="3ADEC3C2">
      <w:start w:val="1"/>
      <w:numFmt w:val="decimal"/>
      <w:lvlText w:val="%4."/>
      <w:lvlJc w:val="left"/>
      <w:pPr>
        <w:tabs>
          <w:tab w:val="num" w:pos="2880"/>
        </w:tabs>
        <w:ind w:left="2880" w:hanging="720"/>
      </w:pPr>
    </w:lvl>
    <w:lvl w:ilvl="4" w:tplc="7376F820">
      <w:start w:val="1"/>
      <w:numFmt w:val="decimal"/>
      <w:lvlText w:val="%5."/>
      <w:lvlJc w:val="left"/>
      <w:pPr>
        <w:tabs>
          <w:tab w:val="num" w:pos="3600"/>
        </w:tabs>
        <w:ind w:left="3600" w:hanging="720"/>
      </w:pPr>
    </w:lvl>
    <w:lvl w:ilvl="5" w:tplc="8DCAEDFC">
      <w:start w:val="1"/>
      <w:numFmt w:val="decimal"/>
      <w:lvlText w:val="%6."/>
      <w:lvlJc w:val="left"/>
      <w:pPr>
        <w:tabs>
          <w:tab w:val="num" w:pos="4320"/>
        </w:tabs>
        <w:ind w:left="4320" w:hanging="720"/>
      </w:pPr>
    </w:lvl>
    <w:lvl w:ilvl="6" w:tplc="76FC0052">
      <w:start w:val="1"/>
      <w:numFmt w:val="decimal"/>
      <w:lvlText w:val="%7."/>
      <w:lvlJc w:val="left"/>
      <w:pPr>
        <w:tabs>
          <w:tab w:val="num" w:pos="5040"/>
        </w:tabs>
        <w:ind w:left="5040" w:hanging="720"/>
      </w:pPr>
    </w:lvl>
    <w:lvl w:ilvl="7" w:tplc="C24A40C6">
      <w:start w:val="1"/>
      <w:numFmt w:val="decimal"/>
      <w:lvlText w:val="%8."/>
      <w:lvlJc w:val="left"/>
      <w:pPr>
        <w:tabs>
          <w:tab w:val="num" w:pos="5760"/>
        </w:tabs>
        <w:ind w:left="5760" w:hanging="720"/>
      </w:pPr>
    </w:lvl>
    <w:lvl w:ilvl="8" w:tplc="3648BEAA">
      <w:start w:val="1"/>
      <w:numFmt w:val="decimal"/>
      <w:lvlText w:val="%9."/>
      <w:lvlJc w:val="left"/>
      <w:pPr>
        <w:tabs>
          <w:tab w:val="num" w:pos="6480"/>
        </w:tabs>
        <w:ind w:left="6480" w:hanging="720"/>
      </w:pPr>
    </w:lvl>
  </w:abstractNum>
  <w:abstractNum w:abstractNumId="23" w15:restartNumberingAfterBreak="0">
    <w:nsid w:val="3CFD75B0"/>
    <w:multiLevelType w:val="hybridMultilevel"/>
    <w:tmpl w:val="0409001D"/>
    <w:styleLink w:val="1ai"/>
    <w:lvl w:ilvl="0" w:tplc="74B01D26">
      <w:start w:val="1"/>
      <w:numFmt w:val="decimal"/>
      <w:lvlText w:val="%1)"/>
      <w:lvlJc w:val="left"/>
      <w:pPr>
        <w:tabs>
          <w:tab w:val="num" w:pos="360"/>
        </w:tabs>
        <w:ind w:left="360" w:hanging="360"/>
      </w:pPr>
    </w:lvl>
    <w:lvl w:ilvl="1" w:tplc="A1CEC4A8">
      <w:start w:val="1"/>
      <w:numFmt w:val="lowerLetter"/>
      <w:lvlText w:val="%2)"/>
      <w:lvlJc w:val="left"/>
      <w:pPr>
        <w:tabs>
          <w:tab w:val="num" w:pos="720"/>
        </w:tabs>
        <w:ind w:left="720" w:hanging="360"/>
      </w:pPr>
    </w:lvl>
    <w:lvl w:ilvl="2" w:tplc="1ADE0896">
      <w:start w:val="1"/>
      <w:numFmt w:val="lowerRoman"/>
      <w:lvlText w:val="%3)"/>
      <w:lvlJc w:val="left"/>
      <w:pPr>
        <w:tabs>
          <w:tab w:val="num" w:pos="1080"/>
        </w:tabs>
        <w:ind w:left="1080" w:hanging="360"/>
      </w:pPr>
    </w:lvl>
    <w:lvl w:ilvl="3" w:tplc="AC0CD138">
      <w:start w:val="1"/>
      <w:numFmt w:val="decimal"/>
      <w:lvlText w:val="(%4)"/>
      <w:lvlJc w:val="left"/>
      <w:pPr>
        <w:tabs>
          <w:tab w:val="num" w:pos="1440"/>
        </w:tabs>
        <w:ind w:left="1440" w:hanging="360"/>
      </w:pPr>
    </w:lvl>
    <w:lvl w:ilvl="4" w:tplc="0F72E1CE">
      <w:start w:val="1"/>
      <w:numFmt w:val="lowerLetter"/>
      <w:lvlText w:val="(%5)"/>
      <w:lvlJc w:val="left"/>
      <w:pPr>
        <w:tabs>
          <w:tab w:val="num" w:pos="1800"/>
        </w:tabs>
        <w:ind w:left="1800" w:hanging="360"/>
      </w:pPr>
    </w:lvl>
    <w:lvl w:ilvl="5" w:tplc="2D6CD9DE">
      <w:start w:val="1"/>
      <w:numFmt w:val="lowerRoman"/>
      <w:lvlText w:val="(%6)"/>
      <w:lvlJc w:val="left"/>
      <w:pPr>
        <w:tabs>
          <w:tab w:val="num" w:pos="2160"/>
        </w:tabs>
        <w:ind w:left="2160" w:hanging="360"/>
      </w:pPr>
    </w:lvl>
    <w:lvl w:ilvl="6" w:tplc="DCCAF03A">
      <w:start w:val="1"/>
      <w:numFmt w:val="decimal"/>
      <w:lvlText w:val="%7."/>
      <w:lvlJc w:val="left"/>
      <w:pPr>
        <w:tabs>
          <w:tab w:val="num" w:pos="2520"/>
        </w:tabs>
        <w:ind w:left="2520" w:hanging="360"/>
      </w:pPr>
    </w:lvl>
    <w:lvl w:ilvl="7" w:tplc="8BA4B3DA">
      <w:start w:val="1"/>
      <w:numFmt w:val="lowerLetter"/>
      <w:lvlText w:val="%8."/>
      <w:lvlJc w:val="left"/>
      <w:pPr>
        <w:tabs>
          <w:tab w:val="num" w:pos="2880"/>
        </w:tabs>
        <w:ind w:left="2880" w:hanging="360"/>
      </w:pPr>
    </w:lvl>
    <w:lvl w:ilvl="8" w:tplc="39EC9B24">
      <w:start w:val="1"/>
      <w:numFmt w:val="lowerRoman"/>
      <w:lvlText w:val="%9."/>
      <w:lvlJc w:val="left"/>
      <w:pPr>
        <w:tabs>
          <w:tab w:val="num" w:pos="3240"/>
        </w:tabs>
        <w:ind w:left="3240" w:hanging="360"/>
      </w:pPr>
    </w:lvl>
  </w:abstractNum>
  <w:abstractNum w:abstractNumId="24" w15:restartNumberingAfterBreak="0">
    <w:nsid w:val="41F21788"/>
    <w:multiLevelType w:val="hybridMultilevel"/>
    <w:tmpl w:val="AEEC30DE"/>
    <w:lvl w:ilvl="0" w:tplc="1EE8F8A0">
      <w:start w:val="1"/>
      <w:numFmt w:val="bullet"/>
      <w:pStyle w:val="SmallBullet"/>
      <w:lvlText w:val="•"/>
      <w:lvlJc w:val="left"/>
      <w:pPr>
        <w:ind w:left="170" w:hanging="170"/>
      </w:pPr>
      <w:rPr>
        <w:rFonts w:ascii="Arial" w:hAnsi="Arial" w:hint="default"/>
        <w:color w:val="363534"/>
      </w:rPr>
    </w:lvl>
    <w:lvl w:ilvl="1" w:tplc="A44A1CB2">
      <w:start w:val="1"/>
      <w:numFmt w:val="bullet"/>
      <w:lvlText w:val="o"/>
      <w:lvlJc w:val="left"/>
      <w:pPr>
        <w:ind w:left="1440" w:hanging="360"/>
      </w:pPr>
      <w:rPr>
        <w:rFonts w:ascii="Courier New" w:hAnsi="Courier New" w:cs="Courier New" w:hint="default"/>
      </w:rPr>
    </w:lvl>
    <w:lvl w:ilvl="2" w:tplc="498E5006">
      <w:start w:val="1"/>
      <w:numFmt w:val="bullet"/>
      <w:lvlText w:val=""/>
      <w:lvlJc w:val="left"/>
      <w:pPr>
        <w:ind w:left="2160" w:hanging="360"/>
      </w:pPr>
      <w:rPr>
        <w:rFonts w:ascii="Wingdings" w:hAnsi="Wingdings" w:hint="default"/>
      </w:rPr>
    </w:lvl>
    <w:lvl w:ilvl="3" w:tplc="700CE8FC">
      <w:start w:val="1"/>
      <w:numFmt w:val="bullet"/>
      <w:lvlText w:val=""/>
      <w:lvlJc w:val="left"/>
      <w:pPr>
        <w:ind w:left="2880" w:hanging="360"/>
      </w:pPr>
      <w:rPr>
        <w:rFonts w:ascii="Symbol" w:hAnsi="Symbol" w:hint="default"/>
      </w:rPr>
    </w:lvl>
    <w:lvl w:ilvl="4" w:tplc="8CAAE838">
      <w:start w:val="1"/>
      <w:numFmt w:val="bullet"/>
      <w:lvlText w:val="o"/>
      <w:lvlJc w:val="left"/>
      <w:pPr>
        <w:ind w:left="3600" w:hanging="360"/>
      </w:pPr>
      <w:rPr>
        <w:rFonts w:ascii="Courier New" w:hAnsi="Courier New" w:cs="Courier New" w:hint="default"/>
      </w:rPr>
    </w:lvl>
    <w:lvl w:ilvl="5" w:tplc="3AF4F7D2">
      <w:start w:val="1"/>
      <w:numFmt w:val="bullet"/>
      <w:lvlText w:val=""/>
      <w:lvlJc w:val="left"/>
      <w:pPr>
        <w:ind w:left="4320" w:hanging="360"/>
      </w:pPr>
      <w:rPr>
        <w:rFonts w:ascii="Wingdings" w:hAnsi="Wingdings" w:hint="default"/>
      </w:rPr>
    </w:lvl>
    <w:lvl w:ilvl="6" w:tplc="C862FE34">
      <w:start w:val="1"/>
      <w:numFmt w:val="bullet"/>
      <w:lvlText w:val=""/>
      <w:lvlJc w:val="left"/>
      <w:pPr>
        <w:ind w:left="5040" w:hanging="360"/>
      </w:pPr>
      <w:rPr>
        <w:rFonts w:ascii="Symbol" w:hAnsi="Symbol" w:hint="default"/>
      </w:rPr>
    </w:lvl>
    <w:lvl w:ilvl="7" w:tplc="AD10E6C4">
      <w:start w:val="1"/>
      <w:numFmt w:val="bullet"/>
      <w:lvlText w:val="o"/>
      <w:lvlJc w:val="left"/>
      <w:pPr>
        <w:ind w:left="5760" w:hanging="360"/>
      </w:pPr>
      <w:rPr>
        <w:rFonts w:ascii="Courier New" w:hAnsi="Courier New" w:cs="Courier New" w:hint="default"/>
      </w:rPr>
    </w:lvl>
    <w:lvl w:ilvl="8" w:tplc="73BC6C6E">
      <w:start w:val="1"/>
      <w:numFmt w:val="bullet"/>
      <w:lvlText w:val=""/>
      <w:lvlJc w:val="left"/>
      <w:pPr>
        <w:ind w:left="6480" w:hanging="360"/>
      </w:pPr>
      <w:rPr>
        <w:rFonts w:ascii="Wingdings" w:hAnsi="Wingdings" w:hint="default"/>
      </w:rPr>
    </w:lvl>
  </w:abstractNum>
  <w:abstractNum w:abstractNumId="25" w15:restartNumberingAfterBreak="0">
    <w:nsid w:val="424F22B9"/>
    <w:multiLevelType w:val="hybridMultilevel"/>
    <w:tmpl w:val="EC9E13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DB0BA5"/>
    <w:multiLevelType w:val="hybridMultilevel"/>
    <w:tmpl w:val="4D2E6E24"/>
    <w:lvl w:ilvl="0" w:tplc="0C090001">
      <w:start w:val="1"/>
      <w:numFmt w:val="bullet"/>
      <w:lvlText w:val=""/>
      <w:lvlJc w:val="left"/>
      <w:pPr>
        <w:ind w:left="833" w:hanging="360"/>
      </w:pPr>
      <w:rPr>
        <w:rFonts w:ascii="Symbol" w:hAnsi="Symbol" w:hint="default"/>
      </w:rPr>
    </w:lvl>
    <w:lvl w:ilvl="1" w:tplc="0C090003">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7" w15:restartNumberingAfterBreak="0">
    <w:nsid w:val="49D96115"/>
    <w:multiLevelType w:val="multilevel"/>
    <w:tmpl w:val="3A68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545EC4"/>
    <w:multiLevelType w:val="hybridMultilevel"/>
    <w:tmpl w:val="BE401ACC"/>
    <w:name w:val="HighlightBoxBullet"/>
    <w:lvl w:ilvl="0" w:tplc="BAB8D758">
      <w:start w:val="1"/>
      <w:numFmt w:val="bullet"/>
      <w:lvlRestart w:val="0"/>
      <w:pStyle w:val="HighlightBoxBullet"/>
      <w:lvlText w:val="•"/>
      <w:lvlJc w:val="left"/>
      <w:pPr>
        <w:ind w:left="454" w:hanging="227"/>
      </w:pPr>
      <w:rPr>
        <w:rFonts w:ascii="Arial" w:hAnsi="Arial" w:cs="Arial" w:hint="default"/>
        <w:color w:val="363534"/>
        <w:sz w:val="24"/>
      </w:rPr>
    </w:lvl>
    <w:lvl w:ilvl="1" w:tplc="E43C8CE4">
      <w:start w:val="1"/>
      <w:numFmt w:val="bullet"/>
      <w:lvlText w:val="o"/>
      <w:lvlJc w:val="left"/>
      <w:pPr>
        <w:ind w:left="1667" w:hanging="360"/>
      </w:pPr>
      <w:rPr>
        <w:rFonts w:ascii="Courier New" w:hAnsi="Courier New" w:cs="Courier New" w:hint="default"/>
      </w:rPr>
    </w:lvl>
    <w:lvl w:ilvl="2" w:tplc="8E76D402">
      <w:start w:val="1"/>
      <w:numFmt w:val="bullet"/>
      <w:lvlText w:val=""/>
      <w:lvlJc w:val="left"/>
      <w:pPr>
        <w:ind w:left="2387" w:hanging="360"/>
      </w:pPr>
      <w:rPr>
        <w:rFonts w:ascii="Wingdings" w:hAnsi="Wingdings" w:hint="default"/>
      </w:rPr>
    </w:lvl>
    <w:lvl w:ilvl="3" w:tplc="03508526">
      <w:start w:val="1"/>
      <w:numFmt w:val="bullet"/>
      <w:lvlText w:val=""/>
      <w:lvlJc w:val="left"/>
      <w:pPr>
        <w:ind w:left="3107" w:hanging="360"/>
      </w:pPr>
      <w:rPr>
        <w:rFonts w:ascii="Symbol" w:hAnsi="Symbol" w:hint="default"/>
      </w:rPr>
    </w:lvl>
    <w:lvl w:ilvl="4" w:tplc="614C3B8E">
      <w:start w:val="1"/>
      <w:numFmt w:val="bullet"/>
      <w:lvlText w:val="o"/>
      <w:lvlJc w:val="left"/>
      <w:pPr>
        <w:ind w:left="3827" w:hanging="360"/>
      </w:pPr>
      <w:rPr>
        <w:rFonts w:ascii="Courier New" w:hAnsi="Courier New" w:cs="Courier New" w:hint="default"/>
      </w:rPr>
    </w:lvl>
    <w:lvl w:ilvl="5" w:tplc="38E4CC30">
      <w:start w:val="1"/>
      <w:numFmt w:val="bullet"/>
      <w:lvlText w:val=""/>
      <w:lvlJc w:val="left"/>
      <w:pPr>
        <w:ind w:left="4547" w:hanging="360"/>
      </w:pPr>
      <w:rPr>
        <w:rFonts w:ascii="Wingdings" w:hAnsi="Wingdings" w:hint="default"/>
      </w:rPr>
    </w:lvl>
    <w:lvl w:ilvl="6" w:tplc="CC209C6A">
      <w:start w:val="1"/>
      <w:numFmt w:val="bullet"/>
      <w:lvlText w:val=""/>
      <w:lvlJc w:val="left"/>
      <w:pPr>
        <w:ind w:left="5267" w:hanging="360"/>
      </w:pPr>
      <w:rPr>
        <w:rFonts w:ascii="Symbol" w:hAnsi="Symbol" w:hint="default"/>
      </w:rPr>
    </w:lvl>
    <w:lvl w:ilvl="7" w:tplc="3132A242">
      <w:start w:val="1"/>
      <w:numFmt w:val="bullet"/>
      <w:lvlText w:val="o"/>
      <w:lvlJc w:val="left"/>
      <w:pPr>
        <w:ind w:left="5987" w:hanging="360"/>
      </w:pPr>
      <w:rPr>
        <w:rFonts w:ascii="Courier New" w:hAnsi="Courier New" w:cs="Courier New" w:hint="default"/>
      </w:rPr>
    </w:lvl>
    <w:lvl w:ilvl="8" w:tplc="381ABCC2">
      <w:start w:val="1"/>
      <w:numFmt w:val="bullet"/>
      <w:lvlText w:val=""/>
      <w:lvlJc w:val="left"/>
      <w:pPr>
        <w:ind w:left="6707" w:hanging="360"/>
      </w:pPr>
      <w:rPr>
        <w:rFonts w:ascii="Wingdings" w:hAnsi="Wingdings" w:hint="default"/>
      </w:rPr>
    </w:lvl>
  </w:abstractNum>
  <w:abstractNum w:abstractNumId="29" w15:restartNumberingAfterBreak="0">
    <w:nsid w:val="512536C5"/>
    <w:multiLevelType w:val="hybridMultilevel"/>
    <w:tmpl w:val="D97E5BB2"/>
    <w:name w:val="PBNumbering"/>
    <w:lvl w:ilvl="0" w:tplc="71206C66">
      <w:start w:val="1"/>
      <w:numFmt w:val="decimal"/>
      <w:lvlText w:val="%1."/>
      <w:lvlJc w:val="left"/>
      <w:pPr>
        <w:tabs>
          <w:tab w:val="num" w:pos="425"/>
        </w:tabs>
        <w:ind w:left="425" w:hanging="425"/>
      </w:pPr>
      <w:rPr>
        <w:rFonts w:hint="default"/>
      </w:rPr>
    </w:lvl>
    <w:lvl w:ilvl="1" w:tplc="F75C5016">
      <w:start w:val="1"/>
      <w:numFmt w:val="lowerLetter"/>
      <w:lvlText w:val="%2)"/>
      <w:lvlJc w:val="left"/>
      <w:pPr>
        <w:tabs>
          <w:tab w:val="num" w:pos="851"/>
        </w:tabs>
        <w:ind w:left="851" w:hanging="426"/>
      </w:pPr>
      <w:rPr>
        <w:rFonts w:hint="default"/>
      </w:rPr>
    </w:lvl>
    <w:lvl w:ilvl="2" w:tplc="F05455EE">
      <w:start w:val="1"/>
      <w:numFmt w:val="lowerRoman"/>
      <w:lvlText w:val="%3)"/>
      <w:lvlJc w:val="left"/>
      <w:pPr>
        <w:tabs>
          <w:tab w:val="num" w:pos="1276"/>
        </w:tabs>
        <w:ind w:left="1276" w:hanging="425"/>
      </w:pPr>
      <w:rPr>
        <w:rFonts w:hint="default"/>
      </w:rPr>
    </w:lvl>
    <w:lvl w:ilvl="3" w:tplc="F348BD82">
      <w:start w:val="1"/>
      <w:numFmt w:val="bullet"/>
      <w:lvlText w:val="–"/>
      <w:lvlJc w:val="left"/>
      <w:pPr>
        <w:tabs>
          <w:tab w:val="num" w:pos="1559"/>
        </w:tabs>
        <w:ind w:left="1559" w:hanging="283"/>
      </w:pPr>
      <w:rPr>
        <w:rFonts w:ascii="Arial" w:hAnsi="Arial" w:hint="default"/>
      </w:rPr>
    </w:lvl>
    <w:lvl w:ilvl="4" w:tplc="B7CEDA62">
      <w:start w:val="1"/>
      <w:numFmt w:val="none"/>
      <w:lvlText w:val=""/>
      <w:lvlJc w:val="left"/>
      <w:pPr>
        <w:tabs>
          <w:tab w:val="num" w:pos="1800"/>
        </w:tabs>
        <w:ind w:left="-32767" w:firstLine="0"/>
      </w:pPr>
      <w:rPr>
        <w:rFonts w:hint="default"/>
      </w:rPr>
    </w:lvl>
    <w:lvl w:ilvl="5" w:tplc="836C3A1C">
      <w:start w:val="1"/>
      <w:numFmt w:val="none"/>
      <w:lvlText w:val="(%6)"/>
      <w:lvlJc w:val="left"/>
      <w:pPr>
        <w:tabs>
          <w:tab w:val="num" w:pos="2160"/>
        </w:tabs>
        <w:ind w:left="-32767" w:firstLine="0"/>
      </w:pPr>
      <w:rPr>
        <w:rFonts w:hint="default"/>
      </w:rPr>
    </w:lvl>
    <w:lvl w:ilvl="6" w:tplc="C3284758">
      <w:start w:val="1"/>
      <w:numFmt w:val="none"/>
      <w:lvlText w:val="%7"/>
      <w:lvlJc w:val="left"/>
      <w:pPr>
        <w:tabs>
          <w:tab w:val="num" w:pos="2520"/>
        </w:tabs>
        <w:ind w:left="-32767" w:firstLine="0"/>
      </w:pPr>
      <w:rPr>
        <w:rFonts w:hint="default"/>
      </w:rPr>
    </w:lvl>
    <w:lvl w:ilvl="7" w:tplc="4AB6BE66">
      <w:start w:val="1"/>
      <w:numFmt w:val="none"/>
      <w:lvlText w:val=""/>
      <w:lvlJc w:val="left"/>
      <w:pPr>
        <w:tabs>
          <w:tab w:val="num" w:pos="2880"/>
        </w:tabs>
        <w:ind w:left="-32767" w:firstLine="0"/>
      </w:pPr>
      <w:rPr>
        <w:rFonts w:hint="default"/>
      </w:rPr>
    </w:lvl>
    <w:lvl w:ilvl="8" w:tplc="ED4C15D0">
      <w:start w:val="1"/>
      <w:numFmt w:val="none"/>
      <w:lvlText w:val="%9."/>
      <w:lvlJc w:val="left"/>
      <w:pPr>
        <w:tabs>
          <w:tab w:val="num" w:pos="3240"/>
        </w:tabs>
        <w:ind w:left="-32767" w:firstLine="0"/>
      </w:pPr>
      <w:rPr>
        <w:rFonts w:hint="default"/>
      </w:rPr>
    </w:lvl>
  </w:abstractNum>
  <w:abstractNum w:abstractNumId="30" w15:restartNumberingAfterBreak="0">
    <w:nsid w:val="515E53D8"/>
    <w:multiLevelType w:val="multilevel"/>
    <w:tmpl w:val="F908293A"/>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1" w15:restartNumberingAfterBreak="0">
    <w:nsid w:val="5D0540A9"/>
    <w:multiLevelType w:val="multilevel"/>
    <w:tmpl w:val="FAFEA2A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5DB41179"/>
    <w:multiLevelType w:val="hybridMultilevel"/>
    <w:tmpl w:val="EC9E13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A869DF"/>
    <w:multiLevelType w:val="multilevel"/>
    <w:tmpl w:val="85F477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4" w15:restartNumberingAfterBreak="0">
    <w:nsid w:val="69B16A5E"/>
    <w:multiLevelType w:val="hybridMultilevel"/>
    <w:tmpl w:val="4DA08B22"/>
    <w:lvl w:ilvl="0" w:tplc="2B802CA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6819CC"/>
    <w:multiLevelType w:val="multilevel"/>
    <w:tmpl w:val="748EE228"/>
    <w:lvl w:ilvl="0">
      <w:start w:val="1"/>
      <w:numFmt w:val="decimal"/>
      <w:pStyle w:val="Heading1"/>
      <w:lvlText w:val="%1."/>
      <w:lvlJc w:val="left"/>
      <w:pPr>
        <w:ind w:left="2344" w:hanging="360"/>
      </w:pPr>
    </w:lvl>
    <w:lvl w:ilvl="1">
      <w:start w:val="1"/>
      <w:numFmt w:val="decimal"/>
      <w:isLgl/>
      <w:lvlText w:val="%1.%2"/>
      <w:lvlJc w:val="left"/>
      <w:pPr>
        <w:ind w:left="2270" w:hanging="1420"/>
      </w:pPr>
      <w:rPr>
        <w:rFonts w:hint="default"/>
      </w:rPr>
    </w:lvl>
    <w:lvl w:ilvl="2">
      <w:start w:val="1"/>
      <w:numFmt w:val="decimal"/>
      <w:isLgl/>
      <w:lvlText w:val="%1.%2.%3"/>
      <w:lvlJc w:val="left"/>
      <w:pPr>
        <w:ind w:left="2270" w:hanging="1420"/>
      </w:pPr>
      <w:rPr>
        <w:rFonts w:hint="default"/>
      </w:rPr>
    </w:lvl>
    <w:lvl w:ilvl="3">
      <w:start w:val="1"/>
      <w:numFmt w:val="decimal"/>
      <w:isLgl/>
      <w:lvlText w:val="%1.%2.%3.%4"/>
      <w:lvlJc w:val="left"/>
      <w:pPr>
        <w:ind w:left="2270" w:hanging="1420"/>
      </w:pPr>
      <w:rPr>
        <w:rFonts w:hint="default"/>
      </w:rPr>
    </w:lvl>
    <w:lvl w:ilvl="4">
      <w:start w:val="1"/>
      <w:numFmt w:val="decimal"/>
      <w:isLgl/>
      <w:lvlText w:val="%1.%2.%3.%4.%5"/>
      <w:lvlJc w:val="left"/>
      <w:pPr>
        <w:ind w:left="2270" w:hanging="1420"/>
      </w:pPr>
      <w:rPr>
        <w:rFonts w:hint="default"/>
      </w:rPr>
    </w:lvl>
    <w:lvl w:ilvl="5">
      <w:start w:val="1"/>
      <w:numFmt w:val="decimal"/>
      <w:isLgl/>
      <w:lvlText w:val="%1.%2.%3.%4.%5.%6"/>
      <w:lvlJc w:val="left"/>
      <w:pPr>
        <w:ind w:left="2270" w:hanging="142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36" w15:restartNumberingAfterBreak="0">
    <w:nsid w:val="6D1D40AC"/>
    <w:multiLevelType w:val="hybridMultilevel"/>
    <w:tmpl w:val="4A4219B0"/>
    <w:name w:val="TableNumbering"/>
    <w:lvl w:ilvl="0" w:tplc="DD5ED818">
      <w:start w:val="1"/>
      <w:numFmt w:val="decimal"/>
      <w:pStyle w:val="TableTextNumbered"/>
      <w:lvlText w:val="%1."/>
      <w:lvlJc w:val="left"/>
      <w:pPr>
        <w:tabs>
          <w:tab w:val="num" w:pos="482"/>
        </w:tabs>
        <w:ind w:left="482" w:hanging="369"/>
      </w:pPr>
      <w:rPr>
        <w:rFonts w:hint="default"/>
      </w:rPr>
    </w:lvl>
    <w:lvl w:ilvl="1" w:tplc="895404C6">
      <w:start w:val="1"/>
      <w:numFmt w:val="lowerLetter"/>
      <w:pStyle w:val="TableTextNumbered2"/>
      <w:lvlText w:val="%2."/>
      <w:lvlJc w:val="left"/>
      <w:pPr>
        <w:tabs>
          <w:tab w:val="num" w:pos="822"/>
        </w:tabs>
        <w:ind w:left="822" w:hanging="340"/>
      </w:pPr>
      <w:rPr>
        <w:rFonts w:hint="default"/>
      </w:rPr>
    </w:lvl>
    <w:lvl w:ilvl="2" w:tplc="5F944500">
      <w:start w:val="1"/>
      <w:numFmt w:val="lowerRoman"/>
      <w:pStyle w:val="TableTextNumbered3"/>
      <w:lvlText w:val="%3."/>
      <w:lvlJc w:val="left"/>
      <w:pPr>
        <w:tabs>
          <w:tab w:val="num" w:pos="1219"/>
        </w:tabs>
        <w:ind w:left="1219" w:hanging="397"/>
      </w:pPr>
      <w:rPr>
        <w:rFonts w:hint="default"/>
      </w:rPr>
    </w:lvl>
    <w:lvl w:ilvl="3" w:tplc="9048B322">
      <w:start w:val="1"/>
      <w:numFmt w:val="none"/>
      <w:lvlText w:val=""/>
      <w:lvlJc w:val="left"/>
      <w:pPr>
        <w:ind w:left="1440" w:hanging="360"/>
      </w:pPr>
      <w:rPr>
        <w:rFonts w:hint="default"/>
      </w:rPr>
    </w:lvl>
    <w:lvl w:ilvl="4" w:tplc="A16E953E">
      <w:start w:val="1"/>
      <w:numFmt w:val="none"/>
      <w:lvlText w:val=""/>
      <w:lvlJc w:val="left"/>
      <w:pPr>
        <w:ind w:left="1800" w:hanging="360"/>
      </w:pPr>
      <w:rPr>
        <w:rFonts w:hint="default"/>
      </w:rPr>
    </w:lvl>
    <w:lvl w:ilvl="5" w:tplc="DBE8F38C">
      <w:start w:val="1"/>
      <w:numFmt w:val="none"/>
      <w:lvlText w:val=""/>
      <w:lvlJc w:val="left"/>
      <w:pPr>
        <w:ind w:left="2160" w:hanging="360"/>
      </w:pPr>
      <w:rPr>
        <w:rFonts w:hint="default"/>
      </w:rPr>
    </w:lvl>
    <w:lvl w:ilvl="6" w:tplc="02048FE0">
      <w:start w:val="1"/>
      <w:numFmt w:val="none"/>
      <w:lvlText w:val=""/>
      <w:lvlJc w:val="left"/>
      <w:pPr>
        <w:ind w:left="2520" w:hanging="360"/>
      </w:pPr>
      <w:rPr>
        <w:rFonts w:hint="default"/>
      </w:rPr>
    </w:lvl>
    <w:lvl w:ilvl="7" w:tplc="26781ACC">
      <w:start w:val="1"/>
      <w:numFmt w:val="none"/>
      <w:lvlText w:val=""/>
      <w:lvlJc w:val="left"/>
      <w:pPr>
        <w:ind w:left="2880" w:hanging="360"/>
      </w:pPr>
      <w:rPr>
        <w:rFonts w:hint="default"/>
      </w:rPr>
    </w:lvl>
    <w:lvl w:ilvl="8" w:tplc="72F47C32">
      <w:start w:val="1"/>
      <w:numFmt w:val="none"/>
      <w:lvlText w:val=""/>
      <w:lvlJc w:val="left"/>
      <w:pPr>
        <w:ind w:left="3240" w:hanging="360"/>
      </w:pPr>
      <w:rPr>
        <w:rFonts w:hint="default"/>
      </w:rPr>
    </w:lvl>
  </w:abstractNum>
  <w:abstractNum w:abstractNumId="37" w15:restartNumberingAfterBreak="0">
    <w:nsid w:val="6E2C692B"/>
    <w:multiLevelType w:val="hybridMultilevel"/>
    <w:tmpl w:val="CD1C484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8" w15:restartNumberingAfterBreak="0">
    <w:nsid w:val="70250B03"/>
    <w:multiLevelType w:val="hybridMultilevel"/>
    <w:tmpl w:val="F3EA2326"/>
    <w:name w:val="DEPIQuoteBullets"/>
    <w:lvl w:ilvl="0" w:tplc="4964FE48">
      <w:start w:val="1"/>
      <w:numFmt w:val="bullet"/>
      <w:pStyle w:val="QuoteBullet"/>
      <w:lvlText w:val=""/>
      <w:lvlJc w:val="left"/>
      <w:pPr>
        <w:tabs>
          <w:tab w:val="num" w:pos="454"/>
        </w:tabs>
        <w:ind w:left="454" w:hanging="170"/>
      </w:pPr>
      <w:rPr>
        <w:rFonts w:ascii="Symbol" w:hAnsi="Symbol" w:hint="default"/>
        <w:b w:val="0"/>
        <w:i w:val="0"/>
        <w:color w:val="363534"/>
        <w:position w:val="2"/>
        <w:sz w:val="18"/>
      </w:rPr>
    </w:lvl>
    <w:lvl w:ilvl="1" w:tplc="9E3C1346">
      <w:start w:val="1"/>
      <w:numFmt w:val="bullet"/>
      <w:pStyle w:val="QuoteBullet2"/>
      <w:lvlText w:val="–"/>
      <w:lvlJc w:val="left"/>
      <w:pPr>
        <w:tabs>
          <w:tab w:val="num" w:pos="624"/>
        </w:tabs>
        <w:ind w:left="624" w:hanging="170"/>
      </w:pPr>
      <w:rPr>
        <w:rFonts w:ascii="Arial" w:hAnsi="Arial" w:hint="default"/>
        <w:b w:val="0"/>
        <w:i w:val="0"/>
        <w:color w:val="auto"/>
        <w:position w:val="2"/>
        <w:sz w:val="18"/>
      </w:rPr>
    </w:lvl>
    <w:lvl w:ilvl="2" w:tplc="ECFAC496">
      <w:start w:val="1"/>
      <w:numFmt w:val="bullet"/>
      <w:lvlText w:val="‒"/>
      <w:lvlJc w:val="left"/>
      <w:pPr>
        <w:tabs>
          <w:tab w:val="num" w:pos="1418"/>
        </w:tabs>
        <w:ind w:left="1418" w:hanging="283"/>
      </w:pPr>
      <w:rPr>
        <w:rFonts w:ascii="Calibri" w:hAnsi="Calibri" w:hint="default"/>
        <w:color w:val="FFE15A"/>
      </w:rPr>
    </w:lvl>
    <w:lvl w:ilvl="3" w:tplc="44469626">
      <w:start w:val="1"/>
      <w:numFmt w:val="bullet"/>
      <w:lvlText w:val=""/>
      <w:lvlJc w:val="left"/>
      <w:pPr>
        <w:ind w:left="1136" w:firstLine="283"/>
      </w:pPr>
      <w:rPr>
        <w:rFonts w:ascii="Symbol" w:hAnsi="Symbol" w:hint="default"/>
      </w:rPr>
    </w:lvl>
    <w:lvl w:ilvl="4" w:tplc="B66A8FCE">
      <w:start w:val="1"/>
      <w:numFmt w:val="bullet"/>
      <w:lvlText w:val=""/>
      <w:lvlJc w:val="left"/>
      <w:pPr>
        <w:ind w:left="1420" w:firstLine="283"/>
      </w:pPr>
      <w:rPr>
        <w:rFonts w:ascii="Symbol" w:hAnsi="Symbol" w:hint="default"/>
      </w:rPr>
    </w:lvl>
    <w:lvl w:ilvl="5" w:tplc="3F866B10">
      <w:start w:val="1"/>
      <w:numFmt w:val="bullet"/>
      <w:lvlText w:val=""/>
      <w:lvlJc w:val="left"/>
      <w:pPr>
        <w:ind w:left="1704" w:firstLine="283"/>
      </w:pPr>
      <w:rPr>
        <w:rFonts w:ascii="Wingdings" w:hAnsi="Wingdings" w:hint="default"/>
      </w:rPr>
    </w:lvl>
    <w:lvl w:ilvl="6" w:tplc="C9BE0166">
      <w:start w:val="1"/>
      <w:numFmt w:val="bullet"/>
      <w:lvlText w:val=""/>
      <w:lvlJc w:val="left"/>
      <w:pPr>
        <w:ind w:left="1988" w:firstLine="283"/>
      </w:pPr>
      <w:rPr>
        <w:rFonts w:ascii="Wingdings" w:hAnsi="Wingdings" w:hint="default"/>
      </w:rPr>
    </w:lvl>
    <w:lvl w:ilvl="7" w:tplc="08CA8340">
      <w:start w:val="1"/>
      <w:numFmt w:val="bullet"/>
      <w:lvlText w:val=""/>
      <w:lvlJc w:val="left"/>
      <w:pPr>
        <w:ind w:left="2272" w:firstLine="283"/>
      </w:pPr>
      <w:rPr>
        <w:rFonts w:ascii="Symbol" w:hAnsi="Symbol" w:hint="default"/>
      </w:rPr>
    </w:lvl>
    <w:lvl w:ilvl="8" w:tplc="B3E61BF0">
      <w:start w:val="1"/>
      <w:numFmt w:val="bullet"/>
      <w:lvlText w:val=""/>
      <w:lvlJc w:val="left"/>
      <w:pPr>
        <w:ind w:left="2556" w:firstLine="283"/>
      </w:pPr>
      <w:rPr>
        <w:rFonts w:ascii="Symbol" w:hAnsi="Symbol" w:hint="default"/>
      </w:rPr>
    </w:lvl>
  </w:abstractNum>
  <w:abstractNum w:abstractNumId="39" w15:restartNumberingAfterBreak="0">
    <w:nsid w:val="713F4C40"/>
    <w:multiLevelType w:val="hybridMultilevel"/>
    <w:tmpl w:val="FFFFFFFF"/>
    <w:lvl w:ilvl="0" w:tplc="13309FE0">
      <w:start w:val="1"/>
      <w:numFmt w:val="decimal"/>
      <w:lvlText w:val="%1."/>
      <w:lvlJc w:val="left"/>
      <w:pPr>
        <w:tabs>
          <w:tab w:val="num" w:pos="720"/>
        </w:tabs>
        <w:ind w:left="720" w:hanging="720"/>
      </w:pPr>
    </w:lvl>
    <w:lvl w:ilvl="1" w:tplc="E522FB0C">
      <w:start w:val="1"/>
      <w:numFmt w:val="decimal"/>
      <w:lvlText w:val="%2."/>
      <w:lvlJc w:val="left"/>
      <w:pPr>
        <w:tabs>
          <w:tab w:val="num" w:pos="1440"/>
        </w:tabs>
        <w:ind w:left="1440" w:hanging="720"/>
      </w:pPr>
    </w:lvl>
    <w:lvl w:ilvl="2" w:tplc="C1E62A0A">
      <w:start w:val="1"/>
      <w:numFmt w:val="decimal"/>
      <w:lvlText w:val="%3."/>
      <w:lvlJc w:val="left"/>
      <w:pPr>
        <w:tabs>
          <w:tab w:val="num" w:pos="2160"/>
        </w:tabs>
        <w:ind w:left="2160" w:hanging="720"/>
      </w:pPr>
    </w:lvl>
    <w:lvl w:ilvl="3" w:tplc="0C244220">
      <w:start w:val="1"/>
      <w:numFmt w:val="decimal"/>
      <w:lvlText w:val="%4."/>
      <w:lvlJc w:val="left"/>
      <w:pPr>
        <w:tabs>
          <w:tab w:val="num" w:pos="2880"/>
        </w:tabs>
        <w:ind w:left="2880" w:hanging="720"/>
      </w:pPr>
    </w:lvl>
    <w:lvl w:ilvl="4" w:tplc="356CFA18">
      <w:start w:val="1"/>
      <w:numFmt w:val="decimal"/>
      <w:lvlText w:val="%5."/>
      <w:lvlJc w:val="left"/>
      <w:pPr>
        <w:tabs>
          <w:tab w:val="num" w:pos="3600"/>
        </w:tabs>
        <w:ind w:left="3600" w:hanging="720"/>
      </w:pPr>
    </w:lvl>
    <w:lvl w:ilvl="5" w:tplc="F75E68B0">
      <w:start w:val="1"/>
      <w:numFmt w:val="decimal"/>
      <w:lvlText w:val="%6."/>
      <w:lvlJc w:val="left"/>
      <w:pPr>
        <w:tabs>
          <w:tab w:val="num" w:pos="4320"/>
        </w:tabs>
        <w:ind w:left="4320" w:hanging="720"/>
      </w:pPr>
    </w:lvl>
    <w:lvl w:ilvl="6" w:tplc="8220707C">
      <w:start w:val="1"/>
      <w:numFmt w:val="decimal"/>
      <w:lvlText w:val="%7."/>
      <w:lvlJc w:val="left"/>
      <w:pPr>
        <w:tabs>
          <w:tab w:val="num" w:pos="5040"/>
        </w:tabs>
        <w:ind w:left="5040" w:hanging="720"/>
      </w:pPr>
    </w:lvl>
    <w:lvl w:ilvl="7" w:tplc="CBF8A73C">
      <w:start w:val="1"/>
      <w:numFmt w:val="decimal"/>
      <w:lvlText w:val="%8."/>
      <w:lvlJc w:val="left"/>
      <w:pPr>
        <w:tabs>
          <w:tab w:val="num" w:pos="5760"/>
        </w:tabs>
        <w:ind w:left="5760" w:hanging="720"/>
      </w:pPr>
    </w:lvl>
    <w:lvl w:ilvl="8" w:tplc="227C5BB0">
      <w:start w:val="1"/>
      <w:numFmt w:val="decimal"/>
      <w:lvlText w:val="%9."/>
      <w:lvlJc w:val="left"/>
      <w:pPr>
        <w:tabs>
          <w:tab w:val="num" w:pos="6480"/>
        </w:tabs>
        <w:ind w:left="6480" w:hanging="720"/>
      </w:pPr>
    </w:lvl>
  </w:abstractNum>
  <w:abstractNum w:abstractNumId="40" w15:restartNumberingAfterBreak="0">
    <w:nsid w:val="7839021E"/>
    <w:multiLevelType w:val="hybridMultilevel"/>
    <w:tmpl w:val="E0E09B5E"/>
    <w:name w:val="DEPIListNumbering"/>
    <w:lvl w:ilvl="0" w:tplc="2FE02C44">
      <w:start w:val="1"/>
      <w:numFmt w:val="decimal"/>
      <w:pStyle w:val="ListNumber"/>
      <w:lvlText w:val="%1."/>
      <w:lvlJc w:val="left"/>
      <w:pPr>
        <w:tabs>
          <w:tab w:val="num" w:pos="340"/>
        </w:tabs>
        <w:ind w:left="340" w:hanging="340"/>
      </w:pPr>
      <w:rPr>
        <w:rFonts w:hint="default"/>
        <w:color w:val="363534"/>
        <w:spacing w:val="0"/>
        <w:sz w:val="20"/>
      </w:rPr>
    </w:lvl>
    <w:lvl w:ilvl="1" w:tplc="89E245A8">
      <w:start w:val="1"/>
      <w:numFmt w:val="lowerLetter"/>
      <w:pStyle w:val="ListNumber2"/>
      <w:lvlText w:val="%2."/>
      <w:lvlJc w:val="left"/>
      <w:pPr>
        <w:tabs>
          <w:tab w:val="num" w:pos="680"/>
        </w:tabs>
        <w:ind w:left="680" w:hanging="340"/>
      </w:pPr>
      <w:rPr>
        <w:rFonts w:hint="default"/>
        <w:color w:val="363534"/>
        <w:spacing w:val="0"/>
        <w:sz w:val="20"/>
      </w:rPr>
    </w:lvl>
    <w:lvl w:ilvl="2" w:tplc="C06C98C4">
      <w:start w:val="1"/>
      <w:numFmt w:val="lowerRoman"/>
      <w:pStyle w:val="ListNumber3"/>
      <w:lvlText w:val="%3."/>
      <w:lvlJc w:val="left"/>
      <w:pPr>
        <w:tabs>
          <w:tab w:val="num" w:pos="1049"/>
        </w:tabs>
        <w:ind w:left="1049" w:hanging="369"/>
      </w:pPr>
      <w:rPr>
        <w:rFonts w:hint="default"/>
        <w:color w:val="363534"/>
        <w:spacing w:val="0"/>
        <w:position w:val="0"/>
        <w:sz w:val="20"/>
        <w:szCs w:val="16"/>
      </w:rPr>
    </w:lvl>
    <w:lvl w:ilvl="3" w:tplc="00DA0776">
      <w:start w:val="1"/>
      <w:numFmt w:val="none"/>
      <w:lvlText w:val=""/>
      <w:lvlJc w:val="left"/>
      <w:pPr>
        <w:tabs>
          <w:tab w:val="num" w:pos="-31680"/>
        </w:tabs>
        <w:ind w:left="-32767" w:firstLine="0"/>
      </w:pPr>
      <w:rPr>
        <w:rFonts w:hint="default"/>
      </w:rPr>
    </w:lvl>
    <w:lvl w:ilvl="4" w:tplc="8DAC7574">
      <w:start w:val="1"/>
      <w:numFmt w:val="none"/>
      <w:lvlText w:val=""/>
      <w:lvlJc w:val="left"/>
      <w:pPr>
        <w:tabs>
          <w:tab w:val="num" w:pos="-31680"/>
        </w:tabs>
        <w:ind w:left="-32767" w:firstLine="0"/>
      </w:pPr>
      <w:rPr>
        <w:rFonts w:hint="default"/>
      </w:rPr>
    </w:lvl>
    <w:lvl w:ilvl="5" w:tplc="3E9684C2">
      <w:start w:val="1"/>
      <w:numFmt w:val="none"/>
      <w:lvlText w:val=""/>
      <w:lvlJc w:val="left"/>
      <w:pPr>
        <w:tabs>
          <w:tab w:val="num" w:pos="-31680"/>
        </w:tabs>
        <w:ind w:left="-32767" w:firstLine="0"/>
      </w:pPr>
      <w:rPr>
        <w:rFonts w:hint="default"/>
      </w:rPr>
    </w:lvl>
    <w:lvl w:ilvl="6" w:tplc="90B879C0">
      <w:start w:val="1"/>
      <w:numFmt w:val="none"/>
      <w:lvlText w:val=""/>
      <w:lvlJc w:val="left"/>
      <w:pPr>
        <w:tabs>
          <w:tab w:val="num" w:pos="-31680"/>
        </w:tabs>
        <w:ind w:left="-32767" w:firstLine="0"/>
      </w:pPr>
      <w:rPr>
        <w:rFonts w:hint="default"/>
      </w:rPr>
    </w:lvl>
    <w:lvl w:ilvl="7" w:tplc="27C048FA">
      <w:start w:val="1"/>
      <w:numFmt w:val="none"/>
      <w:lvlText w:val=""/>
      <w:lvlJc w:val="left"/>
      <w:pPr>
        <w:tabs>
          <w:tab w:val="num" w:pos="-31680"/>
        </w:tabs>
        <w:ind w:left="-32767" w:firstLine="0"/>
      </w:pPr>
      <w:rPr>
        <w:rFonts w:hint="default"/>
      </w:rPr>
    </w:lvl>
    <w:lvl w:ilvl="8" w:tplc="36D043CC">
      <w:start w:val="1"/>
      <w:numFmt w:val="none"/>
      <w:lvlText w:val=""/>
      <w:lvlJc w:val="left"/>
      <w:pPr>
        <w:tabs>
          <w:tab w:val="num" w:pos="-31680"/>
        </w:tabs>
        <w:ind w:left="-32767" w:firstLine="0"/>
      </w:pPr>
      <w:rPr>
        <w:rFonts w:hint="default"/>
      </w:rPr>
    </w:lvl>
  </w:abstractNum>
  <w:abstractNum w:abstractNumId="41" w15:restartNumberingAfterBreak="0">
    <w:nsid w:val="79603B5B"/>
    <w:multiLevelType w:val="hybridMultilevel"/>
    <w:tmpl w:val="FFFFFFFF"/>
    <w:lvl w:ilvl="0" w:tplc="DB0623C4">
      <w:start w:val="1"/>
      <w:numFmt w:val="decimal"/>
      <w:lvlText w:val="%1."/>
      <w:lvlJc w:val="left"/>
      <w:pPr>
        <w:tabs>
          <w:tab w:val="num" w:pos="720"/>
        </w:tabs>
        <w:ind w:left="720" w:hanging="720"/>
      </w:pPr>
    </w:lvl>
    <w:lvl w:ilvl="1" w:tplc="6EFEA85E">
      <w:start w:val="1"/>
      <w:numFmt w:val="decimal"/>
      <w:lvlText w:val="%2."/>
      <w:lvlJc w:val="left"/>
      <w:pPr>
        <w:tabs>
          <w:tab w:val="num" w:pos="1440"/>
        </w:tabs>
        <w:ind w:left="1440" w:hanging="720"/>
      </w:pPr>
    </w:lvl>
    <w:lvl w:ilvl="2" w:tplc="8EE0CF74">
      <w:start w:val="1"/>
      <w:numFmt w:val="decimal"/>
      <w:lvlText w:val="%3."/>
      <w:lvlJc w:val="left"/>
      <w:pPr>
        <w:tabs>
          <w:tab w:val="num" w:pos="2160"/>
        </w:tabs>
        <w:ind w:left="2160" w:hanging="720"/>
      </w:pPr>
    </w:lvl>
    <w:lvl w:ilvl="3" w:tplc="12967AD2">
      <w:start w:val="1"/>
      <w:numFmt w:val="decimal"/>
      <w:lvlText w:val="%4."/>
      <w:lvlJc w:val="left"/>
      <w:pPr>
        <w:tabs>
          <w:tab w:val="num" w:pos="2880"/>
        </w:tabs>
        <w:ind w:left="2880" w:hanging="720"/>
      </w:pPr>
    </w:lvl>
    <w:lvl w:ilvl="4" w:tplc="43CEAA5E">
      <w:start w:val="1"/>
      <w:numFmt w:val="decimal"/>
      <w:lvlText w:val="%5."/>
      <w:lvlJc w:val="left"/>
      <w:pPr>
        <w:tabs>
          <w:tab w:val="num" w:pos="3600"/>
        </w:tabs>
        <w:ind w:left="3600" w:hanging="720"/>
      </w:pPr>
    </w:lvl>
    <w:lvl w:ilvl="5" w:tplc="4F107D0A">
      <w:start w:val="1"/>
      <w:numFmt w:val="decimal"/>
      <w:lvlText w:val="%6."/>
      <w:lvlJc w:val="left"/>
      <w:pPr>
        <w:tabs>
          <w:tab w:val="num" w:pos="4320"/>
        </w:tabs>
        <w:ind w:left="4320" w:hanging="720"/>
      </w:pPr>
    </w:lvl>
    <w:lvl w:ilvl="6" w:tplc="55D2C6CC">
      <w:start w:val="1"/>
      <w:numFmt w:val="decimal"/>
      <w:lvlText w:val="%7."/>
      <w:lvlJc w:val="left"/>
      <w:pPr>
        <w:tabs>
          <w:tab w:val="num" w:pos="5040"/>
        </w:tabs>
        <w:ind w:left="5040" w:hanging="720"/>
      </w:pPr>
    </w:lvl>
    <w:lvl w:ilvl="7" w:tplc="0C66F16A">
      <w:start w:val="1"/>
      <w:numFmt w:val="decimal"/>
      <w:lvlText w:val="%8."/>
      <w:lvlJc w:val="left"/>
      <w:pPr>
        <w:tabs>
          <w:tab w:val="num" w:pos="5760"/>
        </w:tabs>
        <w:ind w:left="5760" w:hanging="720"/>
      </w:pPr>
    </w:lvl>
    <w:lvl w:ilvl="8" w:tplc="1372780C">
      <w:start w:val="1"/>
      <w:numFmt w:val="decimal"/>
      <w:lvlText w:val="%9."/>
      <w:lvlJc w:val="left"/>
      <w:pPr>
        <w:tabs>
          <w:tab w:val="num" w:pos="6480"/>
        </w:tabs>
        <w:ind w:left="6480" w:hanging="720"/>
      </w:pPr>
    </w:lvl>
  </w:abstractNum>
  <w:abstractNum w:abstractNumId="42" w15:restartNumberingAfterBreak="0">
    <w:nsid w:val="7FE1290F"/>
    <w:multiLevelType w:val="hybridMultilevel"/>
    <w:tmpl w:val="A93CF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6"/>
  </w:num>
  <w:num w:numId="3">
    <w:abstractNumId w:val="31"/>
  </w:num>
  <w:num w:numId="4">
    <w:abstractNumId w:val="40"/>
  </w:num>
  <w:num w:numId="5">
    <w:abstractNumId w:val="13"/>
  </w:num>
  <w:num w:numId="6">
    <w:abstractNumId w:val="5"/>
  </w:num>
  <w:num w:numId="7">
    <w:abstractNumId w:val="2"/>
  </w:num>
  <w:num w:numId="8">
    <w:abstractNumId w:val="38"/>
  </w:num>
  <w:num w:numId="9">
    <w:abstractNumId w:val="7"/>
  </w:num>
  <w:num w:numId="10">
    <w:abstractNumId w:val="17"/>
  </w:num>
  <w:num w:numId="11">
    <w:abstractNumId w:val="11"/>
  </w:num>
  <w:num w:numId="12">
    <w:abstractNumId w:val="24"/>
  </w:num>
  <w:num w:numId="13">
    <w:abstractNumId w:val="28"/>
  </w:num>
  <w:num w:numId="14">
    <w:abstractNumId w:val="26"/>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6"/>
  </w:num>
  <w:num w:numId="18">
    <w:abstractNumId w:val="9"/>
  </w:num>
  <w:num w:numId="19">
    <w:abstractNumId w:val="6"/>
  </w:num>
  <w:num w:numId="20">
    <w:abstractNumId w:val="7"/>
  </w:num>
  <w:num w:numId="21">
    <w:abstractNumId w:val="7"/>
  </w:num>
  <w:num w:numId="22">
    <w:abstractNumId w:val="21"/>
  </w:num>
  <w:num w:numId="23">
    <w:abstractNumId w:val="7"/>
  </w:num>
  <w:num w:numId="24">
    <w:abstractNumId w:val="7"/>
  </w:num>
  <w:num w:numId="25">
    <w:abstractNumId w:val="37"/>
  </w:num>
  <w:num w:numId="26">
    <w:abstractNumId w:val="7"/>
  </w:num>
  <w:num w:numId="27">
    <w:abstractNumId w:val="7"/>
  </w:num>
  <w:num w:numId="28">
    <w:abstractNumId w:val="7"/>
  </w:num>
  <w:num w:numId="29">
    <w:abstractNumId w:val="14"/>
  </w:num>
  <w:num w:numId="30">
    <w:abstractNumId w:val="18"/>
  </w:num>
  <w:num w:numId="31">
    <w:abstractNumId w:val="20"/>
  </w:num>
  <w:num w:numId="32">
    <w:abstractNumId w:val="34"/>
  </w:num>
  <w:num w:numId="33">
    <w:abstractNumId w:val="32"/>
  </w:num>
  <w:num w:numId="34">
    <w:abstractNumId w:val="10"/>
  </w:num>
  <w:num w:numId="35">
    <w:abstractNumId w:val="7"/>
  </w:num>
  <w:num w:numId="36">
    <w:abstractNumId w:val="7"/>
  </w:num>
  <w:num w:numId="37">
    <w:abstractNumId w:val="8"/>
  </w:num>
  <w:num w:numId="38">
    <w:abstractNumId w:val="25"/>
  </w:num>
  <w:num w:numId="39">
    <w:abstractNumId w:val="7"/>
  </w:num>
  <w:num w:numId="40">
    <w:abstractNumId w:val="22"/>
  </w:num>
  <w:num w:numId="41">
    <w:abstractNumId w:val="39"/>
  </w:num>
  <w:num w:numId="42">
    <w:abstractNumId w:val="41"/>
  </w:num>
  <w:num w:numId="43">
    <w:abstractNumId w:val="3"/>
  </w:num>
  <w:num w:numId="44">
    <w:abstractNumId w:val="0"/>
  </w:num>
  <w:num w:numId="45">
    <w:abstractNumId w:val="7"/>
  </w:num>
  <w:num w:numId="46">
    <w:abstractNumId w:val="7"/>
  </w:num>
  <w:num w:numId="47">
    <w:abstractNumId w:val="42"/>
  </w:num>
  <w:num w:numId="48">
    <w:abstractNumId w:val="7"/>
  </w:num>
  <w:num w:numId="49">
    <w:abstractNumId w:val="15"/>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num>
  <w:num w:numId="52">
    <w:abstractNumId w:val="12"/>
  </w:num>
  <w:num w:numId="53">
    <w:abstractNumId w:val="7"/>
  </w:num>
  <w:num w:numId="54">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D/zodBMcw26RPJb6uoHDRFY9Hi2BuL0wVg5X6iSZBY4gToCcnOHwNgdkbe7RC+y3I3ekCFbOtCyUfBxz0EcbfQ==" w:salt="ccOdotwljutn00+r5sJhaA=="/>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False"/>
    <w:docVar w:name="Heading1Numbered" w:val="False"/>
    <w:docVar w:name="Heading2Numbered" w:val="False"/>
    <w:docVar w:name="Heading3Numbered" w:val="False"/>
    <w:docVar w:name="Heading4Numbered" w:val="False"/>
    <w:docVar w:name="PageSetup" w:val="Double"/>
    <w:docVar w:name="Theme Color" w:val="SolarVicExternal"/>
    <w:docVar w:name="TOC" w:val="True"/>
    <w:docVar w:name="TOCNew" w:val="False"/>
    <w:docVar w:name="Version" w:val="3"/>
  </w:docVars>
  <w:rsids>
    <w:rsidRoot w:val="00D14E24"/>
    <w:rsid w:val="0000017F"/>
    <w:rsid w:val="00000279"/>
    <w:rsid w:val="000004BD"/>
    <w:rsid w:val="0000064E"/>
    <w:rsid w:val="00000A1C"/>
    <w:rsid w:val="00000AC1"/>
    <w:rsid w:val="00000B7A"/>
    <w:rsid w:val="00000BE7"/>
    <w:rsid w:val="00000C89"/>
    <w:rsid w:val="00000FEB"/>
    <w:rsid w:val="000012BE"/>
    <w:rsid w:val="000015ED"/>
    <w:rsid w:val="00001929"/>
    <w:rsid w:val="000019C6"/>
    <w:rsid w:val="00001A7B"/>
    <w:rsid w:val="00001F6E"/>
    <w:rsid w:val="00001F76"/>
    <w:rsid w:val="00002279"/>
    <w:rsid w:val="000024EB"/>
    <w:rsid w:val="0000264F"/>
    <w:rsid w:val="0000279C"/>
    <w:rsid w:val="000028B4"/>
    <w:rsid w:val="00002DE1"/>
    <w:rsid w:val="00003163"/>
    <w:rsid w:val="000033AA"/>
    <w:rsid w:val="000035BA"/>
    <w:rsid w:val="000035E6"/>
    <w:rsid w:val="0000365F"/>
    <w:rsid w:val="0000385B"/>
    <w:rsid w:val="00003960"/>
    <w:rsid w:val="00003A58"/>
    <w:rsid w:val="00003B1C"/>
    <w:rsid w:val="00004025"/>
    <w:rsid w:val="00004237"/>
    <w:rsid w:val="000043ED"/>
    <w:rsid w:val="0000456E"/>
    <w:rsid w:val="0000461A"/>
    <w:rsid w:val="00004641"/>
    <w:rsid w:val="0000468F"/>
    <w:rsid w:val="000047A7"/>
    <w:rsid w:val="0000491E"/>
    <w:rsid w:val="00004CA4"/>
    <w:rsid w:val="00005261"/>
    <w:rsid w:val="00005568"/>
    <w:rsid w:val="00005647"/>
    <w:rsid w:val="000057A1"/>
    <w:rsid w:val="0000591C"/>
    <w:rsid w:val="00005E60"/>
    <w:rsid w:val="00005E73"/>
    <w:rsid w:val="00005EFC"/>
    <w:rsid w:val="00006000"/>
    <w:rsid w:val="000060D4"/>
    <w:rsid w:val="00006769"/>
    <w:rsid w:val="000068D4"/>
    <w:rsid w:val="00006A2C"/>
    <w:rsid w:val="00006A7F"/>
    <w:rsid w:val="00006E65"/>
    <w:rsid w:val="00006F08"/>
    <w:rsid w:val="000071E4"/>
    <w:rsid w:val="000075CA"/>
    <w:rsid w:val="000075FB"/>
    <w:rsid w:val="000079BC"/>
    <w:rsid w:val="00007E3F"/>
    <w:rsid w:val="00007F7E"/>
    <w:rsid w:val="000104A3"/>
    <w:rsid w:val="0001071F"/>
    <w:rsid w:val="00010A57"/>
    <w:rsid w:val="00010A8B"/>
    <w:rsid w:val="00010AAD"/>
    <w:rsid w:val="00010E3F"/>
    <w:rsid w:val="00010EDD"/>
    <w:rsid w:val="00010F74"/>
    <w:rsid w:val="00010FAD"/>
    <w:rsid w:val="00011004"/>
    <w:rsid w:val="0001107C"/>
    <w:rsid w:val="000111E8"/>
    <w:rsid w:val="00011299"/>
    <w:rsid w:val="000114BD"/>
    <w:rsid w:val="000118FD"/>
    <w:rsid w:val="00011F39"/>
    <w:rsid w:val="0001226A"/>
    <w:rsid w:val="0001247E"/>
    <w:rsid w:val="000125BB"/>
    <w:rsid w:val="00012710"/>
    <w:rsid w:val="00012735"/>
    <w:rsid w:val="000129DA"/>
    <w:rsid w:val="000129FF"/>
    <w:rsid w:val="00012B94"/>
    <w:rsid w:val="00012B99"/>
    <w:rsid w:val="00012D49"/>
    <w:rsid w:val="00012E66"/>
    <w:rsid w:val="00012EC2"/>
    <w:rsid w:val="00013360"/>
    <w:rsid w:val="0001362A"/>
    <w:rsid w:val="0001389C"/>
    <w:rsid w:val="0001393A"/>
    <w:rsid w:val="00013A16"/>
    <w:rsid w:val="00013BAE"/>
    <w:rsid w:val="00013BC4"/>
    <w:rsid w:val="00013DAD"/>
    <w:rsid w:val="00013DC6"/>
    <w:rsid w:val="0001466C"/>
    <w:rsid w:val="0001473E"/>
    <w:rsid w:val="00014C23"/>
    <w:rsid w:val="00014E03"/>
    <w:rsid w:val="00014E15"/>
    <w:rsid w:val="000153DB"/>
    <w:rsid w:val="00015BB6"/>
    <w:rsid w:val="0001604A"/>
    <w:rsid w:val="00016478"/>
    <w:rsid w:val="000167F9"/>
    <w:rsid w:val="000168B2"/>
    <w:rsid w:val="00016C60"/>
    <w:rsid w:val="00016F7A"/>
    <w:rsid w:val="000171F8"/>
    <w:rsid w:val="000171FD"/>
    <w:rsid w:val="00017571"/>
    <w:rsid w:val="00017669"/>
    <w:rsid w:val="00017D91"/>
    <w:rsid w:val="000201DE"/>
    <w:rsid w:val="000203A0"/>
    <w:rsid w:val="0002054C"/>
    <w:rsid w:val="00020972"/>
    <w:rsid w:val="00020B17"/>
    <w:rsid w:val="00020DB2"/>
    <w:rsid w:val="0002106F"/>
    <w:rsid w:val="0002110C"/>
    <w:rsid w:val="00021939"/>
    <w:rsid w:val="00021A33"/>
    <w:rsid w:val="00021CF5"/>
    <w:rsid w:val="00022550"/>
    <w:rsid w:val="0002261E"/>
    <w:rsid w:val="000227DA"/>
    <w:rsid w:val="00022A67"/>
    <w:rsid w:val="00022F2A"/>
    <w:rsid w:val="00022F51"/>
    <w:rsid w:val="00022FAE"/>
    <w:rsid w:val="0002305A"/>
    <w:rsid w:val="000230FD"/>
    <w:rsid w:val="00023222"/>
    <w:rsid w:val="0002325E"/>
    <w:rsid w:val="0002342F"/>
    <w:rsid w:val="00023536"/>
    <w:rsid w:val="000236AE"/>
    <w:rsid w:val="0002375C"/>
    <w:rsid w:val="00023AFB"/>
    <w:rsid w:val="00023EE5"/>
    <w:rsid w:val="00023F44"/>
    <w:rsid w:val="0002404B"/>
    <w:rsid w:val="000241AB"/>
    <w:rsid w:val="00024230"/>
    <w:rsid w:val="0002433A"/>
    <w:rsid w:val="00024572"/>
    <w:rsid w:val="00024574"/>
    <w:rsid w:val="00024896"/>
    <w:rsid w:val="00024913"/>
    <w:rsid w:val="00024990"/>
    <w:rsid w:val="00024D99"/>
    <w:rsid w:val="00024DFF"/>
    <w:rsid w:val="00024F84"/>
    <w:rsid w:val="000251A3"/>
    <w:rsid w:val="00025217"/>
    <w:rsid w:val="0002541C"/>
    <w:rsid w:val="0002545B"/>
    <w:rsid w:val="00025525"/>
    <w:rsid w:val="00025860"/>
    <w:rsid w:val="00025868"/>
    <w:rsid w:val="00025A62"/>
    <w:rsid w:val="00025AD6"/>
    <w:rsid w:val="00025ADB"/>
    <w:rsid w:val="00025BBF"/>
    <w:rsid w:val="00025F6C"/>
    <w:rsid w:val="0002605C"/>
    <w:rsid w:val="00026145"/>
    <w:rsid w:val="00026290"/>
    <w:rsid w:val="000263AA"/>
    <w:rsid w:val="000265CE"/>
    <w:rsid w:val="00026700"/>
    <w:rsid w:val="00026706"/>
    <w:rsid w:val="0002674C"/>
    <w:rsid w:val="000268F3"/>
    <w:rsid w:val="000268F7"/>
    <w:rsid w:val="00026A75"/>
    <w:rsid w:val="00026AC5"/>
    <w:rsid w:val="00026F54"/>
    <w:rsid w:val="000270C7"/>
    <w:rsid w:val="00027127"/>
    <w:rsid w:val="0002719A"/>
    <w:rsid w:val="000271A1"/>
    <w:rsid w:val="0002752C"/>
    <w:rsid w:val="0002769A"/>
    <w:rsid w:val="00027779"/>
    <w:rsid w:val="000277A2"/>
    <w:rsid w:val="00027C37"/>
    <w:rsid w:val="00027D1E"/>
    <w:rsid w:val="00027E13"/>
    <w:rsid w:val="00027EED"/>
    <w:rsid w:val="00027F13"/>
    <w:rsid w:val="00027F1C"/>
    <w:rsid w:val="00027F94"/>
    <w:rsid w:val="00030016"/>
    <w:rsid w:val="000303AC"/>
    <w:rsid w:val="00030692"/>
    <w:rsid w:val="00030CF5"/>
    <w:rsid w:val="00030EDF"/>
    <w:rsid w:val="00030EE7"/>
    <w:rsid w:val="00030F1A"/>
    <w:rsid w:val="0003108C"/>
    <w:rsid w:val="00031129"/>
    <w:rsid w:val="0003117A"/>
    <w:rsid w:val="00031190"/>
    <w:rsid w:val="0003120F"/>
    <w:rsid w:val="000312CC"/>
    <w:rsid w:val="000312E9"/>
    <w:rsid w:val="000312F2"/>
    <w:rsid w:val="0003176C"/>
    <w:rsid w:val="00031818"/>
    <w:rsid w:val="0003183E"/>
    <w:rsid w:val="0003198C"/>
    <w:rsid w:val="00031CBE"/>
    <w:rsid w:val="00031DC9"/>
    <w:rsid w:val="00031E26"/>
    <w:rsid w:val="00031F2C"/>
    <w:rsid w:val="00031F3B"/>
    <w:rsid w:val="00032073"/>
    <w:rsid w:val="000323E0"/>
    <w:rsid w:val="000323EF"/>
    <w:rsid w:val="000325C3"/>
    <w:rsid w:val="000327A2"/>
    <w:rsid w:val="000328BB"/>
    <w:rsid w:val="0003294B"/>
    <w:rsid w:val="000329B4"/>
    <w:rsid w:val="00032BE8"/>
    <w:rsid w:val="00032D71"/>
    <w:rsid w:val="00032FE5"/>
    <w:rsid w:val="00033130"/>
    <w:rsid w:val="00033137"/>
    <w:rsid w:val="00033178"/>
    <w:rsid w:val="000331EB"/>
    <w:rsid w:val="00033331"/>
    <w:rsid w:val="00033410"/>
    <w:rsid w:val="000334AA"/>
    <w:rsid w:val="00033584"/>
    <w:rsid w:val="00033638"/>
    <w:rsid w:val="0003381C"/>
    <w:rsid w:val="00033838"/>
    <w:rsid w:val="000338F0"/>
    <w:rsid w:val="00033A8A"/>
    <w:rsid w:val="00033DBF"/>
    <w:rsid w:val="00033E05"/>
    <w:rsid w:val="00033F9F"/>
    <w:rsid w:val="0003418D"/>
    <w:rsid w:val="0003451C"/>
    <w:rsid w:val="00034C77"/>
    <w:rsid w:val="00034CE0"/>
    <w:rsid w:val="00034E46"/>
    <w:rsid w:val="00035139"/>
    <w:rsid w:val="00035163"/>
    <w:rsid w:val="00035168"/>
    <w:rsid w:val="0003519E"/>
    <w:rsid w:val="000351EF"/>
    <w:rsid w:val="00035258"/>
    <w:rsid w:val="00035474"/>
    <w:rsid w:val="00035574"/>
    <w:rsid w:val="00035A28"/>
    <w:rsid w:val="00035B4E"/>
    <w:rsid w:val="00035BAD"/>
    <w:rsid w:val="00035BF9"/>
    <w:rsid w:val="00035DDC"/>
    <w:rsid w:val="00035F72"/>
    <w:rsid w:val="00035FD9"/>
    <w:rsid w:val="0003622E"/>
    <w:rsid w:val="000362D6"/>
    <w:rsid w:val="000366ED"/>
    <w:rsid w:val="00036908"/>
    <w:rsid w:val="000369EE"/>
    <w:rsid w:val="00036A70"/>
    <w:rsid w:val="00036C4E"/>
    <w:rsid w:val="00036FBD"/>
    <w:rsid w:val="00037072"/>
    <w:rsid w:val="000370B4"/>
    <w:rsid w:val="000372B7"/>
    <w:rsid w:val="000374AB"/>
    <w:rsid w:val="000376A8"/>
    <w:rsid w:val="000378FF"/>
    <w:rsid w:val="00037CE2"/>
    <w:rsid w:val="00037F49"/>
    <w:rsid w:val="00037F81"/>
    <w:rsid w:val="00040987"/>
    <w:rsid w:val="00040B3F"/>
    <w:rsid w:val="00040BDB"/>
    <w:rsid w:val="00040E05"/>
    <w:rsid w:val="00040E46"/>
    <w:rsid w:val="00041001"/>
    <w:rsid w:val="000411CA"/>
    <w:rsid w:val="0004176C"/>
    <w:rsid w:val="00041797"/>
    <w:rsid w:val="00041903"/>
    <w:rsid w:val="00041C5B"/>
    <w:rsid w:val="00041D37"/>
    <w:rsid w:val="00041DA3"/>
    <w:rsid w:val="00041DD8"/>
    <w:rsid w:val="00041FBF"/>
    <w:rsid w:val="00042132"/>
    <w:rsid w:val="000421D0"/>
    <w:rsid w:val="0004263E"/>
    <w:rsid w:val="000426A5"/>
    <w:rsid w:val="00042792"/>
    <w:rsid w:val="00042EBC"/>
    <w:rsid w:val="00042EFE"/>
    <w:rsid w:val="000430CC"/>
    <w:rsid w:val="000430E6"/>
    <w:rsid w:val="000431FD"/>
    <w:rsid w:val="000435F6"/>
    <w:rsid w:val="00043650"/>
    <w:rsid w:val="00043971"/>
    <w:rsid w:val="00043B94"/>
    <w:rsid w:val="00043BC5"/>
    <w:rsid w:val="00043E65"/>
    <w:rsid w:val="00043F1C"/>
    <w:rsid w:val="000441FC"/>
    <w:rsid w:val="0004441A"/>
    <w:rsid w:val="00044882"/>
    <w:rsid w:val="00044BDC"/>
    <w:rsid w:val="00044D09"/>
    <w:rsid w:val="00045135"/>
    <w:rsid w:val="00045260"/>
    <w:rsid w:val="000455E1"/>
    <w:rsid w:val="00045AA1"/>
    <w:rsid w:val="00045B73"/>
    <w:rsid w:val="00045E89"/>
    <w:rsid w:val="0004622F"/>
    <w:rsid w:val="0004666C"/>
    <w:rsid w:val="0004668D"/>
    <w:rsid w:val="00046864"/>
    <w:rsid w:val="00046A33"/>
    <w:rsid w:val="00046EE3"/>
    <w:rsid w:val="00046FC6"/>
    <w:rsid w:val="000473A1"/>
    <w:rsid w:val="000475EC"/>
    <w:rsid w:val="0004761D"/>
    <w:rsid w:val="0004772C"/>
    <w:rsid w:val="00047896"/>
    <w:rsid w:val="00047A99"/>
    <w:rsid w:val="00047C72"/>
    <w:rsid w:val="00047CE9"/>
    <w:rsid w:val="000501F1"/>
    <w:rsid w:val="00050257"/>
    <w:rsid w:val="00050487"/>
    <w:rsid w:val="000504A5"/>
    <w:rsid w:val="000507C3"/>
    <w:rsid w:val="000508D5"/>
    <w:rsid w:val="00050A16"/>
    <w:rsid w:val="00050E1A"/>
    <w:rsid w:val="00050E42"/>
    <w:rsid w:val="00050F52"/>
    <w:rsid w:val="00051069"/>
    <w:rsid w:val="00051243"/>
    <w:rsid w:val="00051308"/>
    <w:rsid w:val="0005139B"/>
    <w:rsid w:val="0005142E"/>
    <w:rsid w:val="000515CE"/>
    <w:rsid w:val="000516B3"/>
    <w:rsid w:val="00051C38"/>
    <w:rsid w:val="00051EA9"/>
    <w:rsid w:val="00051FDE"/>
    <w:rsid w:val="00052208"/>
    <w:rsid w:val="00052234"/>
    <w:rsid w:val="0005228A"/>
    <w:rsid w:val="0005228C"/>
    <w:rsid w:val="00052630"/>
    <w:rsid w:val="00052825"/>
    <w:rsid w:val="00052C61"/>
    <w:rsid w:val="00052CB4"/>
    <w:rsid w:val="00053244"/>
    <w:rsid w:val="0005327C"/>
    <w:rsid w:val="00053426"/>
    <w:rsid w:val="00053614"/>
    <w:rsid w:val="00053783"/>
    <w:rsid w:val="000539D5"/>
    <w:rsid w:val="00053A7A"/>
    <w:rsid w:val="00053C43"/>
    <w:rsid w:val="00053C60"/>
    <w:rsid w:val="00053D8D"/>
    <w:rsid w:val="000542BC"/>
    <w:rsid w:val="0005434E"/>
    <w:rsid w:val="000545B4"/>
    <w:rsid w:val="0005472E"/>
    <w:rsid w:val="000547C6"/>
    <w:rsid w:val="00054AD4"/>
    <w:rsid w:val="00055546"/>
    <w:rsid w:val="0005568C"/>
    <w:rsid w:val="00055735"/>
    <w:rsid w:val="000557B4"/>
    <w:rsid w:val="00055860"/>
    <w:rsid w:val="00055D0B"/>
    <w:rsid w:val="00055DB0"/>
    <w:rsid w:val="00055DDF"/>
    <w:rsid w:val="00055FC8"/>
    <w:rsid w:val="000560BA"/>
    <w:rsid w:val="0005683D"/>
    <w:rsid w:val="00056997"/>
    <w:rsid w:val="00056B72"/>
    <w:rsid w:val="00056F88"/>
    <w:rsid w:val="000570E5"/>
    <w:rsid w:val="000579F3"/>
    <w:rsid w:val="00057C39"/>
    <w:rsid w:val="00057EB2"/>
    <w:rsid w:val="0006013C"/>
    <w:rsid w:val="00060157"/>
    <w:rsid w:val="00060538"/>
    <w:rsid w:val="00060539"/>
    <w:rsid w:val="0006056D"/>
    <w:rsid w:val="00060722"/>
    <w:rsid w:val="00060AFD"/>
    <w:rsid w:val="00060EE0"/>
    <w:rsid w:val="00060FD9"/>
    <w:rsid w:val="00061573"/>
    <w:rsid w:val="00061685"/>
    <w:rsid w:val="000617D7"/>
    <w:rsid w:val="000620DA"/>
    <w:rsid w:val="00062254"/>
    <w:rsid w:val="000626EE"/>
    <w:rsid w:val="000627AE"/>
    <w:rsid w:val="000628C2"/>
    <w:rsid w:val="00062985"/>
    <w:rsid w:val="00062AD9"/>
    <w:rsid w:val="000633F4"/>
    <w:rsid w:val="00063409"/>
    <w:rsid w:val="00063623"/>
    <w:rsid w:val="00063769"/>
    <w:rsid w:val="00063E71"/>
    <w:rsid w:val="000640A9"/>
    <w:rsid w:val="0006422E"/>
    <w:rsid w:val="0006442C"/>
    <w:rsid w:val="00064489"/>
    <w:rsid w:val="00064903"/>
    <w:rsid w:val="00064984"/>
    <w:rsid w:val="00064A36"/>
    <w:rsid w:val="00064D3C"/>
    <w:rsid w:val="00064F87"/>
    <w:rsid w:val="00065487"/>
    <w:rsid w:val="00065584"/>
    <w:rsid w:val="000655F7"/>
    <w:rsid w:val="000655FD"/>
    <w:rsid w:val="000658D1"/>
    <w:rsid w:val="0006591D"/>
    <w:rsid w:val="00065A52"/>
    <w:rsid w:val="00065A55"/>
    <w:rsid w:val="00065D5C"/>
    <w:rsid w:val="00065E7A"/>
    <w:rsid w:val="000660C5"/>
    <w:rsid w:val="00066163"/>
    <w:rsid w:val="00066805"/>
    <w:rsid w:val="00066868"/>
    <w:rsid w:val="00066ABF"/>
    <w:rsid w:val="00066DD7"/>
    <w:rsid w:val="00066F02"/>
    <w:rsid w:val="00067098"/>
    <w:rsid w:val="0006742D"/>
    <w:rsid w:val="000675E5"/>
    <w:rsid w:val="000676F8"/>
    <w:rsid w:val="00067751"/>
    <w:rsid w:val="00067769"/>
    <w:rsid w:val="00067B25"/>
    <w:rsid w:val="00070033"/>
    <w:rsid w:val="00070199"/>
    <w:rsid w:val="000701A7"/>
    <w:rsid w:val="000704F3"/>
    <w:rsid w:val="000708EF"/>
    <w:rsid w:val="00070925"/>
    <w:rsid w:val="00070C97"/>
    <w:rsid w:val="0007112E"/>
    <w:rsid w:val="000715A9"/>
    <w:rsid w:val="000715AC"/>
    <w:rsid w:val="000715CD"/>
    <w:rsid w:val="00071B67"/>
    <w:rsid w:val="00071CA4"/>
    <w:rsid w:val="00071DE2"/>
    <w:rsid w:val="00071E08"/>
    <w:rsid w:val="00072074"/>
    <w:rsid w:val="00072140"/>
    <w:rsid w:val="00072288"/>
    <w:rsid w:val="000722B0"/>
    <w:rsid w:val="00072733"/>
    <w:rsid w:val="00072783"/>
    <w:rsid w:val="00072957"/>
    <w:rsid w:val="00072E02"/>
    <w:rsid w:val="00072E55"/>
    <w:rsid w:val="000731D2"/>
    <w:rsid w:val="0007334E"/>
    <w:rsid w:val="00073536"/>
    <w:rsid w:val="0007374D"/>
    <w:rsid w:val="00073956"/>
    <w:rsid w:val="00073963"/>
    <w:rsid w:val="000739CC"/>
    <w:rsid w:val="00073A9B"/>
    <w:rsid w:val="00073B94"/>
    <w:rsid w:val="00073BBA"/>
    <w:rsid w:val="00073CEC"/>
    <w:rsid w:val="00073E84"/>
    <w:rsid w:val="00073F07"/>
    <w:rsid w:val="00073F9C"/>
    <w:rsid w:val="00074138"/>
    <w:rsid w:val="000742AF"/>
    <w:rsid w:val="00074430"/>
    <w:rsid w:val="00074A01"/>
    <w:rsid w:val="00074A1F"/>
    <w:rsid w:val="00074C2B"/>
    <w:rsid w:val="00074E48"/>
    <w:rsid w:val="000752FC"/>
    <w:rsid w:val="000758E3"/>
    <w:rsid w:val="00075D6D"/>
    <w:rsid w:val="00076244"/>
    <w:rsid w:val="00076315"/>
    <w:rsid w:val="0007634E"/>
    <w:rsid w:val="000766C0"/>
    <w:rsid w:val="000766F2"/>
    <w:rsid w:val="000767EE"/>
    <w:rsid w:val="000767F1"/>
    <w:rsid w:val="00076B41"/>
    <w:rsid w:val="0007747C"/>
    <w:rsid w:val="0007775D"/>
    <w:rsid w:val="0007778E"/>
    <w:rsid w:val="00077942"/>
    <w:rsid w:val="00077AD9"/>
    <w:rsid w:val="0008006E"/>
    <w:rsid w:val="000802A9"/>
    <w:rsid w:val="0008061A"/>
    <w:rsid w:val="0008068A"/>
    <w:rsid w:val="00080E2B"/>
    <w:rsid w:val="00080F0B"/>
    <w:rsid w:val="0008129B"/>
    <w:rsid w:val="000816AD"/>
    <w:rsid w:val="00081B03"/>
    <w:rsid w:val="00081FBC"/>
    <w:rsid w:val="0008221A"/>
    <w:rsid w:val="00082224"/>
    <w:rsid w:val="0008252E"/>
    <w:rsid w:val="00082889"/>
    <w:rsid w:val="00082914"/>
    <w:rsid w:val="00082D8E"/>
    <w:rsid w:val="0008309F"/>
    <w:rsid w:val="00083147"/>
    <w:rsid w:val="000838A2"/>
    <w:rsid w:val="00083917"/>
    <w:rsid w:val="00083941"/>
    <w:rsid w:val="00083CD6"/>
    <w:rsid w:val="0008402F"/>
    <w:rsid w:val="00084187"/>
    <w:rsid w:val="0008495F"/>
    <w:rsid w:val="00084C86"/>
    <w:rsid w:val="00084CB1"/>
    <w:rsid w:val="00084E6F"/>
    <w:rsid w:val="00085090"/>
    <w:rsid w:val="000854C1"/>
    <w:rsid w:val="0008558F"/>
    <w:rsid w:val="00085689"/>
    <w:rsid w:val="0008568F"/>
    <w:rsid w:val="0008595D"/>
    <w:rsid w:val="00086221"/>
    <w:rsid w:val="00086610"/>
    <w:rsid w:val="00086631"/>
    <w:rsid w:val="00086FB8"/>
    <w:rsid w:val="000871B8"/>
    <w:rsid w:val="000873EA"/>
    <w:rsid w:val="0008745F"/>
    <w:rsid w:val="0008797B"/>
    <w:rsid w:val="00087F71"/>
    <w:rsid w:val="000908A6"/>
    <w:rsid w:val="000908D6"/>
    <w:rsid w:val="00091100"/>
    <w:rsid w:val="0009125C"/>
    <w:rsid w:val="000913AD"/>
    <w:rsid w:val="00091922"/>
    <w:rsid w:val="00091C3A"/>
    <w:rsid w:val="00091F49"/>
    <w:rsid w:val="0009214D"/>
    <w:rsid w:val="00092562"/>
    <w:rsid w:val="0009266F"/>
    <w:rsid w:val="0009279F"/>
    <w:rsid w:val="000929AA"/>
    <w:rsid w:val="000929EF"/>
    <w:rsid w:val="00093051"/>
    <w:rsid w:val="000930D0"/>
    <w:rsid w:val="000935F8"/>
    <w:rsid w:val="000936BD"/>
    <w:rsid w:val="000938C5"/>
    <w:rsid w:val="000939BD"/>
    <w:rsid w:val="00093A75"/>
    <w:rsid w:val="00093F02"/>
    <w:rsid w:val="0009409C"/>
    <w:rsid w:val="000940E2"/>
    <w:rsid w:val="000943F3"/>
    <w:rsid w:val="0009481B"/>
    <w:rsid w:val="000948CF"/>
    <w:rsid w:val="00094A84"/>
    <w:rsid w:val="00094ABC"/>
    <w:rsid w:val="00094F27"/>
    <w:rsid w:val="00095113"/>
    <w:rsid w:val="0009521E"/>
    <w:rsid w:val="000957FE"/>
    <w:rsid w:val="00095960"/>
    <w:rsid w:val="00095E8A"/>
    <w:rsid w:val="0009641D"/>
    <w:rsid w:val="0009647D"/>
    <w:rsid w:val="000964CC"/>
    <w:rsid w:val="000964EC"/>
    <w:rsid w:val="00096627"/>
    <w:rsid w:val="000966E4"/>
    <w:rsid w:val="00096974"/>
    <w:rsid w:val="00096B2D"/>
    <w:rsid w:val="00096B35"/>
    <w:rsid w:val="00096C37"/>
    <w:rsid w:val="00096D1F"/>
    <w:rsid w:val="00096E06"/>
    <w:rsid w:val="00096E45"/>
    <w:rsid w:val="00096EE2"/>
    <w:rsid w:val="00096F16"/>
    <w:rsid w:val="00097170"/>
    <w:rsid w:val="00097239"/>
    <w:rsid w:val="00097538"/>
    <w:rsid w:val="00097763"/>
    <w:rsid w:val="000979B3"/>
    <w:rsid w:val="00097BCF"/>
    <w:rsid w:val="00097C1B"/>
    <w:rsid w:val="00097C8E"/>
    <w:rsid w:val="00097E88"/>
    <w:rsid w:val="000A0179"/>
    <w:rsid w:val="000A04B4"/>
    <w:rsid w:val="000A04C1"/>
    <w:rsid w:val="000A055B"/>
    <w:rsid w:val="000A059B"/>
    <w:rsid w:val="000A05D6"/>
    <w:rsid w:val="000A09AD"/>
    <w:rsid w:val="000A0D74"/>
    <w:rsid w:val="000A0E49"/>
    <w:rsid w:val="000A0EC4"/>
    <w:rsid w:val="000A0FEB"/>
    <w:rsid w:val="000A11A1"/>
    <w:rsid w:val="000A1512"/>
    <w:rsid w:val="000A15E4"/>
    <w:rsid w:val="000A164E"/>
    <w:rsid w:val="000A16B0"/>
    <w:rsid w:val="000A1715"/>
    <w:rsid w:val="000A1C98"/>
    <w:rsid w:val="000A1CA3"/>
    <w:rsid w:val="000A1D22"/>
    <w:rsid w:val="000A201F"/>
    <w:rsid w:val="000A2315"/>
    <w:rsid w:val="000A2471"/>
    <w:rsid w:val="000A28BD"/>
    <w:rsid w:val="000A2A90"/>
    <w:rsid w:val="000A2B74"/>
    <w:rsid w:val="000A2C62"/>
    <w:rsid w:val="000A2C90"/>
    <w:rsid w:val="000A2E96"/>
    <w:rsid w:val="000A30F9"/>
    <w:rsid w:val="000A319D"/>
    <w:rsid w:val="000A32D6"/>
    <w:rsid w:val="000A35EB"/>
    <w:rsid w:val="000A3721"/>
    <w:rsid w:val="000A3841"/>
    <w:rsid w:val="000A3B01"/>
    <w:rsid w:val="000A3D5F"/>
    <w:rsid w:val="000A42BF"/>
    <w:rsid w:val="000A4744"/>
    <w:rsid w:val="000A4EE1"/>
    <w:rsid w:val="000A51F3"/>
    <w:rsid w:val="000A5524"/>
    <w:rsid w:val="000A5BBD"/>
    <w:rsid w:val="000A5E67"/>
    <w:rsid w:val="000A5EBD"/>
    <w:rsid w:val="000A6267"/>
    <w:rsid w:val="000A63A5"/>
    <w:rsid w:val="000A6415"/>
    <w:rsid w:val="000A6592"/>
    <w:rsid w:val="000A663C"/>
    <w:rsid w:val="000A6B1B"/>
    <w:rsid w:val="000A6C89"/>
    <w:rsid w:val="000A6D59"/>
    <w:rsid w:val="000A6DFA"/>
    <w:rsid w:val="000A6E19"/>
    <w:rsid w:val="000A719A"/>
    <w:rsid w:val="000A7355"/>
    <w:rsid w:val="000A73D0"/>
    <w:rsid w:val="000A73DC"/>
    <w:rsid w:val="000A73F1"/>
    <w:rsid w:val="000A7418"/>
    <w:rsid w:val="000A7452"/>
    <w:rsid w:val="000A75EE"/>
    <w:rsid w:val="000A7BB3"/>
    <w:rsid w:val="000A7E08"/>
    <w:rsid w:val="000A7F93"/>
    <w:rsid w:val="000B00B4"/>
    <w:rsid w:val="000B012B"/>
    <w:rsid w:val="000B03DA"/>
    <w:rsid w:val="000B04B3"/>
    <w:rsid w:val="000B0536"/>
    <w:rsid w:val="000B06A6"/>
    <w:rsid w:val="000B085A"/>
    <w:rsid w:val="000B0959"/>
    <w:rsid w:val="000B0A6B"/>
    <w:rsid w:val="000B0B9C"/>
    <w:rsid w:val="000B104A"/>
    <w:rsid w:val="000B11F1"/>
    <w:rsid w:val="000B1208"/>
    <w:rsid w:val="000B1337"/>
    <w:rsid w:val="000B1555"/>
    <w:rsid w:val="000B167B"/>
    <w:rsid w:val="000B1680"/>
    <w:rsid w:val="000B17E5"/>
    <w:rsid w:val="000B18C2"/>
    <w:rsid w:val="000B1B52"/>
    <w:rsid w:val="000B1D1A"/>
    <w:rsid w:val="000B20BF"/>
    <w:rsid w:val="000B2168"/>
    <w:rsid w:val="000B22C0"/>
    <w:rsid w:val="000B241A"/>
    <w:rsid w:val="000B2568"/>
    <w:rsid w:val="000B2601"/>
    <w:rsid w:val="000B271B"/>
    <w:rsid w:val="000B2D00"/>
    <w:rsid w:val="000B2D62"/>
    <w:rsid w:val="000B2DE7"/>
    <w:rsid w:val="000B2F81"/>
    <w:rsid w:val="000B2F98"/>
    <w:rsid w:val="000B2FAF"/>
    <w:rsid w:val="000B3136"/>
    <w:rsid w:val="000B3188"/>
    <w:rsid w:val="000B3241"/>
    <w:rsid w:val="000B3427"/>
    <w:rsid w:val="000B3831"/>
    <w:rsid w:val="000B39D9"/>
    <w:rsid w:val="000B3B80"/>
    <w:rsid w:val="000B3D88"/>
    <w:rsid w:val="000B3DC1"/>
    <w:rsid w:val="000B3FB6"/>
    <w:rsid w:val="000B402E"/>
    <w:rsid w:val="000B4039"/>
    <w:rsid w:val="000B40D6"/>
    <w:rsid w:val="000B422A"/>
    <w:rsid w:val="000B44D9"/>
    <w:rsid w:val="000B463D"/>
    <w:rsid w:val="000B46C3"/>
    <w:rsid w:val="000B496B"/>
    <w:rsid w:val="000B498E"/>
    <w:rsid w:val="000B4CFC"/>
    <w:rsid w:val="000B4D2C"/>
    <w:rsid w:val="000B5144"/>
    <w:rsid w:val="000B5240"/>
    <w:rsid w:val="000B547C"/>
    <w:rsid w:val="000B5504"/>
    <w:rsid w:val="000B561E"/>
    <w:rsid w:val="000B58A0"/>
    <w:rsid w:val="000B5964"/>
    <w:rsid w:val="000B5D48"/>
    <w:rsid w:val="000B5EA3"/>
    <w:rsid w:val="000B6128"/>
    <w:rsid w:val="000B634E"/>
    <w:rsid w:val="000B6372"/>
    <w:rsid w:val="000B669C"/>
    <w:rsid w:val="000B696F"/>
    <w:rsid w:val="000B6BE4"/>
    <w:rsid w:val="000B6BF6"/>
    <w:rsid w:val="000B7772"/>
    <w:rsid w:val="000B7A3C"/>
    <w:rsid w:val="000B7A5C"/>
    <w:rsid w:val="000B7CAB"/>
    <w:rsid w:val="000B7CC2"/>
    <w:rsid w:val="000B7E7C"/>
    <w:rsid w:val="000C005D"/>
    <w:rsid w:val="000C015B"/>
    <w:rsid w:val="000C0411"/>
    <w:rsid w:val="000C0A3E"/>
    <w:rsid w:val="000C1512"/>
    <w:rsid w:val="000C15AE"/>
    <w:rsid w:val="000C165E"/>
    <w:rsid w:val="000C1709"/>
    <w:rsid w:val="000C1E9E"/>
    <w:rsid w:val="000C26FC"/>
    <w:rsid w:val="000C27FF"/>
    <w:rsid w:val="000C2888"/>
    <w:rsid w:val="000C2CCC"/>
    <w:rsid w:val="000C2CD8"/>
    <w:rsid w:val="000C304E"/>
    <w:rsid w:val="000C33A1"/>
    <w:rsid w:val="000C33EB"/>
    <w:rsid w:val="000C33EE"/>
    <w:rsid w:val="000C341A"/>
    <w:rsid w:val="000C3B79"/>
    <w:rsid w:val="000C3C38"/>
    <w:rsid w:val="000C3E81"/>
    <w:rsid w:val="000C40F4"/>
    <w:rsid w:val="000C41E0"/>
    <w:rsid w:val="000C41F9"/>
    <w:rsid w:val="000C4231"/>
    <w:rsid w:val="000C42CB"/>
    <w:rsid w:val="000C436A"/>
    <w:rsid w:val="000C4508"/>
    <w:rsid w:val="000C498F"/>
    <w:rsid w:val="000C4D24"/>
    <w:rsid w:val="000C4E6D"/>
    <w:rsid w:val="000C4E7E"/>
    <w:rsid w:val="000C514D"/>
    <w:rsid w:val="000C552F"/>
    <w:rsid w:val="000C55BE"/>
    <w:rsid w:val="000C57F2"/>
    <w:rsid w:val="000C5846"/>
    <w:rsid w:val="000C5B11"/>
    <w:rsid w:val="000C5B1F"/>
    <w:rsid w:val="000C6231"/>
    <w:rsid w:val="000C624E"/>
    <w:rsid w:val="000C65FB"/>
    <w:rsid w:val="000C66A1"/>
    <w:rsid w:val="000C6833"/>
    <w:rsid w:val="000C6D94"/>
    <w:rsid w:val="000C707C"/>
    <w:rsid w:val="000C7611"/>
    <w:rsid w:val="000C7E49"/>
    <w:rsid w:val="000D04D0"/>
    <w:rsid w:val="000D050A"/>
    <w:rsid w:val="000D0526"/>
    <w:rsid w:val="000D06EA"/>
    <w:rsid w:val="000D08F4"/>
    <w:rsid w:val="000D09A3"/>
    <w:rsid w:val="000D0CA4"/>
    <w:rsid w:val="000D0E52"/>
    <w:rsid w:val="000D0F70"/>
    <w:rsid w:val="000D1607"/>
    <w:rsid w:val="000D1861"/>
    <w:rsid w:val="000D1A7B"/>
    <w:rsid w:val="000D1E7B"/>
    <w:rsid w:val="000D2340"/>
    <w:rsid w:val="000D23AB"/>
    <w:rsid w:val="000D2526"/>
    <w:rsid w:val="000D2813"/>
    <w:rsid w:val="000D2EA1"/>
    <w:rsid w:val="000D3159"/>
    <w:rsid w:val="000D326A"/>
    <w:rsid w:val="000D3282"/>
    <w:rsid w:val="000D3344"/>
    <w:rsid w:val="000D36B5"/>
    <w:rsid w:val="000D37DC"/>
    <w:rsid w:val="000D3A7E"/>
    <w:rsid w:val="000D3ABE"/>
    <w:rsid w:val="000D3AE8"/>
    <w:rsid w:val="000D3B59"/>
    <w:rsid w:val="000D3D33"/>
    <w:rsid w:val="000D3D8D"/>
    <w:rsid w:val="000D3E39"/>
    <w:rsid w:val="000D3F7B"/>
    <w:rsid w:val="000D40E4"/>
    <w:rsid w:val="000D42BB"/>
    <w:rsid w:val="000D42D6"/>
    <w:rsid w:val="000D464F"/>
    <w:rsid w:val="000D4704"/>
    <w:rsid w:val="000D4A84"/>
    <w:rsid w:val="000D4A85"/>
    <w:rsid w:val="000D4EC1"/>
    <w:rsid w:val="000D525C"/>
    <w:rsid w:val="000D5AA7"/>
    <w:rsid w:val="000D5E33"/>
    <w:rsid w:val="000D5EC9"/>
    <w:rsid w:val="000D6283"/>
    <w:rsid w:val="000D6C9C"/>
    <w:rsid w:val="000D6DC7"/>
    <w:rsid w:val="000D6FEE"/>
    <w:rsid w:val="000D703A"/>
    <w:rsid w:val="000D7202"/>
    <w:rsid w:val="000D730D"/>
    <w:rsid w:val="000D7334"/>
    <w:rsid w:val="000D7482"/>
    <w:rsid w:val="000D76D9"/>
    <w:rsid w:val="000D7891"/>
    <w:rsid w:val="000D7CD8"/>
    <w:rsid w:val="000D7E1F"/>
    <w:rsid w:val="000E0084"/>
    <w:rsid w:val="000E01C1"/>
    <w:rsid w:val="000E01D0"/>
    <w:rsid w:val="000E026F"/>
    <w:rsid w:val="000E0327"/>
    <w:rsid w:val="000E0819"/>
    <w:rsid w:val="000E0AF1"/>
    <w:rsid w:val="000E0F78"/>
    <w:rsid w:val="000E161D"/>
    <w:rsid w:val="000E1779"/>
    <w:rsid w:val="000E17B1"/>
    <w:rsid w:val="000E1BEC"/>
    <w:rsid w:val="000E1D9B"/>
    <w:rsid w:val="000E1F1D"/>
    <w:rsid w:val="000E1FC7"/>
    <w:rsid w:val="000E21E5"/>
    <w:rsid w:val="000E2207"/>
    <w:rsid w:val="000E24E1"/>
    <w:rsid w:val="000E2574"/>
    <w:rsid w:val="000E25A9"/>
    <w:rsid w:val="000E27B6"/>
    <w:rsid w:val="000E28D2"/>
    <w:rsid w:val="000E2CE7"/>
    <w:rsid w:val="000E30E0"/>
    <w:rsid w:val="000E322D"/>
    <w:rsid w:val="000E32AC"/>
    <w:rsid w:val="000E33C8"/>
    <w:rsid w:val="000E33FB"/>
    <w:rsid w:val="000E35C7"/>
    <w:rsid w:val="000E35DE"/>
    <w:rsid w:val="000E3875"/>
    <w:rsid w:val="000E3AF5"/>
    <w:rsid w:val="000E3B96"/>
    <w:rsid w:val="000E3EFC"/>
    <w:rsid w:val="000E47AF"/>
    <w:rsid w:val="000E4B54"/>
    <w:rsid w:val="000E4DBA"/>
    <w:rsid w:val="000E5363"/>
    <w:rsid w:val="000E53BD"/>
    <w:rsid w:val="000E55A2"/>
    <w:rsid w:val="000E5AF8"/>
    <w:rsid w:val="000E5F4E"/>
    <w:rsid w:val="000E6357"/>
    <w:rsid w:val="000E6684"/>
    <w:rsid w:val="000E6777"/>
    <w:rsid w:val="000E7057"/>
    <w:rsid w:val="000E708A"/>
    <w:rsid w:val="000E7410"/>
    <w:rsid w:val="000E76BE"/>
    <w:rsid w:val="000E7936"/>
    <w:rsid w:val="000E7C60"/>
    <w:rsid w:val="000F03BA"/>
    <w:rsid w:val="000F03BC"/>
    <w:rsid w:val="000F0A47"/>
    <w:rsid w:val="000F0D60"/>
    <w:rsid w:val="000F0D8E"/>
    <w:rsid w:val="000F122F"/>
    <w:rsid w:val="000F140C"/>
    <w:rsid w:val="000F147D"/>
    <w:rsid w:val="000F1965"/>
    <w:rsid w:val="000F1A3A"/>
    <w:rsid w:val="000F1A53"/>
    <w:rsid w:val="000F1A5A"/>
    <w:rsid w:val="000F1A66"/>
    <w:rsid w:val="000F1B8C"/>
    <w:rsid w:val="000F1D45"/>
    <w:rsid w:val="000F1F97"/>
    <w:rsid w:val="000F1FA4"/>
    <w:rsid w:val="000F2014"/>
    <w:rsid w:val="000F2028"/>
    <w:rsid w:val="000F2194"/>
    <w:rsid w:val="000F22D8"/>
    <w:rsid w:val="000F23F6"/>
    <w:rsid w:val="000F24B2"/>
    <w:rsid w:val="000F2734"/>
    <w:rsid w:val="000F2857"/>
    <w:rsid w:val="000F28C1"/>
    <w:rsid w:val="000F29EE"/>
    <w:rsid w:val="000F2BDE"/>
    <w:rsid w:val="000F2C98"/>
    <w:rsid w:val="000F2CBA"/>
    <w:rsid w:val="000F306B"/>
    <w:rsid w:val="000F317B"/>
    <w:rsid w:val="000F31D9"/>
    <w:rsid w:val="000F3753"/>
    <w:rsid w:val="000F376E"/>
    <w:rsid w:val="000F3EA5"/>
    <w:rsid w:val="000F3FC7"/>
    <w:rsid w:val="000F4474"/>
    <w:rsid w:val="000F4488"/>
    <w:rsid w:val="000F4997"/>
    <w:rsid w:val="000F4A13"/>
    <w:rsid w:val="000F4A4F"/>
    <w:rsid w:val="000F4CD5"/>
    <w:rsid w:val="000F4FB4"/>
    <w:rsid w:val="000F5080"/>
    <w:rsid w:val="000F5216"/>
    <w:rsid w:val="000F5273"/>
    <w:rsid w:val="000F53D8"/>
    <w:rsid w:val="000F567F"/>
    <w:rsid w:val="000F5A78"/>
    <w:rsid w:val="000F5D72"/>
    <w:rsid w:val="000F5E34"/>
    <w:rsid w:val="000F5E5F"/>
    <w:rsid w:val="000F5E8C"/>
    <w:rsid w:val="000F63FF"/>
    <w:rsid w:val="000F660B"/>
    <w:rsid w:val="000F6801"/>
    <w:rsid w:val="000F6803"/>
    <w:rsid w:val="000F6D60"/>
    <w:rsid w:val="000F6D6B"/>
    <w:rsid w:val="000F6F1A"/>
    <w:rsid w:val="000F7326"/>
    <w:rsid w:val="000F73E5"/>
    <w:rsid w:val="000F7657"/>
    <w:rsid w:val="000F76E8"/>
    <w:rsid w:val="000F770A"/>
    <w:rsid w:val="000F7995"/>
    <w:rsid w:val="000F7A4B"/>
    <w:rsid w:val="000F7DCF"/>
    <w:rsid w:val="000F7F8C"/>
    <w:rsid w:val="001000DA"/>
    <w:rsid w:val="00100611"/>
    <w:rsid w:val="001006AD"/>
    <w:rsid w:val="0010072A"/>
    <w:rsid w:val="001008E8"/>
    <w:rsid w:val="001009C3"/>
    <w:rsid w:val="00100B5E"/>
    <w:rsid w:val="00100C59"/>
    <w:rsid w:val="00100C87"/>
    <w:rsid w:val="00100D60"/>
    <w:rsid w:val="001012DF"/>
    <w:rsid w:val="00101435"/>
    <w:rsid w:val="00101451"/>
    <w:rsid w:val="0010264A"/>
    <w:rsid w:val="001026CD"/>
    <w:rsid w:val="00102B06"/>
    <w:rsid w:val="00102E63"/>
    <w:rsid w:val="0010306F"/>
    <w:rsid w:val="001031FC"/>
    <w:rsid w:val="00103240"/>
    <w:rsid w:val="001032AD"/>
    <w:rsid w:val="001033CA"/>
    <w:rsid w:val="0010384A"/>
    <w:rsid w:val="00103BEA"/>
    <w:rsid w:val="00103D73"/>
    <w:rsid w:val="00103F0F"/>
    <w:rsid w:val="00104371"/>
    <w:rsid w:val="001044AC"/>
    <w:rsid w:val="00104574"/>
    <w:rsid w:val="00104579"/>
    <w:rsid w:val="0010463C"/>
    <w:rsid w:val="00104B12"/>
    <w:rsid w:val="00104D0C"/>
    <w:rsid w:val="00104DCA"/>
    <w:rsid w:val="00104F66"/>
    <w:rsid w:val="00105270"/>
    <w:rsid w:val="001054A3"/>
    <w:rsid w:val="0010559C"/>
    <w:rsid w:val="001056AB"/>
    <w:rsid w:val="001057DF"/>
    <w:rsid w:val="00105911"/>
    <w:rsid w:val="00105C2B"/>
    <w:rsid w:val="00105C32"/>
    <w:rsid w:val="00105F91"/>
    <w:rsid w:val="0010606F"/>
    <w:rsid w:val="0010632A"/>
    <w:rsid w:val="0010632E"/>
    <w:rsid w:val="001068CF"/>
    <w:rsid w:val="00106A7E"/>
    <w:rsid w:val="00106A81"/>
    <w:rsid w:val="00106AEE"/>
    <w:rsid w:val="00106B89"/>
    <w:rsid w:val="00106C7F"/>
    <w:rsid w:val="00106CA2"/>
    <w:rsid w:val="00107133"/>
    <w:rsid w:val="0010725C"/>
    <w:rsid w:val="00107354"/>
    <w:rsid w:val="00107EFA"/>
    <w:rsid w:val="001106BF"/>
    <w:rsid w:val="001108B2"/>
    <w:rsid w:val="00110A24"/>
    <w:rsid w:val="00110A62"/>
    <w:rsid w:val="00110B1B"/>
    <w:rsid w:val="00110B5D"/>
    <w:rsid w:val="00110EF4"/>
    <w:rsid w:val="00110FE1"/>
    <w:rsid w:val="0011105B"/>
    <w:rsid w:val="0011111B"/>
    <w:rsid w:val="001113E3"/>
    <w:rsid w:val="00111483"/>
    <w:rsid w:val="001117D7"/>
    <w:rsid w:val="00111886"/>
    <w:rsid w:val="00111CE1"/>
    <w:rsid w:val="00111D22"/>
    <w:rsid w:val="00111D36"/>
    <w:rsid w:val="0011222B"/>
    <w:rsid w:val="001125FF"/>
    <w:rsid w:val="00112614"/>
    <w:rsid w:val="0011267E"/>
    <w:rsid w:val="0011271A"/>
    <w:rsid w:val="001127A0"/>
    <w:rsid w:val="00112E38"/>
    <w:rsid w:val="001131AA"/>
    <w:rsid w:val="001131BE"/>
    <w:rsid w:val="00113294"/>
    <w:rsid w:val="00113744"/>
    <w:rsid w:val="001137CE"/>
    <w:rsid w:val="00113892"/>
    <w:rsid w:val="00113C4C"/>
    <w:rsid w:val="00113CDC"/>
    <w:rsid w:val="00113DD9"/>
    <w:rsid w:val="00114192"/>
    <w:rsid w:val="0011429C"/>
    <w:rsid w:val="001142EA"/>
    <w:rsid w:val="0011467A"/>
    <w:rsid w:val="00114751"/>
    <w:rsid w:val="0011484F"/>
    <w:rsid w:val="001148B6"/>
    <w:rsid w:val="001148DA"/>
    <w:rsid w:val="001148F4"/>
    <w:rsid w:val="00114B74"/>
    <w:rsid w:val="00114F21"/>
    <w:rsid w:val="00114F3E"/>
    <w:rsid w:val="00114F4E"/>
    <w:rsid w:val="00115183"/>
    <w:rsid w:val="0011529E"/>
    <w:rsid w:val="00115310"/>
    <w:rsid w:val="00115BC3"/>
    <w:rsid w:val="00115E3D"/>
    <w:rsid w:val="00116300"/>
    <w:rsid w:val="00116ED6"/>
    <w:rsid w:val="001172B9"/>
    <w:rsid w:val="001173A6"/>
    <w:rsid w:val="00117734"/>
    <w:rsid w:val="001177A2"/>
    <w:rsid w:val="00117819"/>
    <w:rsid w:val="001178F1"/>
    <w:rsid w:val="001179D3"/>
    <w:rsid w:val="001179EE"/>
    <w:rsid w:val="00117CFE"/>
    <w:rsid w:val="00117DD6"/>
    <w:rsid w:val="00117F77"/>
    <w:rsid w:val="00117F78"/>
    <w:rsid w:val="00117FA6"/>
    <w:rsid w:val="001200C3"/>
    <w:rsid w:val="001201F6"/>
    <w:rsid w:val="001202B1"/>
    <w:rsid w:val="001202BE"/>
    <w:rsid w:val="001203C0"/>
    <w:rsid w:val="001204D7"/>
    <w:rsid w:val="0012060B"/>
    <w:rsid w:val="0012093F"/>
    <w:rsid w:val="00120A44"/>
    <w:rsid w:val="001210F1"/>
    <w:rsid w:val="00121248"/>
    <w:rsid w:val="00121266"/>
    <w:rsid w:val="00121268"/>
    <w:rsid w:val="0012143A"/>
    <w:rsid w:val="001216EF"/>
    <w:rsid w:val="0012177C"/>
    <w:rsid w:val="001217C3"/>
    <w:rsid w:val="00121920"/>
    <w:rsid w:val="001219CD"/>
    <w:rsid w:val="00121E66"/>
    <w:rsid w:val="00121EC4"/>
    <w:rsid w:val="00121F13"/>
    <w:rsid w:val="0012202E"/>
    <w:rsid w:val="00122355"/>
    <w:rsid w:val="00122358"/>
    <w:rsid w:val="001226AD"/>
    <w:rsid w:val="001228CD"/>
    <w:rsid w:val="00122A3C"/>
    <w:rsid w:val="00122AAE"/>
    <w:rsid w:val="00122AE8"/>
    <w:rsid w:val="00122C72"/>
    <w:rsid w:val="00122CF7"/>
    <w:rsid w:val="00122EB2"/>
    <w:rsid w:val="001230A5"/>
    <w:rsid w:val="00123733"/>
    <w:rsid w:val="00123ACC"/>
    <w:rsid w:val="00123DDD"/>
    <w:rsid w:val="00123FDE"/>
    <w:rsid w:val="0012401B"/>
    <w:rsid w:val="00124265"/>
    <w:rsid w:val="00124482"/>
    <w:rsid w:val="0012454E"/>
    <w:rsid w:val="00124611"/>
    <w:rsid w:val="001246C4"/>
    <w:rsid w:val="00124797"/>
    <w:rsid w:val="00124862"/>
    <w:rsid w:val="00124BB5"/>
    <w:rsid w:val="00124C3D"/>
    <w:rsid w:val="00124CA4"/>
    <w:rsid w:val="00124D82"/>
    <w:rsid w:val="00124E8F"/>
    <w:rsid w:val="00124F37"/>
    <w:rsid w:val="001250AF"/>
    <w:rsid w:val="001253D5"/>
    <w:rsid w:val="00125A6C"/>
    <w:rsid w:val="00125C50"/>
    <w:rsid w:val="00125F99"/>
    <w:rsid w:val="0012616C"/>
    <w:rsid w:val="001262FB"/>
    <w:rsid w:val="0012655F"/>
    <w:rsid w:val="0012663A"/>
    <w:rsid w:val="0012668F"/>
    <w:rsid w:val="001266B1"/>
    <w:rsid w:val="0012686E"/>
    <w:rsid w:val="001269E0"/>
    <w:rsid w:val="00126AB5"/>
    <w:rsid w:val="00126B70"/>
    <w:rsid w:val="00126B9A"/>
    <w:rsid w:val="001270B7"/>
    <w:rsid w:val="00127126"/>
    <w:rsid w:val="001271F4"/>
    <w:rsid w:val="0012721A"/>
    <w:rsid w:val="00127385"/>
    <w:rsid w:val="00127410"/>
    <w:rsid w:val="0012741A"/>
    <w:rsid w:val="00127532"/>
    <w:rsid w:val="001279D3"/>
    <w:rsid w:val="00127D30"/>
    <w:rsid w:val="00127F2F"/>
    <w:rsid w:val="001300CB"/>
    <w:rsid w:val="001300E2"/>
    <w:rsid w:val="001301C3"/>
    <w:rsid w:val="00130819"/>
    <w:rsid w:val="00131098"/>
    <w:rsid w:val="00131311"/>
    <w:rsid w:val="00131322"/>
    <w:rsid w:val="001314EF"/>
    <w:rsid w:val="001315CE"/>
    <w:rsid w:val="00131CF8"/>
    <w:rsid w:val="00131F0F"/>
    <w:rsid w:val="0013205F"/>
    <w:rsid w:val="0013248A"/>
    <w:rsid w:val="001325D7"/>
    <w:rsid w:val="00132744"/>
    <w:rsid w:val="00132777"/>
    <w:rsid w:val="00132CFE"/>
    <w:rsid w:val="00132DD8"/>
    <w:rsid w:val="001332A0"/>
    <w:rsid w:val="00133452"/>
    <w:rsid w:val="00133770"/>
    <w:rsid w:val="00133A4B"/>
    <w:rsid w:val="00133A9C"/>
    <w:rsid w:val="00133B22"/>
    <w:rsid w:val="00133E39"/>
    <w:rsid w:val="00133E3D"/>
    <w:rsid w:val="0013436B"/>
    <w:rsid w:val="0013448B"/>
    <w:rsid w:val="001344D2"/>
    <w:rsid w:val="001346B4"/>
    <w:rsid w:val="001347CB"/>
    <w:rsid w:val="001347CE"/>
    <w:rsid w:val="00134898"/>
    <w:rsid w:val="001348F6"/>
    <w:rsid w:val="001349CB"/>
    <w:rsid w:val="00134E87"/>
    <w:rsid w:val="0013507F"/>
    <w:rsid w:val="00135773"/>
    <w:rsid w:val="00135A18"/>
    <w:rsid w:val="00135EA4"/>
    <w:rsid w:val="00136666"/>
    <w:rsid w:val="00136B6C"/>
    <w:rsid w:val="00136CE3"/>
    <w:rsid w:val="00136D91"/>
    <w:rsid w:val="00136EBF"/>
    <w:rsid w:val="001374EB"/>
    <w:rsid w:val="0013757A"/>
    <w:rsid w:val="00137611"/>
    <w:rsid w:val="001376E5"/>
    <w:rsid w:val="00137829"/>
    <w:rsid w:val="0013790C"/>
    <w:rsid w:val="0013799D"/>
    <w:rsid w:val="00137D50"/>
    <w:rsid w:val="00137FC1"/>
    <w:rsid w:val="00137FD7"/>
    <w:rsid w:val="0014019B"/>
    <w:rsid w:val="00140262"/>
    <w:rsid w:val="001404D0"/>
    <w:rsid w:val="001408BD"/>
    <w:rsid w:val="001409C8"/>
    <w:rsid w:val="00140AE9"/>
    <w:rsid w:val="00140B0D"/>
    <w:rsid w:val="00140C6F"/>
    <w:rsid w:val="00140CEC"/>
    <w:rsid w:val="00140F31"/>
    <w:rsid w:val="00141099"/>
    <w:rsid w:val="001412B7"/>
    <w:rsid w:val="00141835"/>
    <w:rsid w:val="001418BB"/>
    <w:rsid w:val="00141B50"/>
    <w:rsid w:val="00141D31"/>
    <w:rsid w:val="00141F9F"/>
    <w:rsid w:val="0014205F"/>
    <w:rsid w:val="001421B7"/>
    <w:rsid w:val="0014220A"/>
    <w:rsid w:val="001422D9"/>
    <w:rsid w:val="001422E5"/>
    <w:rsid w:val="00142AFE"/>
    <w:rsid w:val="00142C15"/>
    <w:rsid w:val="00142C6C"/>
    <w:rsid w:val="00142DFF"/>
    <w:rsid w:val="00142E13"/>
    <w:rsid w:val="0014304A"/>
    <w:rsid w:val="00143372"/>
    <w:rsid w:val="0014351C"/>
    <w:rsid w:val="0014395E"/>
    <w:rsid w:val="001439BD"/>
    <w:rsid w:val="001439C8"/>
    <w:rsid w:val="00143B42"/>
    <w:rsid w:val="00143BF6"/>
    <w:rsid w:val="00143CD8"/>
    <w:rsid w:val="00144226"/>
    <w:rsid w:val="00144282"/>
    <w:rsid w:val="001442B9"/>
    <w:rsid w:val="001443D1"/>
    <w:rsid w:val="00144411"/>
    <w:rsid w:val="00144581"/>
    <w:rsid w:val="00144714"/>
    <w:rsid w:val="00144766"/>
    <w:rsid w:val="001447E1"/>
    <w:rsid w:val="00144C58"/>
    <w:rsid w:val="001450EB"/>
    <w:rsid w:val="0014537B"/>
    <w:rsid w:val="00145449"/>
    <w:rsid w:val="00145711"/>
    <w:rsid w:val="0014576E"/>
    <w:rsid w:val="001457F6"/>
    <w:rsid w:val="001459D7"/>
    <w:rsid w:val="00145BB5"/>
    <w:rsid w:val="00146177"/>
    <w:rsid w:val="0014619D"/>
    <w:rsid w:val="001462DE"/>
    <w:rsid w:val="001463FC"/>
    <w:rsid w:val="00146CDE"/>
    <w:rsid w:val="00146F49"/>
    <w:rsid w:val="0014701F"/>
    <w:rsid w:val="001470F1"/>
    <w:rsid w:val="001474AE"/>
    <w:rsid w:val="001474D5"/>
    <w:rsid w:val="001475F9"/>
    <w:rsid w:val="00147727"/>
    <w:rsid w:val="001477CA"/>
    <w:rsid w:val="00147B75"/>
    <w:rsid w:val="00147B9C"/>
    <w:rsid w:val="00147EC2"/>
    <w:rsid w:val="00150172"/>
    <w:rsid w:val="001501A0"/>
    <w:rsid w:val="00150A77"/>
    <w:rsid w:val="00150BC2"/>
    <w:rsid w:val="00150CBA"/>
    <w:rsid w:val="00150D6F"/>
    <w:rsid w:val="00151229"/>
    <w:rsid w:val="0015175E"/>
    <w:rsid w:val="00151C40"/>
    <w:rsid w:val="00151DB1"/>
    <w:rsid w:val="0015214B"/>
    <w:rsid w:val="001522A3"/>
    <w:rsid w:val="00152621"/>
    <w:rsid w:val="00152803"/>
    <w:rsid w:val="00152805"/>
    <w:rsid w:val="00152DA7"/>
    <w:rsid w:val="00152EBA"/>
    <w:rsid w:val="00152F06"/>
    <w:rsid w:val="00153334"/>
    <w:rsid w:val="0015336E"/>
    <w:rsid w:val="0015375B"/>
    <w:rsid w:val="00153769"/>
    <w:rsid w:val="0015388E"/>
    <w:rsid w:val="00153BA9"/>
    <w:rsid w:val="00153C45"/>
    <w:rsid w:val="00153EF4"/>
    <w:rsid w:val="00153FD1"/>
    <w:rsid w:val="00153FDB"/>
    <w:rsid w:val="001541A8"/>
    <w:rsid w:val="0015424F"/>
    <w:rsid w:val="001544A7"/>
    <w:rsid w:val="00154503"/>
    <w:rsid w:val="0015452B"/>
    <w:rsid w:val="001545BC"/>
    <w:rsid w:val="001545FF"/>
    <w:rsid w:val="00154A29"/>
    <w:rsid w:val="00154C0E"/>
    <w:rsid w:val="00154CBC"/>
    <w:rsid w:val="00154F44"/>
    <w:rsid w:val="00154F97"/>
    <w:rsid w:val="00155352"/>
    <w:rsid w:val="0015537F"/>
    <w:rsid w:val="001553AA"/>
    <w:rsid w:val="00155720"/>
    <w:rsid w:val="00155A0E"/>
    <w:rsid w:val="00155ACD"/>
    <w:rsid w:val="00155B6F"/>
    <w:rsid w:val="00155BD2"/>
    <w:rsid w:val="00155C8E"/>
    <w:rsid w:val="00156233"/>
    <w:rsid w:val="001562D9"/>
    <w:rsid w:val="001563F3"/>
    <w:rsid w:val="0015661D"/>
    <w:rsid w:val="001566E4"/>
    <w:rsid w:val="0015677A"/>
    <w:rsid w:val="001568CE"/>
    <w:rsid w:val="001569D9"/>
    <w:rsid w:val="00156A81"/>
    <w:rsid w:val="00156B93"/>
    <w:rsid w:val="00156F4A"/>
    <w:rsid w:val="001579D0"/>
    <w:rsid w:val="00157A12"/>
    <w:rsid w:val="00157E61"/>
    <w:rsid w:val="00157E78"/>
    <w:rsid w:val="001601C2"/>
    <w:rsid w:val="00160368"/>
    <w:rsid w:val="001607F0"/>
    <w:rsid w:val="00160ABB"/>
    <w:rsid w:val="00160ED7"/>
    <w:rsid w:val="001610C3"/>
    <w:rsid w:val="001619E0"/>
    <w:rsid w:val="00161BA5"/>
    <w:rsid w:val="00161E60"/>
    <w:rsid w:val="00161F01"/>
    <w:rsid w:val="00162211"/>
    <w:rsid w:val="00162698"/>
    <w:rsid w:val="001628F1"/>
    <w:rsid w:val="00162B86"/>
    <w:rsid w:val="00162E29"/>
    <w:rsid w:val="0016301C"/>
    <w:rsid w:val="0016310E"/>
    <w:rsid w:val="0016334C"/>
    <w:rsid w:val="001634F3"/>
    <w:rsid w:val="00163536"/>
    <w:rsid w:val="001635A6"/>
    <w:rsid w:val="0016376E"/>
    <w:rsid w:val="00163A8A"/>
    <w:rsid w:val="00163E14"/>
    <w:rsid w:val="00164055"/>
    <w:rsid w:val="00164418"/>
    <w:rsid w:val="001644C4"/>
    <w:rsid w:val="00164546"/>
    <w:rsid w:val="001645D7"/>
    <w:rsid w:val="001645EE"/>
    <w:rsid w:val="001647B1"/>
    <w:rsid w:val="001647C9"/>
    <w:rsid w:val="001648AF"/>
    <w:rsid w:val="00164B4C"/>
    <w:rsid w:val="00164BA9"/>
    <w:rsid w:val="00164BAF"/>
    <w:rsid w:val="00164D40"/>
    <w:rsid w:val="0016502A"/>
    <w:rsid w:val="0016509E"/>
    <w:rsid w:val="0016512F"/>
    <w:rsid w:val="00165445"/>
    <w:rsid w:val="00165592"/>
    <w:rsid w:val="00165678"/>
    <w:rsid w:val="00165754"/>
    <w:rsid w:val="0016579F"/>
    <w:rsid w:val="0016582D"/>
    <w:rsid w:val="001658FA"/>
    <w:rsid w:val="00165A08"/>
    <w:rsid w:val="00165B3B"/>
    <w:rsid w:val="00165D74"/>
    <w:rsid w:val="00165E31"/>
    <w:rsid w:val="001664DC"/>
    <w:rsid w:val="00166561"/>
    <w:rsid w:val="001667E0"/>
    <w:rsid w:val="00166B17"/>
    <w:rsid w:val="00166BFB"/>
    <w:rsid w:val="00166FEF"/>
    <w:rsid w:val="00167219"/>
    <w:rsid w:val="00167413"/>
    <w:rsid w:val="001674E1"/>
    <w:rsid w:val="001676F4"/>
    <w:rsid w:val="00167865"/>
    <w:rsid w:val="00167D73"/>
    <w:rsid w:val="00170713"/>
    <w:rsid w:val="0017096B"/>
    <w:rsid w:val="0017097B"/>
    <w:rsid w:val="00170F85"/>
    <w:rsid w:val="001715D8"/>
    <w:rsid w:val="00171668"/>
    <w:rsid w:val="0017184A"/>
    <w:rsid w:val="00171D02"/>
    <w:rsid w:val="00171EE9"/>
    <w:rsid w:val="00171FD1"/>
    <w:rsid w:val="00172031"/>
    <w:rsid w:val="00172108"/>
    <w:rsid w:val="00172BC5"/>
    <w:rsid w:val="00172D11"/>
    <w:rsid w:val="00172DA4"/>
    <w:rsid w:val="0017347D"/>
    <w:rsid w:val="00173644"/>
    <w:rsid w:val="00173875"/>
    <w:rsid w:val="001739A1"/>
    <w:rsid w:val="00173F6E"/>
    <w:rsid w:val="00174154"/>
    <w:rsid w:val="00174555"/>
    <w:rsid w:val="001748A0"/>
    <w:rsid w:val="001749B4"/>
    <w:rsid w:val="00175302"/>
    <w:rsid w:val="001755B6"/>
    <w:rsid w:val="001756B6"/>
    <w:rsid w:val="001756FA"/>
    <w:rsid w:val="0017570D"/>
    <w:rsid w:val="00175768"/>
    <w:rsid w:val="001757F6"/>
    <w:rsid w:val="00175826"/>
    <w:rsid w:val="00175876"/>
    <w:rsid w:val="0017593D"/>
    <w:rsid w:val="0017598F"/>
    <w:rsid w:val="00175B81"/>
    <w:rsid w:val="00175C26"/>
    <w:rsid w:val="00175D98"/>
    <w:rsid w:val="00175E01"/>
    <w:rsid w:val="00175E2D"/>
    <w:rsid w:val="00175E7C"/>
    <w:rsid w:val="00175EDA"/>
    <w:rsid w:val="00176238"/>
    <w:rsid w:val="00176368"/>
    <w:rsid w:val="00176755"/>
    <w:rsid w:val="00176A24"/>
    <w:rsid w:val="00176DBD"/>
    <w:rsid w:val="00176DF9"/>
    <w:rsid w:val="00177052"/>
    <w:rsid w:val="00177081"/>
    <w:rsid w:val="00177163"/>
    <w:rsid w:val="0017720A"/>
    <w:rsid w:val="00177415"/>
    <w:rsid w:val="001775C5"/>
    <w:rsid w:val="001775D6"/>
    <w:rsid w:val="00177AC3"/>
    <w:rsid w:val="00177B82"/>
    <w:rsid w:val="00177E96"/>
    <w:rsid w:val="00177FD2"/>
    <w:rsid w:val="001800BF"/>
    <w:rsid w:val="00180234"/>
    <w:rsid w:val="001802FB"/>
    <w:rsid w:val="001806D0"/>
    <w:rsid w:val="0018073F"/>
    <w:rsid w:val="00180A1A"/>
    <w:rsid w:val="00180B1A"/>
    <w:rsid w:val="00180F06"/>
    <w:rsid w:val="001811ED"/>
    <w:rsid w:val="00181338"/>
    <w:rsid w:val="0018138B"/>
    <w:rsid w:val="0018157F"/>
    <w:rsid w:val="001816C1"/>
    <w:rsid w:val="00181F99"/>
    <w:rsid w:val="00182030"/>
    <w:rsid w:val="00182759"/>
    <w:rsid w:val="0018279F"/>
    <w:rsid w:val="0018296A"/>
    <w:rsid w:val="00182986"/>
    <w:rsid w:val="00182FFA"/>
    <w:rsid w:val="00183143"/>
    <w:rsid w:val="00183265"/>
    <w:rsid w:val="00183605"/>
    <w:rsid w:val="00183DC3"/>
    <w:rsid w:val="00183F0D"/>
    <w:rsid w:val="0018400C"/>
    <w:rsid w:val="0018459E"/>
    <w:rsid w:val="00184D8A"/>
    <w:rsid w:val="00184FE9"/>
    <w:rsid w:val="00185004"/>
    <w:rsid w:val="00185392"/>
    <w:rsid w:val="0018553F"/>
    <w:rsid w:val="001856A2"/>
    <w:rsid w:val="0018593D"/>
    <w:rsid w:val="00185AC1"/>
    <w:rsid w:val="00185D75"/>
    <w:rsid w:val="00185DD5"/>
    <w:rsid w:val="00185F4B"/>
    <w:rsid w:val="00185F7A"/>
    <w:rsid w:val="0018600C"/>
    <w:rsid w:val="0018603C"/>
    <w:rsid w:val="0018611B"/>
    <w:rsid w:val="0018616D"/>
    <w:rsid w:val="0018681F"/>
    <w:rsid w:val="00186ECA"/>
    <w:rsid w:val="00186F57"/>
    <w:rsid w:val="00187062"/>
    <w:rsid w:val="00187485"/>
    <w:rsid w:val="0018758F"/>
    <w:rsid w:val="001877F2"/>
    <w:rsid w:val="0018785C"/>
    <w:rsid w:val="00187860"/>
    <w:rsid w:val="001878C0"/>
    <w:rsid w:val="0018793A"/>
    <w:rsid w:val="00187A24"/>
    <w:rsid w:val="00187E22"/>
    <w:rsid w:val="00187FD4"/>
    <w:rsid w:val="0018DA26"/>
    <w:rsid w:val="00190073"/>
    <w:rsid w:val="00190242"/>
    <w:rsid w:val="0019095F"/>
    <w:rsid w:val="00190B0A"/>
    <w:rsid w:val="00190DED"/>
    <w:rsid w:val="001911C7"/>
    <w:rsid w:val="001911F6"/>
    <w:rsid w:val="0019138F"/>
    <w:rsid w:val="00191688"/>
    <w:rsid w:val="00191944"/>
    <w:rsid w:val="0019194F"/>
    <w:rsid w:val="00191A7D"/>
    <w:rsid w:val="00191D9C"/>
    <w:rsid w:val="00192338"/>
    <w:rsid w:val="00192396"/>
    <w:rsid w:val="001924D8"/>
    <w:rsid w:val="00192793"/>
    <w:rsid w:val="001929A8"/>
    <w:rsid w:val="00192A9A"/>
    <w:rsid w:val="001932CF"/>
    <w:rsid w:val="001936BC"/>
    <w:rsid w:val="0019377E"/>
    <w:rsid w:val="00193BEE"/>
    <w:rsid w:val="00193F0B"/>
    <w:rsid w:val="001942B8"/>
    <w:rsid w:val="00194471"/>
    <w:rsid w:val="00194C55"/>
    <w:rsid w:val="00194CF5"/>
    <w:rsid w:val="00194E0B"/>
    <w:rsid w:val="0019502C"/>
    <w:rsid w:val="00195199"/>
    <w:rsid w:val="001952E8"/>
    <w:rsid w:val="0019562E"/>
    <w:rsid w:val="00195ACD"/>
    <w:rsid w:val="00195B32"/>
    <w:rsid w:val="00195EAE"/>
    <w:rsid w:val="00196016"/>
    <w:rsid w:val="00196165"/>
    <w:rsid w:val="00196393"/>
    <w:rsid w:val="00196667"/>
    <w:rsid w:val="001966C9"/>
    <w:rsid w:val="00196B14"/>
    <w:rsid w:val="00196C4E"/>
    <w:rsid w:val="00197033"/>
    <w:rsid w:val="00197034"/>
    <w:rsid w:val="0019725F"/>
    <w:rsid w:val="00197621"/>
    <w:rsid w:val="00197717"/>
    <w:rsid w:val="001977C0"/>
    <w:rsid w:val="00197F7F"/>
    <w:rsid w:val="001A006A"/>
    <w:rsid w:val="001A00C8"/>
    <w:rsid w:val="001A016B"/>
    <w:rsid w:val="001A0827"/>
    <w:rsid w:val="001A0A74"/>
    <w:rsid w:val="001A0CBB"/>
    <w:rsid w:val="001A0EF8"/>
    <w:rsid w:val="001A13E9"/>
    <w:rsid w:val="001A150E"/>
    <w:rsid w:val="001A1780"/>
    <w:rsid w:val="001A18D2"/>
    <w:rsid w:val="001A1BB7"/>
    <w:rsid w:val="001A21F0"/>
    <w:rsid w:val="001A245B"/>
    <w:rsid w:val="001A25AC"/>
    <w:rsid w:val="001A3172"/>
    <w:rsid w:val="001A37A6"/>
    <w:rsid w:val="001A387A"/>
    <w:rsid w:val="001A3CD5"/>
    <w:rsid w:val="001A4135"/>
    <w:rsid w:val="001A4195"/>
    <w:rsid w:val="001A4197"/>
    <w:rsid w:val="001A43B0"/>
    <w:rsid w:val="001A45A0"/>
    <w:rsid w:val="001A462B"/>
    <w:rsid w:val="001A4702"/>
    <w:rsid w:val="001A49CB"/>
    <w:rsid w:val="001A4BB8"/>
    <w:rsid w:val="001A50A5"/>
    <w:rsid w:val="001A5353"/>
    <w:rsid w:val="001A5393"/>
    <w:rsid w:val="001A548E"/>
    <w:rsid w:val="001A5625"/>
    <w:rsid w:val="001A5AA4"/>
    <w:rsid w:val="001A5E71"/>
    <w:rsid w:val="001A6F78"/>
    <w:rsid w:val="001A713A"/>
    <w:rsid w:val="001A7228"/>
    <w:rsid w:val="001A744B"/>
    <w:rsid w:val="001A75A9"/>
    <w:rsid w:val="001A7616"/>
    <w:rsid w:val="001A7883"/>
    <w:rsid w:val="001A788D"/>
    <w:rsid w:val="001A7925"/>
    <w:rsid w:val="001A7B61"/>
    <w:rsid w:val="001A7DEC"/>
    <w:rsid w:val="001A7F0C"/>
    <w:rsid w:val="001B0131"/>
    <w:rsid w:val="001B021D"/>
    <w:rsid w:val="001B025E"/>
    <w:rsid w:val="001B0636"/>
    <w:rsid w:val="001B065D"/>
    <w:rsid w:val="001B0668"/>
    <w:rsid w:val="001B0682"/>
    <w:rsid w:val="001B0693"/>
    <w:rsid w:val="001B0706"/>
    <w:rsid w:val="001B0807"/>
    <w:rsid w:val="001B09AD"/>
    <w:rsid w:val="001B0A7D"/>
    <w:rsid w:val="001B0B71"/>
    <w:rsid w:val="001B0BB1"/>
    <w:rsid w:val="001B0BE4"/>
    <w:rsid w:val="001B0F9E"/>
    <w:rsid w:val="001B101F"/>
    <w:rsid w:val="001B136D"/>
    <w:rsid w:val="001B1442"/>
    <w:rsid w:val="001B1470"/>
    <w:rsid w:val="001B165D"/>
    <w:rsid w:val="001B18CD"/>
    <w:rsid w:val="001B1AC7"/>
    <w:rsid w:val="001B1C5C"/>
    <w:rsid w:val="001B1C97"/>
    <w:rsid w:val="001B1EDD"/>
    <w:rsid w:val="001B1F30"/>
    <w:rsid w:val="001B1FD5"/>
    <w:rsid w:val="001B2118"/>
    <w:rsid w:val="001B212E"/>
    <w:rsid w:val="001B2503"/>
    <w:rsid w:val="001B2547"/>
    <w:rsid w:val="001B284E"/>
    <w:rsid w:val="001B2A59"/>
    <w:rsid w:val="001B2A88"/>
    <w:rsid w:val="001B2AD1"/>
    <w:rsid w:val="001B2BCC"/>
    <w:rsid w:val="001B2CE8"/>
    <w:rsid w:val="001B2D1A"/>
    <w:rsid w:val="001B2D31"/>
    <w:rsid w:val="001B34B7"/>
    <w:rsid w:val="001B3630"/>
    <w:rsid w:val="001B36B4"/>
    <w:rsid w:val="001B38B7"/>
    <w:rsid w:val="001B39AE"/>
    <w:rsid w:val="001B3C1A"/>
    <w:rsid w:val="001B3DA6"/>
    <w:rsid w:val="001B3F7F"/>
    <w:rsid w:val="001B4044"/>
    <w:rsid w:val="001B411F"/>
    <w:rsid w:val="001B42A2"/>
    <w:rsid w:val="001B43FE"/>
    <w:rsid w:val="001B45B5"/>
    <w:rsid w:val="001B4653"/>
    <w:rsid w:val="001B4A22"/>
    <w:rsid w:val="001B4A40"/>
    <w:rsid w:val="001B4B2E"/>
    <w:rsid w:val="001B4BC7"/>
    <w:rsid w:val="001B4C59"/>
    <w:rsid w:val="001B58B8"/>
    <w:rsid w:val="001B58BC"/>
    <w:rsid w:val="001B5978"/>
    <w:rsid w:val="001B5C1C"/>
    <w:rsid w:val="001B5D11"/>
    <w:rsid w:val="001B5D5E"/>
    <w:rsid w:val="001B5E7A"/>
    <w:rsid w:val="001B630E"/>
    <w:rsid w:val="001B633B"/>
    <w:rsid w:val="001B640D"/>
    <w:rsid w:val="001B6568"/>
    <w:rsid w:val="001B680F"/>
    <w:rsid w:val="001B6871"/>
    <w:rsid w:val="001B6912"/>
    <w:rsid w:val="001B6C1E"/>
    <w:rsid w:val="001B6C8E"/>
    <w:rsid w:val="001B758A"/>
    <w:rsid w:val="001B7646"/>
    <w:rsid w:val="001B7723"/>
    <w:rsid w:val="001B7781"/>
    <w:rsid w:val="001B7979"/>
    <w:rsid w:val="001B7FBD"/>
    <w:rsid w:val="001C02C5"/>
    <w:rsid w:val="001C03D1"/>
    <w:rsid w:val="001C03F3"/>
    <w:rsid w:val="001C0AC9"/>
    <w:rsid w:val="001C0BAF"/>
    <w:rsid w:val="001C0D06"/>
    <w:rsid w:val="001C0ECA"/>
    <w:rsid w:val="001C0F53"/>
    <w:rsid w:val="001C1380"/>
    <w:rsid w:val="001C1735"/>
    <w:rsid w:val="001C1769"/>
    <w:rsid w:val="001C17DF"/>
    <w:rsid w:val="001C1C28"/>
    <w:rsid w:val="001C1C96"/>
    <w:rsid w:val="001C1D91"/>
    <w:rsid w:val="001C2125"/>
    <w:rsid w:val="001C21A0"/>
    <w:rsid w:val="001C2205"/>
    <w:rsid w:val="001C2301"/>
    <w:rsid w:val="001C242A"/>
    <w:rsid w:val="001C24BB"/>
    <w:rsid w:val="001C276D"/>
    <w:rsid w:val="001C2A75"/>
    <w:rsid w:val="001C2AAB"/>
    <w:rsid w:val="001C31CB"/>
    <w:rsid w:val="001C3310"/>
    <w:rsid w:val="001C3683"/>
    <w:rsid w:val="001C37E7"/>
    <w:rsid w:val="001C3B7A"/>
    <w:rsid w:val="001C3E07"/>
    <w:rsid w:val="001C4284"/>
    <w:rsid w:val="001C4299"/>
    <w:rsid w:val="001C43D4"/>
    <w:rsid w:val="001C43F5"/>
    <w:rsid w:val="001C44D3"/>
    <w:rsid w:val="001C46C8"/>
    <w:rsid w:val="001C48EE"/>
    <w:rsid w:val="001C4B4E"/>
    <w:rsid w:val="001C4C04"/>
    <w:rsid w:val="001C508A"/>
    <w:rsid w:val="001C5239"/>
    <w:rsid w:val="001C524E"/>
    <w:rsid w:val="001C5258"/>
    <w:rsid w:val="001C5501"/>
    <w:rsid w:val="001C58FF"/>
    <w:rsid w:val="001C591F"/>
    <w:rsid w:val="001C5B83"/>
    <w:rsid w:val="001C613E"/>
    <w:rsid w:val="001C63D2"/>
    <w:rsid w:val="001C6526"/>
    <w:rsid w:val="001C6A87"/>
    <w:rsid w:val="001C6B88"/>
    <w:rsid w:val="001C6B92"/>
    <w:rsid w:val="001C6B9B"/>
    <w:rsid w:val="001C6D02"/>
    <w:rsid w:val="001C6E3A"/>
    <w:rsid w:val="001C7078"/>
    <w:rsid w:val="001C709B"/>
    <w:rsid w:val="001C71B1"/>
    <w:rsid w:val="001C7458"/>
    <w:rsid w:val="001C7489"/>
    <w:rsid w:val="001C7810"/>
    <w:rsid w:val="001C7813"/>
    <w:rsid w:val="001C7A4F"/>
    <w:rsid w:val="001C7B64"/>
    <w:rsid w:val="001C8E52"/>
    <w:rsid w:val="001D0446"/>
    <w:rsid w:val="001D051B"/>
    <w:rsid w:val="001D06DE"/>
    <w:rsid w:val="001D085E"/>
    <w:rsid w:val="001D097F"/>
    <w:rsid w:val="001D0A5A"/>
    <w:rsid w:val="001D0C11"/>
    <w:rsid w:val="001D0F01"/>
    <w:rsid w:val="001D153A"/>
    <w:rsid w:val="001D1792"/>
    <w:rsid w:val="001D1C79"/>
    <w:rsid w:val="001D1C82"/>
    <w:rsid w:val="001D2509"/>
    <w:rsid w:val="001D25D4"/>
    <w:rsid w:val="001D25DB"/>
    <w:rsid w:val="001D2A4C"/>
    <w:rsid w:val="001D2CFC"/>
    <w:rsid w:val="001D2DA8"/>
    <w:rsid w:val="001D3116"/>
    <w:rsid w:val="001D3437"/>
    <w:rsid w:val="001D347F"/>
    <w:rsid w:val="001D3B9E"/>
    <w:rsid w:val="001D3C35"/>
    <w:rsid w:val="001D3E83"/>
    <w:rsid w:val="001D3F6F"/>
    <w:rsid w:val="001D42D8"/>
    <w:rsid w:val="001D4415"/>
    <w:rsid w:val="001D4496"/>
    <w:rsid w:val="001D4636"/>
    <w:rsid w:val="001D4A29"/>
    <w:rsid w:val="001D4F9A"/>
    <w:rsid w:val="001D50A5"/>
    <w:rsid w:val="001D5114"/>
    <w:rsid w:val="001D55F2"/>
    <w:rsid w:val="001D569C"/>
    <w:rsid w:val="001D59B8"/>
    <w:rsid w:val="001D5C0F"/>
    <w:rsid w:val="001D5DC7"/>
    <w:rsid w:val="001D5F7D"/>
    <w:rsid w:val="001D6534"/>
    <w:rsid w:val="001D6553"/>
    <w:rsid w:val="001D65FF"/>
    <w:rsid w:val="001D66C0"/>
    <w:rsid w:val="001D686B"/>
    <w:rsid w:val="001D68CD"/>
    <w:rsid w:val="001D68F6"/>
    <w:rsid w:val="001D69FE"/>
    <w:rsid w:val="001D6AC8"/>
    <w:rsid w:val="001D6D1D"/>
    <w:rsid w:val="001D6E5C"/>
    <w:rsid w:val="001D70F5"/>
    <w:rsid w:val="001D729D"/>
    <w:rsid w:val="001D740F"/>
    <w:rsid w:val="001D74DB"/>
    <w:rsid w:val="001D7501"/>
    <w:rsid w:val="001D7820"/>
    <w:rsid w:val="001D7EB3"/>
    <w:rsid w:val="001D7F0B"/>
    <w:rsid w:val="001E00AD"/>
    <w:rsid w:val="001E0150"/>
    <w:rsid w:val="001E0190"/>
    <w:rsid w:val="001E0734"/>
    <w:rsid w:val="001E0ACF"/>
    <w:rsid w:val="001E0ADE"/>
    <w:rsid w:val="001E1098"/>
    <w:rsid w:val="001E115B"/>
    <w:rsid w:val="001E1610"/>
    <w:rsid w:val="001E1C6F"/>
    <w:rsid w:val="001E1E96"/>
    <w:rsid w:val="001E1F1E"/>
    <w:rsid w:val="001E24D4"/>
    <w:rsid w:val="001E25C4"/>
    <w:rsid w:val="001E2850"/>
    <w:rsid w:val="001E2B35"/>
    <w:rsid w:val="001E2CE1"/>
    <w:rsid w:val="001E2CED"/>
    <w:rsid w:val="001E2E6F"/>
    <w:rsid w:val="001E3221"/>
    <w:rsid w:val="001E34E4"/>
    <w:rsid w:val="001E3511"/>
    <w:rsid w:val="001E3642"/>
    <w:rsid w:val="001E372A"/>
    <w:rsid w:val="001E37ED"/>
    <w:rsid w:val="001E3DBD"/>
    <w:rsid w:val="001E3F7B"/>
    <w:rsid w:val="001E417D"/>
    <w:rsid w:val="001E4751"/>
    <w:rsid w:val="001E4774"/>
    <w:rsid w:val="001E4938"/>
    <w:rsid w:val="001E4AE3"/>
    <w:rsid w:val="001E4C26"/>
    <w:rsid w:val="001E4CD8"/>
    <w:rsid w:val="001E4FB6"/>
    <w:rsid w:val="001E51F5"/>
    <w:rsid w:val="001E53A9"/>
    <w:rsid w:val="001E53CB"/>
    <w:rsid w:val="001E55D5"/>
    <w:rsid w:val="001E589C"/>
    <w:rsid w:val="001E6244"/>
    <w:rsid w:val="001E6920"/>
    <w:rsid w:val="001E693A"/>
    <w:rsid w:val="001E6EC8"/>
    <w:rsid w:val="001E7537"/>
    <w:rsid w:val="001E75B8"/>
    <w:rsid w:val="001E7905"/>
    <w:rsid w:val="001E795D"/>
    <w:rsid w:val="001E7AD3"/>
    <w:rsid w:val="001E7CD7"/>
    <w:rsid w:val="001E7FDC"/>
    <w:rsid w:val="001F0190"/>
    <w:rsid w:val="001F070D"/>
    <w:rsid w:val="001F0858"/>
    <w:rsid w:val="001F0883"/>
    <w:rsid w:val="001F08A4"/>
    <w:rsid w:val="001F0A0A"/>
    <w:rsid w:val="001F0A1D"/>
    <w:rsid w:val="001F0B61"/>
    <w:rsid w:val="001F0D21"/>
    <w:rsid w:val="001F0DCF"/>
    <w:rsid w:val="001F0F18"/>
    <w:rsid w:val="001F11E2"/>
    <w:rsid w:val="001F141F"/>
    <w:rsid w:val="001F14F2"/>
    <w:rsid w:val="001F1650"/>
    <w:rsid w:val="001F1789"/>
    <w:rsid w:val="001F17B1"/>
    <w:rsid w:val="001F1A24"/>
    <w:rsid w:val="001F1BAB"/>
    <w:rsid w:val="001F1BD5"/>
    <w:rsid w:val="001F1C2F"/>
    <w:rsid w:val="001F1CDC"/>
    <w:rsid w:val="001F1EEE"/>
    <w:rsid w:val="001F203C"/>
    <w:rsid w:val="001F2108"/>
    <w:rsid w:val="001F2571"/>
    <w:rsid w:val="001F279B"/>
    <w:rsid w:val="001F29B8"/>
    <w:rsid w:val="001F2A4D"/>
    <w:rsid w:val="001F2BD3"/>
    <w:rsid w:val="001F2C3D"/>
    <w:rsid w:val="001F2E35"/>
    <w:rsid w:val="001F2EA1"/>
    <w:rsid w:val="001F3292"/>
    <w:rsid w:val="001F337E"/>
    <w:rsid w:val="001F353A"/>
    <w:rsid w:val="001F3603"/>
    <w:rsid w:val="001F386B"/>
    <w:rsid w:val="001F3C40"/>
    <w:rsid w:val="001F3D89"/>
    <w:rsid w:val="001F4052"/>
    <w:rsid w:val="001F4435"/>
    <w:rsid w:val="001F465B"/>
    <w:rsid w:val="001F4AD0"/>
    <w:rsid w:val="001F4E67"/>
    <w:rsid w:val="001F4FA9"/>
    <w:rsid w:val="001F505B"/>
    <w:rsid w:val="001F548A"/>
    <w:rsid w:val="001F552F"/>
    <w:rsid w:val="001F579C"/>
    <w:rsid w:val="001F58E7"/>
    <w:rsid w:val="001F5BD4"/>
    <w:rsid w:val="001F5C2A"/>
    <w:rsid w:val="001F5C40"/>
    <w:rsid w:val="001F5D92"/>
    <w:rsid w:val="001F5E1B"/>
    <w:rsid w:val="001F5F13"/>
    <w:rsid w:val="001F6146"/>
    <w:rsid w:val="001F6568"/>
    <w:rsid w:val="001F6581"/>
    <w:rsid w:val="001F668A"/>
    <w:rsid w:val="001F6AB6"/>
    <w:rsid w:val="001F6D64"/>
    <w:rsid w:val="001F72FD"/>
    <w:rsid w:val="001F7416"/>
    <w:rsid w:val="001F765B"/>
    <w:rsid w:val="001F766E"/>
    <w:rsid w:val="001F770A"/>
    <w:rsid w:val="001F7740"/>
    <w:rsid w:val="001F7B36"/>
    <w:rsid w:val="001F7B8B"/>
    <w:rsid w:val="001F7D73"/>
    <w:rsid w:val="001F7DA5"/>
    <w:rsid w:val="001F7FFE"/>
    <w:rsid w:val="002002E2"/>
    <w:rsid w:val="00200976"/>
    <w:rsid w:val="00200A9D"/>
    <w:rsid w:val="00200B2E"/>
    <w:rsid w:val="00200C5C"/>
    <w:rsid w:val="00200CE9"/>
    <w:rsid w:val="00200EF0"/>
    <w:rsid w:val="00201162"/>
    <w:rsid w:val="00201324"/>
    <w:rsid w:val="00201647"/>
    <w:rsid w:val="00201784"/>
    <w:rsid w:val="00201841"/>
    <w:rsid w:val="002018EE"/>
    <w:rsid w:val="0020194C"/>
    <w:rsid w:val="0020205B"/>
    <w:rsid w:val="00202106"/>
    <w:rsid w:val="0020216C"/>
    <w:rsid w:val="002024F7"/>
    <w:rsid w:val="002026C9"/>
    <w:rsid w:val="0020278D"/>
    <w:rsid w:val="00202879"/>
    <w:rsid w:val="00202A01"/>
    <w:rsid w:val="00202A3A"/>
    <w:rsid w:val="00202B60"/>
    <w:rsid w:val="00202C45"/>
    <w:rsid w:val="00202E4A"/>
    <w:rsid w:val="00202E7F"/>
    <w:rsid w:val="00203011"/>
    <w:rsid w:val="002031FC"/>
    <w:rsid w:val="0020332E"/>
    <w:rsid w:val="002034A5"/>
    <w:rsid w:val="002035F2"/>
    <w:rsid w:val="00203733"/>
    <w:rsid w:val="0020390A"/>
    <w:rsid w:val="00203A4C"/>
    <w:rsid w:val="002041DB"/>
    <w:rsid w:val="0020460C"/>
    <w:rsid w:val="002046FB"/>
    <w:rsid w:val="00204D21"/>
    <w:rsid w:val="002050FC"/>
    <w:rsid w:val="0020549D"/>
    <w:rsid w:val="00205553"/>
    <w:rsid w:val="0020587F"/>
    <w:rsid w:val="002058C7"/>
    <w:rsid w:val="002059C8"/>
    <w:rsid w:val="00205F95"/>
    <w:rsid w:val="00206005"/>
    <w:rsid w:val="00206302"/>
    <w:rsid w:val="002064D4"/>
    <w:rsid w:val="00206928"/>
    <w:rsid w:val="00206BA3"/>
    <w:rsid w:val="00206C16"/>
    <w:rsid w:val="00206C62"/>
    <w:rsid w:val="00206CF2"/>
    <w:rsid w:val="00206E0A"/>
    <w:rsid w:val="00206E75"/>
    <w:rsid w:val="00206E82"/>
    <w:rsid w:val="00207165"/>
    <w:rsid w:val="00207262"/>
    <w:rsid w:val="0020726F"/>
    <w:rsid w:val="00207398"/>
    <w:rsid w:val="002073CA"/>
    <w:rsid w:val="002076BD"/>
    <w:rsid w:val="002076FD"/>
    <w:rsid w:val="0020775A"/>
    <w:rsid w:val="0020777E"/>
    <w:rsid w:val="0020778C"/>
    <w:rsid w:val="002079C0"/>
    <w:rsid w:val="00207D4E"/>
    <w:rsid w:val="00207D6E"/>
    <w:rsid w:val="00207ED2"/>
    <w:rsid w:val="00210211"/>
    <w:rsid w:val="0021038C"/>
    <w:rsid w:val="00210434"/>
    <w:rsid w:val="00210464"/>
    <w:rsid w:val="002104A5"/>
    <w:rsid w:val="002104FF"/>
    <w:rsid w:val="00210BD4"/>
    <w:rsid w:val="00210D33"/>
    <w:rsid w:val="00210D74"/>
    <w:rsid w:val="00211046"/>
    <w:rsid w:val="002112B2"/>
    <w:rsid w:val="0021176B"/>
    <w:rsid w:val="00211A38"/>
    <w:rsid w:val="00211AE6"/>
    <w:rsid w:val="00211FAC"/>
    <w:rsid w:val="00211FE8"/>
    <w:rsid w:val="002121CC"/>
    <w:rsid w:val="0021225F"/>
    <w:rsid w:val="002122E6"/>
    <w:rsid w:val="00212A82"/>
    <w:rsid w:val="00212AA7"/>
    <w:rsid w:val="00212CB6"/>
    <w:rsid w:val="00212DA6"/>
    <w:rsid w:val="00212E02"/>
    <w:rsid w:val="00212E47"/>
    <w:rsid w:val="00213289"/>
    <w:rsid w:val="0021338F"/>
    <w:rsid w:val="0021343A"/>
    <w:rsid w:val="002138AA"/>
    <w:rsid w:val="002139D9"/>
    <w:rsid w:val="00213B11"/>
    <w:rsid w:val="00213B45"/>
    <w:rsid w:val="00213FDE"/>
    <w:rsid w:val="002147CA"/>
    <w:rsid w:val="00215069"/>
    <w:rsid w:val="002150E0"/>
    <w:rsid w:val="002154DF"/>
    <w:rsid w:val="002157CD"/>
    <w:rsid w:val="002158A2"/>
    <w:rsid w:val="00215AEB"/>
    <w:rsid w:val="00215CE4"/>
    <w:rsid w:val="00215D53"/>
    <w:rsid w:val="00215E20"/>
    <w:rsid w:val="00215E77"/>
    <w:rsid w:val="0021610D"/>
    <w:rsid w:val="002165C1"/>
    <w:rsid w:val="00216A8E"/>
    <w:rsid w:val="00216D44"/>
    <w:rsid w:val="00216DE8"/>
    <w:rsid w:val="00216FC8"/>
    <w:rsid w:val="00217538"/>
    <w:rsid w:val="00217563"/>
    <w:rsid w:val="00217998"/>
    <w:rsid w:val="00217DA5"/>
    <w:rsid w:val="00217EC2"/>
    <w:rsid w:val="00220192"/>
    <w:rsid w:val="00220268"/>
    <w:rsid w:val="00220508"/>
    <w:rsid w:val="0022077A"/>
    <w:rsid w:val="00220B8F"/>
    <w:rsid w:val="00220E04"/>
    <w:rsid w:val="00220ED6"/>
    <w:rsid w:val="00221041"/>
    <w:rsid w:val="00221087"/>
    <w:rsid w:val="002210D6"/>
    <w:rsid w:val="00221729"/>
    <w:rsid w:val="00221747"/>
    <w:rsid w:val="00221FB0"/>
    <w:rsid w:val="002221DE"/>
    <w:rsid w:val="0022236B"/>
    <w:rsid w:val="00222411"/>
    <w:rsid w:val="0022253A"/>
    <w:rsid w:val="00222ACC"/>
    <w:rsid w:val="00222C1B"/>
    <w:rsid w:val="00222D23"/>
    <w:rsid w:val="002231D5"/>
    <w:rsid w:val="002237AD"/>
    <w:rsid w:val="00223B9B"/>
    <w:rsid w:val="00223E41"/>
    <w:rsid w:val="00223EC7"/>
    <w:rsid w:val="00223F0A"/>
    <w:rsid w:val="00224005"/>
    <w:rsid w:val="002240AD"/>
    <w:rsid w:val="002241C9"/>
    <w:rsid w:val="002241F7"/>
    <w:rsid w:val="00224234"/>
    <w:rsid w:val="002242F0"/>
    <w:rsid w:val="0022452B"/>
    <w:rsid w:val="002246EE"/>
    <w:rsid w:val="002247A7"/>
    <w:rsid w:val="00224DC2"/>
    <w:rsid w:val="00224EAF"/>
    <w:rsid w:val="00224EDC"/>
    <w:rsid w:val="00224F1D"/>
    <w:rsid w:val="00225CB2"/>
    <w:rsid w:val="002261B6"/>
    <w:rsid w:val="002262A5"/>
    <w:rsid w:val="002262A7"/>
    <w:rsid w:val="0022684E"/>
    <w:rsid w:val="00226F6A"/>
    <w:rsid w:val="00227113"/>
    <w:rsid w:val="0022721E"/>
    <w:rsid w:val="002273E9"/>
    <w:rsid w:val="00227854"/>
    <w:rsid w:val="00227B32"/>
    <w:rsid w:val="00227CB7"/>
    <w:rsid w:val="0023007D"/>
    <w:rsid w:val="00230217"/>
    <w:rsid w:val="002302F5"/>
    <w:rsid w:val="00230478"/>
    <w:rsid w:val="0023084B"/>
    <w:rsid w:val="00230C75"/>
    <w:rsid w:val="0023119B"/>
    <w:rsid w:val="00231311"/>
    <w:rsid w:val="0023151E"/>
    <w:rsid w:val="0023173E"/>
    <w:rsid w:val="00231979"/>
    <w:rsid w:val="00231E67"/>
    <w:rsid w:val="00231F98"/>
    <w:rsid w:val="00232022"/>
    <w:rsid w:val="00232145"/>
    <w:rsid w:val="0023219B"/>
    <w:rsid w:val="0023230E"/>
    <w:rsid w:val="00232580"/>
    <w:rsid w:val="0023282F"/>
    <w:rsid w:val="002328DC"/>
    <w:rsid w:val="00232E2E"/>
    <w:rsid w:val="00232E42"/>
    <w:rsid w:val="00232F4F"/>
    <w:rsid w:val="00233097"/>
    <w:rsid w:val="00233660"/>
    <w:rsid w:val="00233827"/>
    <w:rsid w:val="00233A1C"/>
    <w:rsid w:val="00233EB7"/>
    <w:rsid w:val="00233F42"/>
    <w:rsid w:val="00233F82"/>
    <w:rsid w:val="0023425D"/>
    <w:rsid w:val="00234272"/>
    <w:rsid w:val="002347C3"/>
    <w:rsid w:val="00234809"/>
    <w:rsid w:val="00234856"/>
    <w:rsid w:val="00234FC9"/>
    <w:rsid w:val="00235450"/>
    <w:rsid w:val="002354D2"/>
    <w:rsid w:val="0023592D"/>
    <w:rsid w:val="0023593A"/>
    <w:rsid w:val="002359C3"/>
    <w:rsid w:val="00235ABC"/>
    <w:rsid w:val="00235B11"/>
    <w:rsid w:val="00235C2D"/>
    <w:rsid w:val="00235CBD"/>
    <w:rsid w:val="00235DFC"/>
    <w:rsid w:val="0023649E"/>
    <w:rsid w:val="00236737"/>
    <w:rsid w:val="00236778"/>
    <w:rsid w:val="00236DC8"/>
    <w:rsid w:val="00236DD7"/>
    <w:rsid w:val="00236E1C"/>
    <w:rsid w:val="00236F25"/>
    <w:rsid w:val="0023749F"/>
    <w:rsid w:val="002374F6"/>
    <w:rsid w:val="002375F5"/>
    <w:rsid w:val="0023766E"/>
    <w:rsid w:val="00237A7D"/>
    <w:rsid w:val="00237BD5"/>
    <w:rsid w:val="00237D72"/>
    <w:rsid w:val="00237EDD"/>
    <w:rsid w:val="00237FD7"/>
    <w:rsid w:val="002401B3"/>
    <w:rsid w:val="00240237"/>
    <w:rsid w:val="00240414"/>
    <w:rsid w:val="002408BA"/>
    <w:rsid w:val="00240AE1"/>
    <w:rsid w:val="00240ED3"/>
    <w:rsid w:val="00240EF0"/>
    <w:rsid w:val="0024126B"/>
    <w:rsid w:val="002412A2"/>
    <w:rsid w:val="002415F4"/>
    <w:rsid w:val="00241740"/>
    <w:rsid w:val="00241810"/>
    <w:rsid w:val="00241900"/>
    <w:rsid w:val="00241FE2"/>
    <w:rsid w:val="002420EC"/>
    <w:rsid w:val="002425F6"/>
    <w:rsid w:val="002427AD"/>
    <w:rsid w:val="00242AB5"/>
    <w:rsid w:val="00242CFC"/>
    <w:rsid w:val="00242E04"/>
    <w:rsid w:val="002430F9"/>
    <w:rsid w:val="00243175"/>
    <w:rsid w:val="002432E0"/>
    <w:rsid w:val="0024336C"/>
    <w:rsid w:val="00243622"/>
    <w:rsid w:val="002436B2"/>
    <w:rsid w:val="00243883"/>
    <w:rsid w:val="00243B48"/>
    <w:rsid w:val="00243BC5"/>
    <w:rsid w:val="00243D2B"/>
    <w:rsid w:val="00243E3D"/>
    <w:rsid w:val="00243E8D"/>
    <w:rsid w:val="002441B1"/>
    <w:rsid w:val="00244224"/>
    <w:rsid w:val="00244298"/>
    <w:rsid w:val="00244633"/>
    <w:rsid w:val="00244B6B"/>
    <w:rsid w:val="00244EE6"/>
    <w:rsid w:val="002450DC"/>
    <w:rsid w:val="002454C8"/>
    <w:rsid w:val="00245790"/>
    <w:rsid w:val="00245971"/>
    <w:rsid w:val="00245BF6"/>
    <w:rsid w:val="00245CE9"/>
    <w:rsid w:val="00245E00"/>
    <w:rsid w:val="00246012"/>
    <w:rsid w:val="002465D0"/>
    <w:rsid w:val="00247061"/>
    <w:rsid w:val="00247079"/>
    <w:rsid w:val="00247306"/>
    <w:rsid w:val="00247368"/>
    <w:rsid w:val="002479F6"/>
    <w:rsid w:val="00247B34"/>
    <w:rsid w:val="00247B52"/>
    <w:rsid w:val="00247E49"/>
    <w:rsid w:val="00247EB2"/>
    <w:rsid w:val="0025040C"/>
    <w:rsid w:val="00250568"/>
    <w:rsid w:val="0025064E"/>
    <w:rsid w:val="002507C7"/>
    <w:rsid w:val="00250B10"/>
    <w:rsid w:val="00250B72"/>
    <w:rsid w:val="00250CAA"/>
    <w:rsid w:val="002511AF"/>
    <w:rsid w:val="0025150D"/>
    <w:rsid w:val="002515B8"/>
    <w:rsid w:val="00251718"/>
    <w:rsid w:val="00251AF9"/>
    <w:rsid w:val="00251B07"/>
    <w:rsid w:val="00251BF4"/>
    <w:rsid w:val="00251D9B"/>
    <w:rsid w:val="00251F00"/>
    <w:rsid w:val="00251FEC"/>
    <w:rsid w:val="00252146"/>
    <w:rsid w:val="002525B9"/>
    <w:rsid w:val="0025268E"/>
    <w:rsid w:val="00252B3D"/>
    <w:rsid w:val="00252BA5"/>
    <w:rsid w:val="00252D8F"/>
    <w:rsid w:val="00253077"/>
    <w:rsid w:val="002531EE"/>
    <w:rsid w:val="00253320"/>
    <w:rsid w:val="00253368"/>
    <w:rsid w:val="0025388F"/>
    <w:rsid w:val="00253DF7"/>
    <w:rsid w:val="0025420F"/>
    <w:rsid w:val="002544FC"/>
    <w:rsid w:val="0025476F"/>
    <w:rsid w:val="00254AB4"/>
    <w:rsid w:val="00254CA1"/>
    <w:rsid w:val="00254D73"/>
    <w:rsid w:val="00254DE3"/>
    <w:rsid w:val="0025505F"/>
    <w:rsid w:val="002550FF"/>
    <w:rsid w:val="0025523C"/>
    <w:rsid w:val="00255342"/>
    <w:rsid w:val="00255937"/>
    <w:rsid w:val="00255A67"/>
    <w:rsid w:val="00255CD8"/>
    <w:rsid w:val="00255D7F"/>
    <w:rsid w:val="00255DD3"/>
    <w:rsid w:val="00256057"/>
    <w:rsid w:val="002560F7"/>
    <w:rsid w:val="00256116"/>
    <w:rsid w:val="00256174"/>
    <w:rsid w:val="002568FE"/>
    <w:rsid w:val="00256CA4"/>
    <w:rsid w:val="0025713B"/>
    <w:rsid w:val="002574D3"/>
    <w:rsid w:val="00257519"/>
    <w:rsid w:val="0025753A"/>
    <w:rsid w:val="00257605"/>
    <w:rsid w:val="0025775A"/>
    <w:rsid w:val="002578D4"/>
    <w:rsid w:val="002579C1"/>
    <w:rsid w:val="002579F0"/>
    <w:rsid w:val="00257AF1"/>
    <w:rsid w:val="00257C85"/>
    <w:rsid w:val="00260036"/>
    <w:rsid w:val="00260166"/>
    <w:rsid w:val="002604DA"/>
    <w:rsid w:val="002605DF"/>
    <w:rsid w:val="00260731"/>
    <w:rsid w:val="00260781"/>
    <w:rsid w:val="0026080A"/>
    <w:rsid w:val="0026097D"/>
    <w:rsid w:val="00260992"/>
    <w:rsid w:val="00260A76"/>
    <w:rsid w:val="00260AF2"/>
    <w:rsid w:val="00260C99"/>
    <w:rsid w:val="00260FC1"/>
    <w:rsid w:val="00260FD2"/>
    <w:rsid w:val="002611D2"/>
    <w:rsid w:val="002614DA"/>
    <w:rsid w:val="002615E4"/>
    <w:rsid w:val="00261660"/>
    <w:rsid w:val="00261981"/>
    <w:rsid w:val="00261B77"/>
    <w:rsid w:val="00261BDD"/>
    <w:rsid w:val="00261C51"/>
    <w:rsid w:val="00261DBF"/>
    <w:rsid w:val="00261DCD"/>
    <w:rsid w:val="0026210C"/>
    <w:rsid w:val="00262124"/>
    <w:rsid w:val="0026220B"/>
    <w:rsid w:val="0026259F"/>
    <w:rsid w:val="00262714"/>
    <w:rsid w:val="0026285F"/>
    <w:rsid w:val="0026288F"/>
    <w:rsid w:val="00262966"/>
    <w:rsid w:val="00262B7A"/>
    <w:rsid w:val="00262C6F"/>
    <w:rsid w:val="00262D77"/>
    <w:rsid w:val="00262E05"/>
    <w:rsid w:val="00262E69"/>
    <w:rsid w:val="00263401"/>
    <w:rsid w:val="0026357A"/>
    <w:rsid w:val="0026369F"/>
    <w:rsid w:val="002636AB"/>
    <w:rsid w:val="0026373B"/>
    <w:rsid w:val="00263A7C"/>
    <w:rsid w:val="00263BE7"/>
    <w:rsid w:val="0026406E"/>
    <w:rsid w:val="0026455B"/>
    <w:rsid w:val="00264677"/>
    <w:rsid w:val="00264A62"/>
    <w:rsid w:val="00264E9B"/>
    <w:rsid w:val="00265045"/>
    <w:rsid w:val="00265096"/>
    <w:rsid w:val="00265164"/>
    <w:rsid w:val="002657C8"/>
    <w:rsid w:val="0026589E"/>
    <w:rsid w:val="002659C1"/>
    <w:rsid w:val="00265B20"/>
    <w:rsid w:val="00265FD7"/>
    <w:rsid w:val="00265FE8"/>
    <w:rsid w:val="002662AC"/>
    <w:rsid w:val="002662BA"/>
    <w:rsid w:val="00266903"/>
    <w:rsid w:val="00266B9D"/>
    <w:rsid w:val="00266CA5"/>
    <w:rsid w:val="00266EB3"/>
    <w:rsid w:val="00266F32"/>
    <w:rsid w:val="0026708F"/>
    <w:rsid w:val="00267354"/>
    <w:rsid w:val="00267693"/>
    <w:rsid w:val="00267CB6"/>
    <w:rsid w:val="00267EF8"/>
    <w:rsid w:val="0027001C"/>
    <w:rsid w:val="00270AC9"/>
    <w:rsid w:val="00270BEA"/>
    <w:rsid w:val="002710A8"/>
    <w:rsid w:val="00271AFF"/>
    <w:rsid w:val="00271B90"/>
    <w:rsid w:val="00271BC9"/>
    <w:rsid w:val="00271CA7"/>
    <w:rsid w:val="00271F05"/>
    <w:rsid w:val="00272039"/>
    <w:rsid w:val="00272184"/>
    <w:rsid w:val="00272283"/>
    <w:rsid w:val="0027244F"/>
    <w:rsid w:val="00272E60"/>
    <w:rsid w:val="00272FF5"/>
    <w:rsid w:val="0027300A"/>
    <w:rsid w:val="0027328B"/>
    <w:rsid w:val="002732D2"/>
    <w:rsid w:val="00273651"/>
    <w:rsid w:val="0027369B"/>
    <w:rsid w:val="0027393A"/>
    <w:rsid w:val="00273DB4"/>
    <w:rsid w:val="00273DE1"/>
    <w:rsid w:val="00273FD5"/>
    <w:rsid w:val="00273FDB"/>
    <w:rsid w:val="00274325"/>
    <w:rsid w:val="002745EA"/>
    <w:rsid w:val="002747A7"/>
    <w:rsid w:val="0027492F"/>
    <w:rsid w:val="00274A78"/>
    <w:rsid w:val="00274BA2"/>
    <w:rsid w:val="00274F2D"/>
    <w:rsid w:val="00274F3B"/>
    <w:rsid w:val="002750E0"/>
    <w:rsid w:val="002753C1"/>
    <w:rsid w:val="00275544"/>
    <w:rsid w:val="002755C9"/>
    <w:rsid w:val="00275624"/>
    <w:rsid w:val="0027562D"/>
    <w:rsid w:val="0027598E"/>
    <w:rsid w:val="00275AC3"/>
    <w:rsid w:val="00275B33"/>
    <w:rsid w:val="00275BCE"/>
    <w:rsid w:val="00275F98"/>
    <w:rsid w:val="002760B0"/>
    <w:rsid w:val="00276313"/>
    <w:rsid w:val="0027632F"/>
    <w:rsid w:val="002765F6"/>
    <w:rsid w:val="002766CD"/>
    <w:rsid w:val="0027678A"/>
    <w:rsid w:val="00276B03"/>
    <w:rsid w:val="00276FA7"/>
    <w:rsid w:val="002770AD"/>
    <w:rsid w:val="00277171"/>
    <w:rsid w:val="00277175"/>
    <w:rsid w:val="0027729F"/>
    <w:rsid w:val="0027732F"/>
    <w:rsid w:val="0027734F"/>
    <w:rsid w:val="002779C6"/>
    <w:rsid w:val="00277B3D"/>
    <w:rsid w:val="00277BAB"/>
    <w:rsid w:val="0028044C"/>
    <w:rsid w:val="0028048B"/>
    <w:rsid w:val="002805CD"/>
    <w:rsid w:val="00280781"/>
    <w:rsid w:val="0028091B"/>
    <w:rsid w:val="00280C73"/>
    <w:rsid w:val="00280EEC"/>
    <w:rsid w:val="0028111A"/>
    <w:rsid w:val="00281150"/>
    <w:rsid w:val="00281352"/>
    <w:rsid w:val="002815BC"/>
    <w:rsid w:val="002815F0"/>
    <w:rsid w:val="0028165D"/>
    <w:rsid w:val="002817EC"/>
    <w:rsid w:val="0028186A"/>
    <w:rsid w:val="00281C93"/>
    <w:rsid w:val="00281F5E"/>
    <w:rsid w:val="0028216D"/>
    <w:rsid w:val="002828D5"/>
    <w:rsid w:val="00283177"/>
    <w:rsid w:val="002832DC"/>
    <w:rsid w:val="00283469"/>
    <w:rsid w:val="00283592"/>
    <w:rsid w:val="0028363C"/>
    <w:rsid w:val="002839CB"/>
    <w:rsid w:val="00283A28"/>
    <w:rsid w:val="00283AA9"/>
    <w:rsid w:val="00283C25"/>
    <w:rsid w:val="00283D08"/>
    <w:rsid w:val="00283E4F"/>
    <w:rsid w:val="00283FA3"/>
    <w:rsid w:val="002845AC"/>
    <w:rsid w:val="00284737"/>
    <w:rsid w:val="00284AF7"/>
    <w:rsid w:val="00284B07"/>
    <w:rsid w:val="00285560"/>
    <w:rsid w:val="0028563F"/>
    <w:rsid w:val="0028575A"/>
    <w:rsid w:val="00285A5B"/>
    <w:rsid w:val="00285C44"/>
    <w:rsid w:val="00285D56"/>
    <w:rsid w:val="00285E6C"/>
    <w:rsid w:val="00285EF8"/>
    <w:rsid w:val="00285F04"/>
    <w:rsid w:val="00285F39"/>
    <w:rsid w:val="002863E0"/>
    <w:rsid w:val="0028647A"/>
    <w:rsid w:val="0028662F"/>
    <w:rsid w:val="00286689"/>
    <w:rsid w:val="00286801"/>
    <w:rsid w:val="00286810"/>
    <w:rsid w:val="00286B34"/>
    <w:rsid w:val="00286C19"/>
    <w:rsid w:val="00287075"/>
    <w:rsid w:val="00287146"/>
    <w:rsid w:val="00287337"/>
    <w:rsid w:val="00287609"/>
    <w:rsid w:val="002876DE"/>
    <w:rsid w:val="002878A6"/>
    <w:rsid w:val="00287D08"/>
    <w:rsid w:val="00290136"/>
    <w:rsid w:val="002903D1"/>
    <w:rsid w:val="0029046B"/>
    <w:rsid w:val="002905D9"/>
    <w:rsid w:val="00290935"/>
    <w:rsid w:val="002913D6"/>
    <w:rsid w:val="002914D3"/>
    <w:rsid w:val="002914D6"/>
    <w:rsid w:val="00291759"/>
    <w:rsid w:val="00291855"/>
    <w:rsid w:val="00291BB4"/>
    <w:rsid w:val="00291EB5"/>
    <w:rsid w:val="0029229F"/>
    <w:rsid w:val="002925DE"/>
    <w:rsid w:val="0029279D"/>
    <w:rsid w:val="00292C66"/>
    <w:rsid w:val="00292C8C"/>
    <w:rsid w:val="00292CF9"/>
    <w:rsid w:val="002930D7"/>
    <w:rsid w:val="0029318B"/>
    <w:rsid w:val="00293241"/>
    <w:rsid w:val="00293343"/>
    <w:rsid w:val="0029339D"/>
    <w:rsid w:val="002933D4"/>
    <w:rsid w:val="00293463"/>
    <w:rsid w:val="00293580"/>
    <w:rsid w:val="00293680"/>
    <w:rsid w:val="0029373C"/>
    <w:rsid w:val="00293C95"/>
    <w:rsid w:val="00293EDC"/>
    <w:rsid w:val="00294068"/>
    <w:rsid w:val="002940DF"/>
    <w:rsid w:val="002942A8"/>
    <w:rsid w:val="0029457A"/>
    <w:rsid w:val="00294829"/>
    <w:rsid w:val="00294870"/>
    <w:rsid w:val="00294BC0"/>
    <w:rsid w:val="00294C41"/>
    <w:rsid w:val="00294CA6"/>
    <w:rsid w:val="00294D6E"/>
    <w:rsid w:val="00294E8B"/>
    <w:rsid w:val="0029505A"/>
    <w:rsid w:val="002958B8"/>
    <w:rsid w:val="00295F12"/>
    <w:rsid w:val="002963F3"/>
    <w:rsid w:val="00296613"/>
    <w:rsid w:val="00296B93"/>
    <w:rsid w:val="00296E6D"/>
    <w:rsid w:val="002971C8"/>
    <w:rsid w:val="002972FC"/>
    <w:rsid w:val="00297438"/>
    <w:rsid w:val="00297462"/>
    <w:rsid w:val="00297513"/>
    <w:rsid w:val="00297672"/>
    <w:rsid w:val="00297958"/>
    <w:rsid w:val="002979DF"/>
    <w:rsid w:val="00297C62"/>
    <w:rsid w:val="00297CA9"/>
    <w:rsid w:val="00297D24"/>
    <w:rsid w:val="00297E75"/>
    <w:rsid w:val="00297EC6"/>
    <w:rsid w:val="002A00CC"/>
    <w:rsid w:val="002A0162"/>
    <w:rsid w:val="002A034C"/>
    <w:rsid w:val="002A0AED"/>
    <w:rsid w:val="002A0D89"/>
    <w:rsid w:val="002A1017"/>
    <w:rsid w:val="002A13AD"/>
    <w:rsid w:val="002A1947"/>
    <w:rsid w:val="002A196C"/>
    <w:rsid w:val="002A1F7E"/>
    <w:rsid w:val="002A2192"/>
    <w:rsid w:val="002A2754"/>
    <w:rsid w:val="002A289B"/>
    <w:rsid w:val="002A2A30"/>
    <w:rsid w:val="002A2AC6"/>
    <w:rsid w:val="002A2C21"/>
    <w:rsid w:val="002A307B"/>
    <w:rsid w:val="002A314B"/>
    <w:rsid w:val="002A36DE"/>
    <w:rsid w:val="002A38F1"/>
    <w:rsid w:val="002A3D58"/>
    <w:rsid w:val="002A3DA4"/>
    <w:rsid w:val="002A3FAF"/>
    <w:rsid w:val="002A4177"/>
    <w:rsid w:val="002A4203"/>
    <w:rsid w:val="002A4235"/>
    <w:rsid w:val="002A4386"/>
    <w:rsid w:val="002A4489"/>
    <w:rsid w:val="002A46E8"/>
    <w:rsid w:val="002A4B40"/>
    <w:rsid w:val="002A4CF9"/>
    <w:rsid w:val="002A4D23"/>
    <w:rsid w:val="002A4DE7"/>
    <w:rsid w:val="002A4DF9"/>
    <w:rsid w:val="002A5016"/>
    <w:rsid w:val="002A531F"/>
    <w:rsid w:val="002A5358"/>
    <w:rsid w:val="002A5359"/>
    <w:rsid w:val="002A5392"/>
    <w:rsid w:val="002A5AFC"/>
    <w:rsid w:val="002A5B8D"/>
    <w:rsid w:val="002A5D8B"/>
    <w:rsid w:val="002A5EA4"/>
    <w:rsid w:val="002A628F"/>
    <w:rsid w:val="002A658F"/>
    <w:rsid w:val="002A67CE"/>
    <w:rsid w:val="002A6829"/>
    <w:rsid w:val="002A6AD9"/>
    <w:rsid w:val="002A6BA9"/>
    <w:rsid w:val="002A6C11"/>
    <w:rsid w:val="002A6C41"/>
    <w:rsid w:val="002A6CDD"/>
    <w:rsid w:val="002A6FC7"/>
    <w:rsid w:val="002A7217"/>
    <w:rsid w:val="002A7224"/>
    <w:rsid w:val="002A73CE"/>
    <w:rsid w:val="002A73EB"/>
    <w:rsid w:val="002A749D"/>
    <w:rsid w:val="002A7650"/>
    <w:rsid w:val="002A783B"/>
    <w:rsid w:val="002A7AC5"/>
    <w:rsid w:val="002A7BF7"/>
    <w:rsid w:val="002A7DF3"/>
    <w:rsid w:val="002A7FCF"/>
    <w:rsid w:val="002B00B5"/>
    <w:rsid w:val="002B06D1"/>
    <w:rsid w:val="002B07AD"/>
    <w:rsid w:val="002B0AC4"/>
    <w:rsid w:val="002B0CFA"/>
    <w:rsid w:val="002B1257"/>
    <w:rsid w:val="002B1342"/>
    <w:rsid w:val="002B13F1"/>
    <w:rsid w:val="002B157A"/>
    <w:rsid w:val="002B171F"/>
    <w:rsid w:val="002B1BC6"/>
    <w:rsid w:val="002B1C2D"/>
    <w:rsid w:val="002B1DB7"/>
    <w:rsid w:val="002B1DE7"/>
    <w:rsid w:val="002B1F25"/>
    <w:rsid w:val="002B2336"/>
    <w:rsid w:val="002B234F"/>
    <w:rsid w:val="002B2395"/>
    <w:rsid w:val="002B2563"/>
    <w:rsid w:val="002B25C0"/>
    <w:rsid w:val="002B25CC"/>
    <w:rsid w:val="002B2875"/>
    <w:rsid w:val="002B2A29"/>
    <w:rsid w:val="002B2A9D"/>
    <w:rsid w:val="002B2CDC"/>
    <w:rsid w:val="002B2FCD"/>
    <w:rsid w:val="002B2FF1"/>
    <w:rsid w:val="002B32A8"/>
    <w:rsid w:val="002B32BA"/>
    <w:rsid w:val="002B3396"/>
    <w:rsid w:val="002B34A4"/>
    <w:rsid w:val="002B3565"/>
    <w:rsid w:val="002B35C2"/>
    <w:rsid w:val="002B3A31"/>
    <w:rsid w:val="002B3B5E"/>
    <w:rsid w:val="002B3F73"/>
    <w:rsid w:val="002B407B"/>
    <w:rsid w:val="002B407C"/>
    <w:rsid w:val="002B4290"/>
    <w:rsid w:val="002B4370"/>
    <w:rsid w:val="002B4504"/>
    <w:rsid w:val="002B4CAF"/>
    <w:rsid w:val="002B4F9D"/>
    <w:rsid w:val="002B509A"/>
    <w:rsid w:val="002B51C6"/>
    <w:rsid w:val="002B532D"/>
    <w:rsid w:val="002B553B"/>
    <w:rsid w:val="002B587D"/>
    <w:rsid w:val="002B58C3"/>
    <w:rsid w:val="002B5B0B"/>
    <w:rsid w:val="002B5B35"/>
    <w:rsid w:val="002B5CDD"/>
    <w:rsid w:val="002B6207"/>
    <w:rsid w:val="002B6258"/>
    <w:rsid w:val="002B69A4"/>
    <w:rsid w:val="002B6A07"/>
    <w:rsid w:val="002B6AE7"/>
    <w:rsid w:val="002B6C6B"/>
    <w:rsid w:val="002B7092"/>
    <w:rsid w:val="002B72F5"/>
    <w:rsid w:val="002B7374"/>
    <w:rsid w:val="002B737D"/>
    <w:rsid w:val="002B750F"/>
    <w:rsid w:val="002B76BC"/>
    <w:rsid w:val="002B780E"/>
    <w:rsid w:val="002B78F7"/>
    <w:rsid w:val="002B79E5"/>
    <w:rsid w:val="002B7AF2"/>
    <w:rsid w:val="002B7D49"/>
    <w:rsid w:val="002B7D71"/>
    <w:rsid w:val="002B7DD7"/>
    <w:rsid w:val="002B7DEB"/>
    <w:rsid w:val="002B7EA6"/>
    <w:rsid w:val="002C043E"/>
    <w:rsid w:val="002C04C2"/>
    <w:rsid w:val="002C098E"/>
    <w:rsid w:val="002C09A2"/>
    <w:rsid w:val="002C13EA"/>
    <w:rsid w:val="002C1547"/>
    <w:rsid w:val="002C173E"/>
    <w:rsid w:val="002C1ADB"/>
    <w:rsid w:val="002C1C6A"/>
    <w:rsid w:val="002C1F84"/>
    <w:rsid w:val="002C1FFE"/>
    <w:rsid w:val="002C223F"/>
    <w:rsid w:val="002C25A0"/>
    <w:rsid w:val="002C25AD"/>
    <w:rsid w:val="002C2715"/>
    <w:rsid w:val="002C282D"/>
    <w:rsid w:val="002C296E"/>
    <w:rsid w:val="002C2A33"/>
    <w:rsid w:val="002C2E8E"/>
    <w:rsid w:val="002C2EF3"/>
    <w:rsid w:val="002C30BB"/>
    <w:rsid w:val="002C321C"/>
    <w:rsid w:val="002C337B"/>
    <w:rsid w:val="002C3384"/>
    <w:rsid w:val="002C33F6"/>
    <w:rsid w:val="002C3560"/>
    <w:rsid w:val="002C35FF"/>
    <w:rsid w:val="002C3729"/>
    <w:rsid w:val="002C3A53"/>
    <w:rsid w:val="002C3EFD"/>
    <w:rsid w:val="002C3F0C"/>
    <w:rsid w:val="002C406A"/>
    <w:rsid w:val="002C4529"/>
    <w:rsid w:val="002C4A41"/>
    <w:rsid w:val="002C4A81"/>
    <w:rsid w:val="002C4AA8"/>
    <w:rsid w:val="002C4B0F"/>
    <w:rsid w:val="002C4B8A"/>
    <w:rsid w:val="002C4BEA"/>
    <w:rsid w:val="002C4E88"/>
    <w:rsid w:val="002C4EFB"/>
    <w:rsid w:val="002C4FEB"/>
    <w:rsid w:val="002C517F"/>
    <w:rsid w:val="002C5235"/>
    <w:rsid w:val="002C536C"/>
    <w:rsid w:val="002C53F3"/>
    <w:rsid w:val="002C54AE"/>
    <w:rsid w:val="002C555C"/>
    <w:rsid w:val="002C55DE"/>
    <w:rsid w:val="002C5903"/>
    <w:rsid w:val="002C5995"/>
    <w:rsid w:val="002C5DB1"/>
    <w:rsid w:val="002C5F6C"/>
    <w:rsid w:val="002C6542"/>
    <w:rsid w:val="002C6693"/>
    <w:rsid w:val="002C6761"/>
    <w:rsid w:val="002C6A53"/>
    <w:rsid w:val="002C6B4B"/>
    <w:rsid w:val="002C729B"/>
    <w:rsid w:val="002C73EA"/>
    <w:rsid w:val="002C7734"/>
    <w:rsid w:val="002C7748"/>
    <w:rsid w:val="002C7AC7"/>
    <w:rsid w:val="002C7BD8"/>
    <w:rsid w:val="002C7F92"/>
    <w:rsid w:val="002C7FEF"/>
    <w:rsid w:val="002D0174"/>
    <w:rsid w:val="002D04B2"/>
    <w:rsid w:val="002D04C2"/>
    <w:rsid w:val="002D06AC"/>
    <w:rsid w:val="002D0A8B"/>
    <w:rsid w:val="002D0C6C"/>
    <w:rsid w:val="002D0E8B"/>
    <w:rsid w:val="002D1038"/>
    <w:rsid w:val="002D10F3"/>
    <w:rsid w:val="002D1360"/>
    <w:rsid w:val="002D144B"/>
    <w:rsid w:val="002D1562"/>
    <w:rsid w:val="002D1D09"/>
    <w:rsid w:val="002D1E0C"/>
    <w:rsid w:val="002D1EEC"/>
    <w:rsid w:val="002D1F56"/>
    <w:rsid w:val="002D212B"/>
    <w:rsid w:val="002D23E1"/>
    <w:rsid w:val="002D23FC"/>
    <w:rsid w:val="002D27CA"/>
    <w:rsid w:val="002D2989"/>
    <w:rsid w:val="002D2B86"/>
    <w:rsid w:val="002D3073"/>
    <w:rsid w:val="002D30AE"/>
    <w:rsid w:val="002D356E"/>
    <w:rsid w:val="002D3653"/>
    <w:rsid w:val="002D38F6"/>
    <w:rsid w:val="002D3B57"/>
    <w:rsid w:val="002D3B90"/>
    <w:rsid w:val="002D3CB8"/>
    <w:rsid w:val="002D3F88"/>
    <w:rsid w:val="002D4003"/>
    <w:rsid w:val="002D4193"/>
    <w:rsid w:val="002D446E"/>
    <w:rsid w:val="002D4531"/>
    <w:rsid w:val="002D47E6"/>
    <w:rsid w:val="002D47E8"/>
    <w:rsid w:val="002D4B67"/>
    <w:rsid w:val="002D517F"/>
    <w:rsid w:val="002D5353"/>
    <w:rsid w:val="002D537D"/>
    <w:rsid w:val="002D5398"/>
    <w:rsid w:val="002D5584"/>
    <w:rsid w:val="002D5767"/>
    <w:rsid w:val="002D58E7"/>
    <w:rsid w:val="002D5AD2"/>
    <w:rsid w:val="002D5B58"/>
    <w:rsid w:val="002D5D38"/>
    <w:rsid w:val="002D626D"/>
    <w:rsid w:val="002D65F7"/>
    <w:rsid w:val="002D66F5"/>
    <w:rsid w:val="002D6867"/>
    <w:rsid w:val="002D6A84"/>
    <w:rsid w:val="002D6B9C"/>
    <w:rsid w:val="002D6C05"/>
    <w:rsid w:val="002D6DE7"/>
    <w:rsid w:val="002D70B7"/>
    <w:rsid w:val="002D7842"/>
    <w:rsid w:val="002D7952"/>
    <w:rsid w:val="002D7B2C"/>
    <w:rsid w:val="002D7C5A"/>
    <w:rsid w:val="002D7C81"/>
    <w:rsid w:val="002D7FE8"/>
    <w:rsid w:val="002E01FD"/>
    <w:rsid w:val="002E0210"/>
    <w:rsid w:val="002E02E3"/>
    <w:rsid w:val="002E0415"/>
    <w:rsid w:val="002E0666"/>
    <w:rsid w:val="002E0CE5"/>
    <w:rsid w:val="002E18B5"/>
    <w:rsid w:val="002E18FF"/>
    <w:rsid w:val="002E1A97"/>
    <w:rsid w:val="002E1B6C"/>
    <w:rsid w:val="002E1BFE"/>
    <w:rsid w:val="002E1CEE"/>
    <w:rsid w:val="002E1FD2"/>
    <w:rsid w:val="002E2335"/>
    <w:rsid w:val="002E23C3"/>
    <w:rsid w:val="002E2524"/>
    <w:rsid w:val="002E2722"/>
    <w:rsid w:val="002E28FF"/>
    <w:rsid w:val="002E2B5F"/>
    <w:rsid w:val="002E2EAE"/>
    <w:rsid w:val="002E2FCE"/>
    <w:rsid w:val="002E302A"/>
    <w:rsid w:val="002E34E2"/>
    <w:rsid w:val="002E3600"/>
    <w:rsid w:val="002E3790"/>
    <w:rsid w:val="002E37F7"/>
    <w:rsid w:val="002E3891"/>
    <w:rsid w:val="002E3909"/>
    <w:rsid w:val="002E3E90"/>
    <w:rsid w:val="002E3F9E"/>
    <w:rsid w:val="002E429F"/>
    <w:rsid w:val="002E4562"/>
    <w:rsid w:val="002E479B"/>
    <w:rsid w:val="002E4943"/>
    <w:rsid w:val="002E49CB"/>
    <w:rsid w:val="002E4AB8"/>
    <w:rsid w:val="002E4E56"/>
    <w:rsid w:val="002E517E"/>
    <w:rsid w:val="002E52CC"/>
    <w:rsid w:val="002E55F2"/>
    <w:rsid w:val="002E5722"/>
    <w:rsid w:val="002E57EC"/>
    <w:rsid w:val="002E5808"/>
    <w:rsid w:val="002E584F"/>
    <w:rsid w:val="002E58C5"/>
    <w:rsid w:val="002E5B9E"/>
    <w:rsid w:val="002E5C73"/>
    <w:rsid w:val="002E6B7A"/>
    <w:rsid w:val="002E6DC0"/>
    <w:rsid w:val="002E7001"/>
    <w:rsid w:val="002E73D2"/>
    <w:rsid w:val="002E74FF"/>
    <w:rsid w:val="002E7991"/>
    <w:rsid w:val="002E7A32"/>
    <w:rsid w:val="002E7BE8"/>
    <w:rsid w:val="002E7EE9"/>
    <w:rsid w:val="002F0046"/>
    <w:rsid w:val="002F011D"/>
    <w:rsid w:val="002F0498"/>
    <w:rsid w:val="002F05BD"/>
    <w:rsid w:val="002F0A6E"/>
    <w:rsid w:val="002F0BF5"/>
    <w:rsid w:val="002F0F5D"/>
    <w:rsid w:val="002F1071"/>
    <w:rsid w:val="002F11E3"/>
    <w:rsid w:val="002F1340"/>
    <w:rsid w:val="002F1391"/>
    <w:rsid w:val="002F1B4B"/>
    <w:rsid w:val="002F1B8C"/>
    <w:rsid w:val="002F1ECC"/>
    <w:rsid w:val="002F22EB"/>
    <w:rsid w:val="002F230B"/>
    <w:rsid w:val="002F24C6"/>
    <w:rsid w:val="002F25A1"/>
    <w:rsid w:val="002F25E5"/>
    <w:rsid w:val="002F25E9"/>
    <w:rsid w:val="002F262F"/>
    <w:rsid w:val="002F2767"/>
    <w:rsid w:val="002F2F51"/>
    <w:rsid w:val="002F3129"/>
    <w:rsid w:val="002F3870"/>
    <w:rsid w:val="002F395F"/>
    <w:rsid w:val="002F3A34"/>
    <w:rsid w:val="002F3B9E"/>
    <w:rsid w:val="002F3E23"/>
    <w:rsid w:val="002F3E42"/>
    <w:rsid w:val="002F4165"/>
    <w:rsid w:val="002F44C2"/>
    <w:rsid w:val="002F461C"/>
    <w:rsid w:val="002F4916"/>
    <w:rsid w:val="002F4A52"/>
    <w:rsid w:val="002F4B98"/>
    <w:rsid w:val="002F4CE0"/>
    <w:rsid w:val="002F4D45"/>
    <w:rsid w:val="002F4E1F"/>
    <w:rsid w:val="002F4FB6"/>
    <w:rsid w:val="002F5200"/>
    <w:rsid w:val="002F57C5"/>
    <w:rsid w:val="002F57C9"/>
    <w:rsid w:val="002F5872"/>
    <w:rsid w:val="002F5CA3"/>
    <w:rsid w:val="002F5DE3"/>
    <w:rsid w:val="002F5F1E"/>
    <w:rsid w:val="002F6160"/>
    <w:rsid w:val="002F6632"/>
    <w:rsid w:val="002F68AB"/>
    <w:rsid w:val="002F6A05"/>
    <w:rsid w:val="002F6C77"/>
    <w:rsid w:val="002F6C8D"/>
    <w:rsid w:val="002F71D3"/>
    <w:rsid w:val="002F7537"/>
    <w:rsid w:val="002F76E9"/>
    <w:rsid w:val="002F794B"/>
    <w:rsid w:val="002F7AA4"/>
    <w:rsid w:val="002F7E42"/>
    <w:rsid w:val="002F7F6A"/>
    <w:rsid w:val="00300224"/>
    <w:rsid w:val="003002D2"/>
    <w:rsid w:val="003003E2"/>
    <w:rsid w:val="003004FD"/>
    <w:rsid w:val="00300640"/>
    <w:rsid w:val="00300759"/>
    <w:rsid w:val="00300778"/>
    <w:rsid w:val="003009A1"/>
    <w:rsid w:val="00300B22"/>
    <w:rsid w:val="00300E6C"/>
    <w:rsid w:val="00300FED"/>
    <w:rsid w:val="00301139"/>
    <w:rsid w:val="0030152A"/>
    <w:rsid w:val="0030153A"/>
    <w:rsid w:val="00301566"/>
    <w:rsid w:val="003015B7"/>
    <w:rsid w:val="003017BE"/>
    <w:rsid w:val="00301B40"/>
    <w:rsid w:val="00301C03"/>
    <w:rsid w:val="00301EAE"/>
    <w:rsid w:val="003022C5"/>
    <w:rsid w:val="00302572"/>
    <w:rsid w:val="003027A8"/>
    <w:rsid w:val="00302A79"/>
    <w:rsid w:val="00302C18"/>
    <w:rsid w:val="00302C1B"/>
    <w:rsid w:val="00302CE7"/>
    <w:rsid w:val="00302DBD"/>
    <w:rsid w:val="0030329F"/>
    <w:rsid w:val="003032CE"/>
    <w:rsid w:val="00303661"/>
    <w:rsid w:val="00303961"/>
    <w:rsid w:val="00303BD5"/>
    <w:rsid w:val="00303CCE"/>
    <w:rsid w:val="00303E3A"/>
    <w:rsid w:val="00303E4B"/>
    <w:rsid w:val="00303F50"/>
    <w:rsid w:val="00304211"/>
    <w:rsid w:val="003043D2"/>
    <w:rsid w:val="003044A7"/>
    <w:rsid w:val="00304519"/>
    <w:rsid w:val="003046B8"/>
    <w:rsid w:val="00304A4F"/>
    <w:rsid w:val="00304D10"/>
    <w:rsid w:val="00304D18"/>
    <w:rsid w:val="0030515D"/>
    <w:rsid w:val="0030519D"/>
    <w:rsid w:val="0030553A"/>
    <w:rsid w:val="003059FF"/>
    <w:rsid w:val="00305AF5"/>
    <w:rsid w:val="00305C18"/>
    <w:rsid w:val="00305C6D"/>
    <w:rsid w:val="00305DA7"/>
    <w:rsid w:val="00306030"/>
    <w:rsid w:val="00306193"/>
    <w:rsid w:val="00306197"/>
    <w:rsid w:val="003061C5"/>
    <w:rsid w:val="0030634A"/>
    <w:rsid w:val="00306405"/>
    <w:rsid w:val="00306780"/>
    <w:rsid w:val="00306796"/>
    <w:rsid w:val="003068D0"/>
    <w:rsid w:val="00306B0C"/>
    <w:rsid w:val="00306C03"/>
    <w:rsid w:val="00306C2E"/>
    <w:rsid w:val="00306C81"/>
    <w:rsid w:val="00306E96"/>
    <w:rsid w:val="00306EA9"/>
    <w:rsid w:val="00307282"/>
    <w:rsid w:val="00307499"/>
    <w:rsid w:val="00307581"/>
    <w:rsid w:val="0030766C"/>
    <w:rsid w:val="003078C0"/>
    <w:rsid w:val="00307C89"/>
    <w:rsid w:val="00307DE3"/>
    <w:rsid w:val="00307DED"/>
    <w:rsid w:val="00307EE7"/>
    <w:rsid w:val="0031036D"/>
    <w:rsid w:val="00310A6E"/>
    <w:rsid w:val="00310BB6"/>
    <w:rsid w:val="00310F51"/>
    <w:rsid w:val="0031109E"/>
    <w:rsid w:val="00311257"/>
    <w:rsid w:val="003112A8"/>
    <w:rsid w:val="003114B3"/>
    <w:rsid w:val="003114D9"/>
    <w:rsid w:val="0031158C"/>
    <w:rsid w:val="00311A5E"/>
    <w:rsid w:val="00311AEC"/>
    <w:rsid w:val="00311D43"/>
    <w:rsid w:val="00311F5B"/>
    <w:rsid w:val="00312073"/>
    <w:rsid w:val="003122D4"/>
    <w:rsid w:val="00312320"/>
    <w:rsid w:val="003126E2"/>
    <w:rsid w:val="00312709"/>
    <w:rsid w:val="00312916"/>
    <w:rsid w:val="00312A2E"/>
    <w:rsid w:val="00312E25"/>
    <w:rsid w:val="00312EAC"/>
    <w:rsid w:val="003131F6"/>
    <w:rsid w:val="00313432"/>
    <w:rsid w:val="00313587"/>
    <w:rsid w:val="003135B6"/>
    <w:rsid w:val="00313AA4"/>
    <w:rsid w:val="003140E6"/>
    <w:rsid w:val="00314485"/>
    <w:rsid w:val="003145C4"/>
    <w:rsid w:val="00314660"/>
    <w:rsid w:val="003148B9"/>
    <w:rsid w:val="00314A60"/>
    <w:rsid w:val="00314BA7"/>
    <w:rsid w:val="00314E9A"/>
    <w:rsid w:val="00314EA8"/>
    <w:rsid w:val="00315133"/>
    <w:rsid w:val="00315229"/>
    <w:rsid w:val="0031528F"/>
    <w:rsid w:val="0031535C"/>
    <w:rsid w:val="0031546D"/>
    <w:rsid w:val="00315585"/>
    <w:rsid w:val="00315622"/>
    <w:rsid w:val="00315855"/>
    <w:rsid w:val="00315977"/>
    <w:rsid w:val="0031598D"/>
    <w:rsid w:val="00315ADE"/>
    <w:rsid w:val="00315C0D"/>
    <w:rsid w:val="00315CFC"/>
    <w:rsid w:val="00315F65"/>
    <w:rsid w:val="0031632B"/>
    <w:rsid w:val="0031647E"/>
    <w:rsid w:val="0031671B"/>
    <w:rsid w:val="0031674B"/>
    <w:rsid w:val="00316EE5"/>
    <w:rsid w:val="003177C7"/>
    <w:rsid w:val="00317A6D"/>
    <w:rsid w:val="00317B03"/>
    <w:rsid w:val="00317B47"/>
    <w:rsid w:val="00317B60"/>
    <w:rsid w:val="00317C83"/>
    <w:rsid w:val="00317F9B"/>
    <w:rsid w:val="00317FC1"/>
    <w:rsid w:val="00320084"/>
    <w:rsid w:val="00320296"/>
    <w:rsid w:val="0032062D"/>
    <w:rsid w:val="00320795"/>
    <w:rsid w:val="0032083C"/>
    <w:rsid w:val="00320D1D"/>
    <w:rsid w:val="00320E0A"/>
    <w:rsid w:val="00321131"/>
    <w:rsid w:val="00321137"/>
    <w:rsid w:val="00321586"/>
    <w:rsid w:val="003217EF"/>
    <w:rsid w:val="00321955"/>
    <w:rsid w:val="00321989"/>
    <w:rsid w:val="00321F6E"/>
    <w:rsid w:val="003221E6"/>
    <w:rsid w:val="00322310"/>
    <w:rsid w:val="003223EB"/>
    <w:rsid w:val="003225D6"/>
    <w:rsid w:val="003229CA"/>
    <w:rsid w:val="00322CB6"/>
    <w:rsid w:val="00322D25"/>
    <w:rsid w:val="00322E59"/>
    <w:rsid w:val="00322FD2"/>
    <w:rsid w:val="00323063"/>
    <w:rsid w:val="003230EC"/>
    <w:rsid w:val="003234E6"/>
    <w:rsid w:val="0032380A"/>
    <w:rsid w:val="00323844"/>
    <w:rsid w:val="00323975"/>
    <w:rsid w:val="00323C0C"/>
    <w:rsid w:val="00323D56"/>
    <w:rsid w:val="0032407D"/>
    <w:rsid w:val="003240F3"/>
    <w:rsid w:val="00324330"/>
    <w:rsid w:val="00324361"/>
    <w:rsid w:val="003243D5"/>
    <w:rsid w:val="003245EF"/>
    <w:rsid w:val="0032492D"/>
    <w:rsid w:val="00324C65"/>
    <w:rsid w:val="00324E02"/>
    <w:rsid w:val="00324E6D"/>
    <w:rsid w:val="00324F8A"/>
    <w:rsid w:val="003251B3"/>
    <w:rsid w:val="003251E1"/>
    <w:rsid w:val="0032580C"/>
    <w:rsid w:val="00325B4F"/>
    <w:rsid w:val="00325C0C"/>
    <w:rsid w:val="003260D0"/>
    <w:rsid w:val="003263D6"/>
    <w:rsid w:val="0032673B"/>
    <w:rsid w:val="00326D09"/>
    <w:rsid w:val="00326E45"/>
    <w:rsid w:val="00327052"/>
    <w:rsid w:val="0032734C"/>
    <w:rsid w:val="00327485"/>
    <w:rsid w:val="003274B6"/>
    <w:rsid w:val="003275D7"/>
    <w:rsid w:val="003276F8"/>
    <w:rsid w:val="00327994"/>
    <w:rsid w:val="00327D98"/>
    <w:rsid w:val="00327FD3"/>
    <w:rsid w:val="003300A3"/>
    <w:rsid w:val="0033013A"/>
    <w:rsid w:val="00330248"/>
    <w:rsid w:val="00330302"/>
    <w:rsid w:val="00330504"/>
    <w:rsid w:val="0033079D"/>
    <w:rsid w:val="00330A9E"/>
    <w:rsid w:val="00330CC3"/>
    <w:rsid w:val="00330F50"/>
    <w:rsid w:val="00331313"/>
    <w:rsid w:val="00331509"/>
    <w:rsid w:val="0033168D"/>
    <w:rsid w:val="003316FD"/>
    <w:rsid w:val="00331705"/>
    <w:rsid w:val="003319CC"/>
    <w:rsid w:val="00332131"/>
    <w:rsid w:val="0033220C"/>
    <w:rsid w:val="003322A2"/>
    <w:rsid w:val="003322CB"/>
    <w:rsid w:val="0033238F"/>
    <w:rsid w:val="0033242C"/>
    <w:rsid w:val="00332539"/>
    <w:rsid w:val="00332775"/>
    <w:rsid w:val="003327A3"/>
    <w:rsid w:val="00332B70"/>
    <w:rsid w:val="00332CA3"/>
    <w:rsid w:val="00332CF8"/>
    <w:rsid w:val="00333071"/>
    <w:rsid w:val="003331F6"/>
    <w:rsid w:val="003334C7"/>
    <w:rsid w:val="003335F7"/>
    <w:rsid w:val="0033364B"/>
    <w:rsid w:val="003336C5"/>
    <w:rsid w:val="00333729"/>
    <w:rsid w:val="00333C30"/>
    <w:rsid w:val="00334122"/>
    <w:rsid w:val="003341CF"/>
    <w:rsid w:val="00334389"/>
    <w:rsid w:val="00334550"/>
    <w:rsid w:val="00334614"/>
    <w:rsid w:val="00334747"/>
    <w:rsid w:val="00334955"/>
    <w:rsid w:val="00334B57"/>
    <w:rsid w:val="00334BC7"/>
    <w:rsid w:val="00334C63"/>
    <w:rsid w:val="00334ED7"/>
    <w:rsid w:val="0033541B"/>
    <w:rsid w:val="0033552C"/>
    <w:rsid w:val="0033597D"/>
    <w:rsid w:val="00335A0C"/>
    <w:rsid w:val="00335D11"/>
    <w:rsid w:val="00335D2E"/>
    <w:rsid w:val="00335E10"/>
    <w:rsid w:val="00335F01"/>
    <w:rsid w:val="003363DA"/>
    <w:rsid w:val="0033647D"/>
    <w:rsid w:val="003365F6"/>
    <w:rsid w:val="00336657"/>
    <w:rsid w:val="003368F1"/>
    <w:rsid w:val="003369FE"/>
    <w:rsid w:val="00336A3D"/>
    <w:rsid w:val="00336D1E"/>
    <w:rsid w:val="00336D31"/>
    <w:rsid w:val="00336F65"/>
    <w:rsid w:val="003370FB"/>
    <w:rsid w:val="0033752F"/>
    <w:rsid w:val="003376CA"/>
    <w:rsid w:val="0033783A"/>
    <w:rsid w:val="00337980"/>
    <w:rsid w:val="00337989"/>
    <w:rsid w:val="00337B9D"/>
    <w:rsid w:val="00337CFB"/>
    <w:rsid w:val="0034015F"/>
    <w:rsid w:val="003402C5"/>
    <w:rsid w:val="00340329"/>
    <w:rsid w:val="00340500"/>
    <w:rsid w:val="0034073E"/>
    <w:rsid w:val="00340960"/>
    <w:rsid w:val="00340C4D"/>
    <w:rsid w:val="0034112E"/>
    <w:rsid w:val="003412DC"/>
    <w:rsid w:val="0034140C"/>
    <w:rsid w:val="00341433"/>
    <w:rsid w:val="00341DE0"/>
    <w:rsid w:val="00341FCB"/>
    <w:rsid w:val="003420E0"/>
    <w:rsid w:val="003420E5"/>
    <w:rsid w:val="00342173"/>
    <w:rsid w:val="00342444"/>
    <w:rsid w:val="003428F3"/>
    <w:rsid w:val="00342A97"/>
    <w:rsid w:val="00342B48"/>
    <w:rsid w:val="00342B65"/>
    <w:rsid w:val="00342BAA"/>
    <w:rsid w:val="00342C49"/>
    <w:rsid w:val="00342D06"/>
    <w:rsid w:val="003432BD"/>
    <w:rsid w:val="003433B9"/>
    <w:rsid w:val="0034366F"/>
    <w:rsid w:val="00343777"/>
    <w:rsid w:val="00343B7B"/>
    <w:rsid w:val="003440FE"/>
    <w:rsid w:val="003446A9"/>
    <w:rsid w:val="003447AC"/>
    <w:rsid w:val="00344BD5"/>
    <w:rsid w:val="00344C80"/>
    <w:rsid w:val="00344D5B"/>
    <w:rsid w:val="00344D64"/>
    <w:rsid w:val="00344FFD"/>
    <w:rsid w:val="003453F0"/>
    <w:rsid w:val="003456DC"/>
    <w:rsid w:val="0034574D"/>
    <w:rsid w:val="003458C8"/>
    <w:rsid w:val="00345B5F"/>
    <w:rsid w:val="003466E5"/>
    <w:rsid w:val="003468F1"/>
    <w:rsid w:val="00346B3F"/>
    <w:rsid w:val="00346F16"/>
    <w:rsid w:val="00346F99"/>
    <w:rsid w:val="0034750A"/>
    <w:rsid w:val="003476E2"/>
    <w:rsid w:val="00347752"/>
    <w:rsid w:val="00347BA8"/>
    <w:rsid w:val="00347D54"/>
    <w:rsid w:val="00347F26"/>
    <w:rsid w:val="00347FBB"/>
    <w:rsid w:val="003501EE"/>
    <w:rsid w:val="00350254"/>
    <w:rsid w:val="00350833"/>
    <w:rsid w:val="00350842"/>
    <w:rsid w:val="00350C48"/>
    <w:rsid w:val="00350E09"/>
    <w:rsid w:val="00350F61"/>
    <w:rsid w:val="00351083"/>
    <w:rsid w:val="003511D3"/>
    <w:rsid w:val="00351B24"/>
    <w:rsid w:val="00351D25"/>
    <w:rsid w:val="00351EE0"/>
    <w:rsid w:val="00352130"/>
    <w:rsid w:val="003521CE"/>
    <w:rsid w:val="0035225E"/>
    <w:rsid w:val="00352289"/>
    <w:rsid w:val="00352C21"/>
    <w:rsid w:val="0035308C"/>
    <w:rsid w:val="00353573"/>
    <w:rsid w:val="00353707"/>
    <w:rsid w:val="003539AD"/>
    <w:rsid w:val="00353BC4"/>
    <w:rsid w:val="00353D02"/>
    <w:rsid w:val="00353DEF"/>
    <w:rsid w:val="00353DF3"/>
    <w:rsid w:val="0035447B"/>
    <w:rsid w:val="00354841"/>
    <w:rsid w:val="0035495D"/>
    <w:rsid w:val="00354CF1"/>
    <w:rsid w:val="00354E49"/>
    <w:rsid w:val="00354EFD"/>
    <w:rsid w:val="00355276"/>
    <w:rsid w:val="0035555D"/>
    <w:rsid w:val="0035558B"/>
    <w:rsid w:val="003555CC"/>
    <w:rsid w:val="00355928"/>
    <w:rsid w:val="00355B9C"/>
    <w:rsid w:val="00355F65"/>
    <w:rsid w:val="003561B4"/>
    <w:rsid w:val="00356774"/>
    <w:rsid w:val="00356868"/>
    <w:rsid w:val="00356C1B"/>
    <w:rsid w:val="00356F64"/>
    <w:rsid w:val="00357288"/>
    <w:rsid w:val="0035749F"/>
    <w:rsid w:val="003574ED"/>
    <w:rsid w:val="003576A7"/>
    <w:rsid w:val="003576FA"/>
    <w:rsid w:val="0035781D"/>
    <w:rsid w:val="00357866"/>
    <w:rsid w:val="00357966"/>
    <w:rsid w:val="00357AD6"/>
    <w:rsid w:val="0036048B"/>
    <w:rsid w:val="003604A9"/>
    <w:rsid w:val="0036077A"/>
    <w:rsid w:val="0036096A"/>
    <w:rsid w:val="00360B61"/>
    <w:rsid w:val="00360E80"/>
    <w:rsid w:val="00360F3F"/>
    <w:rsid w:val="00361036"/>
    <w:rsid w:val="00361218"/>
    <w:rsid w:val="00361287"/>
    <w:rsid w:val="003612BD"/>
    <w:rsid w:val="0036145D"/>
    <w:rsid w:val="00361604"/>
    <w:rsid w:val="00361CAE"/>
    <w:rsid w:val="00361DE7"/>
    <w:rsid w:val="00361F2F"/>
    <w:rsid w:val="00361FBC"/>
    <w:rsid w:val="0036209E"/>
    <w:rsid w:val="00362242"/>
    <w:rsid w:val="003622D4"/>
    <w:rsid w:val="003628F9"/>
    <w:rsid w:val="00362D3F"/>
    <w:rsid w:val="00362E3A"/>
    <w:rsid w:val="003630B0"/>
    <w:rsid w:val="00363120"/>
    <w:rsid w:val="00363532"/>
    <w:rsid w:val="003636EA"/>
    <w:rsid w:val="00363763"/>
    <w:rsid w:val="003639DE"/>
    <w:rsid w:val="00363BBC"/>
    <w:rsid w:val="00363C85"/>
    <w:rsid w:val="00363CD6"/>
    <w:rsid w:val="00363CE2"/>
    <w:rsid w:val="00363D11"/>
    <w:rsid w:val="00363E55"/>
    <w:rsid w:val="00364154"/>
    <w:rsid w:val="0036422A"/>
    <w:rsid w:val="0036434D"/>
    <w:rsid w:val="00364403"/>
    <w:rsid w:val="0036450D"/>
    <w:rsid w:val="003649FB"/>
    <w:rsid w:val="00364C48"/>
    <w:rsid w:val="00364CA5"/>
    <w:rsid w:val="00364F82"/>
    <w:rsid w:val="00365465"/>
    <w:rsid w:val="0036613D"/>
    <w:rsid w:val="00366470"/>
    <w:rsid w:val="003664CB"/>
    <w:rsid w:val="003669E5"/>
    <w:rsid w:val="00366AE6"/>
    <w:rsid w:val="00366FD9"/>
    <w:rsid w:val="00367020"/>
    <w:rsid w:val="00367443"/>
    <w:rsid w:val="00367673"/>
    <w:rsid w:val="003678AD"/>
    <w:rsid w:val="003679BE"/>
    <w:rsid w:val="0037034F"/>
    <w:rsid w:val="00370617"/>
    <w:rsid w:val="00370901"/>
    <w:rsid w:val="003709D8"/>
    <w:rsid w:val="00370D02"/>
    <w:rsid w:val="00371164"/>
    <w:rsid w:val="003711EE"/>
    <w:rsid w:val="0037137B"/>
    <w:rsid w:val="00371529"/>
    <w:rsid w:val="0037159A"/>
    <w:rsid w:val="00371698"/>
    <w:rsid w:val="00371708"/>
    <w:rsid w:val="003718C3"/>
    <w:rsid w:val="00371C1B"/>
    <w:rsid w:val="00371CB6"/>
    <w:rsid w:val="00371D63"/>
    <w:rsid w:val="003721D4"/>
    <w:rsid w:val="0037242C"/>
    <w:rsid w:val="003727AF"/>
    <w:rsid w:val="003728DE"/>
    <w:rsid w:val="00372BCE"/>
    <w:rsid w:val="00372FB2"/>
    <w:rsid w:val="003730A5"/>
    <w:rsid w:val="00373317"/>
    <w:rsid w:val="0037344B"/>
    <w:rsid w:val="0037355C"/>
    <w:rsid w:val="003735EB"/>
    <w:rsid w:val="003736CA"/>
    <w:rsid w:val="0037373A"/>
    <w:rsid w:val="0037377A"/>
    <w:rsid w:val="003737B1"/>
    <w:rsid w:val="003737C0"/>
    <w:rsid w:val="00373994"/>
    <w:rsid w:val="00373A4D"/>
    <w:rsid w:val="00373A74"/>
    <w:rsid w:val="00373D12"/>
    <w:rsid w:val="00374140"/>
    <w:rsid w:val="0037414E"/>
    <w:rsid w:val="00374298"/>
    <w:rsid w:val="00374965"/>
    <w:rsid w:val="00374D76"/>
    <w:rsid w:val="00374E1C"/>
    <w:rsid w:val="00374ED3"/>
    <w:rsid w:val="0037511C"/>
    <w:rsid w:val="003751ED"/>
    <w:rsid w:val="003752C3"/>
    <w:rsid w:val="003752DA"/>
    <w:rsid w:val="003752E2"/>
    <w:rsid w:val="003752E4"/>
    <w:rsid w:val="00375339"/>
    <w:rsid w:val="00375471"/>
    <w:rsid w:val="00375A57"/>
    <w:rsid w:val="00375F96"/>
    <w:rsid w:val="0037615F"/>
    <w:rsid w:val="0037656E"/>
    <w:rsid w:val="003765AD"/>
    <w:rsid w:val="00376930"/>
    <w:rsid w:val="003769ED"/>
    <w:rsid w:val="003769F6"/>
    <w:rsid w:val="00376B5E"/>
    <w:rsid w:val="00376EE8"/>
    <w:rsid w:val="00377003"/>
    <w:rsid w:val="0037711B"/>
    <w:rsid w:val="00377171"/>
    <w:rsid w:val="003772EB"/>
    <w:rsid w:val="0037763B"/>
    <w:rsid w:val="00377690"/>
    <w:rsid w:val="00377856"/>
    <w:rsid w:val="00377A51"/>
    <w:rsid w:val="00377A88"/>
    <w:rsid w:val="00377AD7"/>
    <w:rsid w:val="00377E6C"/>
    <w:rsid w:val="00377EEE"/>
    <w:rsid w:val="00377F1B"/>
    <w:rsid w:val="003802C5"/>
    <w:rsid w:val="003807EF"/>
    <w:rsid w:val="00380901"/>
    <w:rsid w:val="00380984"/>
    <w:rsid w:val="00380A99"/>
    <w:rsid w:val="00380BA7"/>
    <w:rsid w:val="00380C2F"/>
    <w:rsid w:val="00380F1B"/>
    <w:rsid w:val="00380F63"/>
    <w:rsid w:val="003810BB"/>
    <w:rsid w:val="0038125D"/>
    <w:rsid w:val="00381327"/>
    <w:rsid w:val="00381337"/>
    <w:rsid w:val="00381436"/>
    <w:rsid w:val="00381676"/>
    <w:rsid w:val="00381828"/>
    <w:rsid w:val="00381D36"/>
    <w:rsid w:val="00381E5A"/>
    <w:rsid w:val="00382150"/>
    <w:rsid w:val="00382170"/>
    <w:rsid w:val="00382225"/>
    <w:rsid w:val="003823DC"/>
    <w:rsid w:val="003827AB"/>
    <w:rsid w:val="00382858"/>
    <w:rsid w:val="00382AB5"/>
    <w:rsid w:val="00382BB4"/>
    <w:rsid w:val="0038300B"/>
    <w:rsid w:val="003832A8"/>
    <w:rsid w:val="003833EC"/>
    <w:rsid w:val="00383499"/>
    <w:rsid w:val="00383B58"/>
    <w:rsid w:val="00383D60"/>
    <w:rsid w:val="00383F9F"/>
    <w:rsid w:val="00383FA3"/>
    <w:rsid w:val="0038434D"/>
    <w:rsid w:val="003845A7"/>
    <w:rsid w:val="003846E5"/>
    <w:rsid w:val="00384718"/>
    <w:rsid w:val="00384C80"/>
    <w:rsid w:val="00384EFD"/>
    <w:rsid w:val="00385670"/>
    <w:rsid w:val="003857BF"/>
    <w:rsid w:val="00385900"/>
    <w:rsid w:val="003859F0"/>
    <w:rsid w:val="00385A5A"/>
    <w:rsid w:val="00385DC0"/>
    <w:rsid w:val="00386233"/>
    <w:rsid w:val="003866A9"/>
    <w:rsid w:val="003868F9"/>
    <w:rsid w:val="003869E2"/>
    <w:rsid w:val="00386B4D"/>
    <w:rsid w:val="00386C52"/>
    <w:rsid w:val="00386CB8"/>
    <w:rsid w:val="00386DE5"/>
    <w:rsid w:val="003870F1"/>
    <w:rsid w:val="00387633"/>
    <w:rsid w:val="0038769F"/>
    <w:rsid w:val="003876E8"/>
    <w:rsid w:val="00387766"/>
    <w:rsid w:val="00387788"/>
    <w:rsid w:val="003878B6"/>
    <w:rsid w:val="00387B23"/>
    <w:rsid w:val="00387F59"/>
    <w:rsid w:val="00387F60"/>
    <w:rsid w:val="003901B7"/>
    <w:rsid w:val="003904A3"/>
    <w:rsid w:val="003907B4"/>
    <w:rsid w:val="00390885"/>
    <w:rsid w:val="00390B65"/>
    <w:rsid w:val="00390F31"/>
    <w:rsid w:val="00390F45"/>
    <w:rsid w:val="0039107D"/>
    <w:rsid w:val="00391137"/>
    <w:rsid w:val="00391467"/>
    <w:rsid w:val="00391536"/>
    <w:rsid w:val="003915DF"/>
    <w:rsid w:val="0039179C"/>
    <w:rsid w:val="00391898"/>
    <w:rsid w:val="00391B25"/>
    <w:rsid w:val="00391E78"/>
    <w:rsid w:val="00391F27"/>
    <w:rsid w:val="003920B2"/>
    <w:rsid w:val="003922BB"/>
    <w:rsid w:val="00392507"/>
    <w:rsid w:val="003926C8"/>
    <w:rsid w:val="0039289C"/>
    <w:rsid w:val="003929D8"/>
    <w:rsid w:val="00392E40"/>
    <w:rsid w:val="0039303B"/>
    <w:rsid w:val="0039318E"/>
    <w:rsid w:val="003931FB"/>
    <w:rsid w:val="00393205"/>
    <w:rsid w:val="00393453"/>
    <w:rsid w:val="003934FB"/>
    <w:rsid w:val="003936CD"/>
    <w:rsid w:val="003938BA"/>
    <w:rsid w:val="0039396D"/>
    <w:rsid w:val="00393995"/>
    <w:rsid w:val="00393A52"/>
    <w:rsid w:val="00393B2D"/>
    <w:rsid w:val="00393D2D"/>
    <w:rsid w:val="00393EA9"/>
    <w:rsid w:val="00393FF1"/>
    <w:rsid w:val="00394109"/>
    <w:rsid w:val="003947B8"/>
    <w:rsid w:val="003948AF"/>
    <w:rsid w:val="00394912"/>
    <w:rsid w:val="00394948"/>
    <w:rsid w:val="00394CFB"/>
    <w:rsid w:val="00395181"/>
    <w:rsid w:val="0039539D"/>
    <w:rsid w:val="00395B23"/>
    <w:rsid w:val="00395E22"/>
    <w:rsid w:val="00395E7F"/>
    <w:rsid w:val="00395EFA"/>
    <w:rsid w:val="003960AD"/>
    <w:rsid w:val="003963F7"/>
    <w:rsid w:val="003964CC"/>
    <w:rsid w:val="00396652"/>
    <w:rsid w:val="00396740"/>
    <w:rsid w:val="0039686E"/>
    <w:rsid w:val="00396AED"/>
    <w:rsid w:val="00396F14"/>
    <w:rsid w:val="00397168"/>
    <w:rsid w:val="0039720E"/>
    <w:rsid w:val="003973A1"/>
    <w:rsid w:val="00397703"/>
    <w:rsid w:val="0039796C"/>
    <w:rsid w:val="00397E67"/>
    <w:rsid w:val="00397F24"/>
    <w:rsid w:val="00397F27"/>
    <w:rsid w:val="003A008C"/>
    <w:rsid w:val="003A0227"/>
    <w:rsid w:val="003A024F"/>
    <w:rsid w:val="003A026E"/>
    <w:rsid w:val="003A029B"/>
    <w:rsid w:val="003A036C"/>
    <w:rsid w:val="003A038B"/>
    <w:rsid w:val="003A054A"/>
    <w:rsid w:val="003A058B"/>
    <w:rsid w:val="003A0596"/>
    <w:rsid w:val="003A06C6"/>
    <w:rsid w:val="003A07AC"/>
    <w:rsid w:val="003A0F29"/>
    <w:rsid w:val="003A11A4"/>
    <w:rsid w:val="003A13C5"/>
    <w:rsid w:val="003A1550"/>
    <w:rsid w:val="003A16DC"/>
    <w:rsid w:val="003A1988"/>
    <w:rsid w:val="003A1F80"/>
    <w:rsid w:val="003A240E"/>
    <w:rsid w:val="003A2803"/>
    <w:rsid w:val="003A2A8A"/>
    <w:rsid w:val="003A2A8F"/>
    <w:rsid w:val="003A2B1C"/>
    <w:rsid w:val="003A2BFD"/>
    <w:rsid w:val="003A2D2C"/>
    <w:rsid w:val="003A2F4E"/>
    <w:rsid w:val="003A34C6"/>
    <w:rsid w:val="003A37BF"/>
    <w:rsid w:val="003A37E4"/>
    <w:rsid w:val="003A3A93"/>
    <w:rsid w:val="003A3AE7"/>
    <w:rsid w:val="003A3B9B"/>
    <w:rsid w:val="003A3FEA"/>
    <w:rsid w:val="003A444D"/>
    <w:rsid w:val="003A4505"/>
    <w:rsid w:val="003A4941"/>
    <w:rsid w:val="003A4FEC"/>
    <w:rsid w:val="003A51C0"/>
    <w:rsid w:val="003A52B5"/>
    <w:rsid w:val="003A5365"/>
    <w:rsid w:val="003A546D"/>
    <w:rsid w:val="003A5EAB"/>
    <w:rsid w:val="003A634F"/>
    <w:rsid w:val="003A64FA"/>
    <w:rsid w:val="003A6BA4"/>
    <w:rsid w:val="003A6BC1"/>
    <w:rsid w:val="003A6C67"/>
    <w:rsid w:val="003A6CE9"/>
    <w:rsid w:val="003A6D48"/>
    <w:rsid w:val="003A703E"/>
    <w:rsid w:val="003A71FC"/>
    <w:rsid w:val="003A720A"/>
    <w:rsid w:val="003A7252"/>
    <w:rsid w:val="003A7910"/>
    <w:rsid w:val="003A7945"/>
    <w:rsid w:val="003A79F1"/>
    <w:rsid w:val="003A7B6E"/>
    <w:rsid w:val="003A7D28"/>
    <w:rsid w:val="003A7D9F"/>
    <w:rsid w:val="003B006B"/>
    <w:rsid w:val="003B0339"/>
    <w:rsid w:val="003B0406"/>
    <w:rsid w:val="003B05AC"/>
    <w:rsid w:val="003B061E"/>
    <w:rsid w:val="003B0690"/>
    <w:rsid w:val="003B06BF"/>
    <w:rsid w:val="003B0724"/>
    <w:rsid w:val="003B080F"/>
    <w:rsid w:val="003B0D20"/>
    <w:rsid w:val="003B0D37"/>
    <w:rsid w:val="003B0FB8"/>
    <w:rsid w:val="003B12B7"/>
    <w:rsid w:val="003B148C"/>
    <w:rsid w:val="003B159A"/>
    <w:rsid w:val="003B1774"/>
    <w:rsid w:val="003B17FA"/>
    <w:rsid w:val="003B200C"/>
    <w:rsid w:val="003B210F"/>
    <w:rsid w:val="003B24FE"/>
    <w:rsid w:val="003B2570"/>
    <w:rsid w:val="003B2638"/>
    <w:rsid w:val="003B27E2"/>
    <w:rsid w:val="003B2993"/>
    <w:rsid w:val="003B2A6D"/>
    <w:rsid w:val="003B2A92"/>
    <w:rsid w:val="003B2CAD"/>
    <w:rsid w:val="003B2E3A"/>
    <w:rsid w:val="003B3047"/>
    <w:rsid w:val="003B32F7"/>
    <w:rsid w:val="003B3734"/>
    <w:rsid w:val="003B377A"/>
    <w:rsid w:val="003B3859"/>
    <w:rsid w:val="003B3E59"/>
    <w:rsid w:val="003B4147"/>
    <w:rsid w:val="003B430A"/>
    <w:rsid w:val="003B431A"/>
    <w:rsid w:val="003B43FB"/>
    <w:rsid w:val="003B4465"/>
    <w:rsid w:val="003B447C"/>
    <w:rsid w:val="003B44A9"/>
    <w:rsid w:val="003B465B"/>
    <w:rsid w:val="003B4713"/>
    <w:rsid w:val="003B4763"/>
    <w:rsid w:val="003B47B2"/>
    <w:rsid w:val="003B482F"/>
    <w:rsid w:val="003B48D8"/>
    <w:rsid w:val="003B4AA6"/>
    <w:rsid w:val="003B4BE8"/>
    <w:rsid w:val="003B4C50"/>
    <w:rsid w:val="003B4C63"/>
    <w:rsid w:val="003B4E07"/>
    <w:rsid w:val="003B5119"/>
    <w:rsid w:val="003B521C"/>
    <w:rsid w:val="003B52F2"/>
    <w:rsid w:val="003B5369"/>
    <w:rsid w:val="003B53AB"/>
    <w:rsid w:val="003B53CC"/>
    <w:rsid w:val="003B55C2"/>
    <w:rsid w:val="003B57E4"/>
    <w:rsid w:val="003B5AD3"/>
    <w:rsid w:val="003B5D85"/>
    <w:rsid w:val="003B5DE9"/>
    <w:rsid w:val="003B5FA4"/>
    <w:rsid w:val="003B6165"/>
    <w:rsid w:val="003B61E9"/>
    <w:rsid w:val="003B62CA"/>
    <w:rsid w:val="003B631C"/>
    <w:rsid w:val="003B6330"/>
    <w:rsid w:val="003B6345"/>
    <w:rsid w:val="003B6384"/>
    <w:rsid w:val="003B6539"/>
    <w:rsid w:val="003B69A5"/>
    <w:rsid w:val="003B6AC0"/>
    <w:rsid w:val="003B6DC2"/>
    <w:rsid w:val="003B6F54"/>
    <w:rsid w:val="003B70A2"/>
    <w:rsid w:val="003B712E"/>
    <w:rsid w:val="003B735C"/>
    <w:rsid w:val="003B7430"/>
    <w:rsid w:val="003B76A3"/>
    <w:rsid w:val="003B76F4"/>
    <w:rsid w:val="003B79F8"/>
    <w:rsid w:val="003B7B0D"/>
    <w:rsid w:val="003B7D22"/>
    <w:rsid w:val="003B7EC7"/>
    <w:rsid w:val="003B7F95"/>
    <w:rsid w:val="003C0199"/>
    <w:rsid w:val="003C01E8"/>
    <w:rsid w:val="003C0482"/>
    <w:rsid w:val="003C05CC"/>
    <w:rsid w:val="003C0753"/>
    <w:rsid w:val="003C08FD"/>
    <w:rsid w:val="003C091E"/>
    <w:rsid w:val="003C09E7"/>
    <w:rsid w:val="003C0A4A"/>
    <w:rsid w:val="003C0BED"/>
    <w:rsid w:val="003C111B"/>
    <w:rsid w:val="003C13A4"/>
    <w:rsid w:val="003C16C4"/>
    <w:rsid w:val="003C18AD"/>
    <w:rsid w:val="003C1A3C"/>
    <w:rsid w:val="003C1CE0"/>
    <w:rsid w:val="003C20D3"/>
    <w:rsid w:val="003C217F"/>
    <w:rsid w:val="003C2217"/>
    <w:rsid w:val="003C2806"/>
    <w:rsid w:val="003C28D0"/>
    <w:rsid w:val="003C2A62"/>
    <w:rsid w:val="003C2AA7"/>
    <w:rsid w:val="003C2E9B"/>
    <w:rsid w:val="003C3368"/>
    <w:rsid w:val="003C373C"/>
    <w:rsid w:val="003C38BD"/>
    <w:rsid w:val="003C3A14"/>
    <w:rsid w:val="003C3BC2"/>
    <w:rsid w:val="003C3BCD"/>
    <w:rsid w:val="003C3C33"/>
    <w:rsid w:val="003C3E84"/>
    <w:rsid w:val="003C3EDA"/>
    <w:rsid w:val="003C3F27"/>
    <w:rsid w:val="003C4209"/>
    <w:rsid w:val="003C42E9"/>
    <w:rsid w:val="003C4447"/>
    <w:rsid w:val="003C45AC"/>
    <w:rsid w:val="003C474B"/>
    <w:rsid w:val="003C491D"/>
    <w:rsid w:val="003C4A2F"/>
    <w:rsid w:val="003C5026"/>
    <w:rsid w:val="003C5099"/>
    <w:rsid w:val="003C50AA"/>
    <w:rsid w:val="003C510E"/>
    <w:rsid w:val="003C56E6"/>
    <w:rsid w:val="003C5AF6"/>
    <w:rsid w:val="003C5C56"/>
    <w:rsid w:val="003C62D6"/>
    <w:rsid w:val="003C6468"/>
    <w:rsid w:val="003C673F"/>
    <w:rsid w:val="003C68D6"/>
    <w:rsid w:val="003C6B7E"/>
    <w:rsid w:val="003C6C09"/>
    <w:rsid w:val="003C6E0C"/>
    <w:rsid w:val="003C70FF"/>
    <w:rsid w:val="003C7129"/>
    <w:rsid w:val="003C71FE"/>
    <w:rsid w:val="003C741A"/>
    <w:rsid w:val="003C7753"/>
    <w:rsid w:val="003C775B"/>
    <w:rsid w:val="003C7B87"/>
    <w:rsid w:val="003D02FE"/>
    <w:rsid w:val="003D0360"/>
    <w:rsid w:val="003D0CA7"/>
    <w:rsid w:val="003D1288"/>
    <w:rsid w:val="003D12AE"/>
    <w:rsid w:val="003D142B"/>
    <w:rsid w:val="003D1531"/>
    <w:rsid w:val="003D1705"/>
    <w:rsid w:val="003D1A91"/>
    <w:rsid w:val="003D1DC7"/>
    <w:rsid w:val="003D1E04"/>
    <w:rsid w:val="003D25C4"/>
    <w:rsid w:val="003D2734"/>
    <w:rsid w:val="003D291F"/>
    <w:rsid w:val="003D2C4D"/>
    <w:rsid w:val="003D2D52"/>
    <w:rsid w:val="003D2DAE"/>
    <w:rsid w:val="003D3447"/>
    <w:rsid w:val="003D3468"/>
    <w:rsid w:val="003D357E"/>
    <w:rsid w:val="003D3695"/>
    <w:rsid w:val="003D3846"/>
    <w:rsid w:val="003D3A89"/>
    <w:rsid w:val="003D3C91"/>
    <w:rsid w:val="003D3DFA"/>
    <w:rsid w:val="003D3F0D"/>
    <w:rsid w:val="003D4055"/>
    <w:rsid w:val="003D4483"/>
    <w:rsid w:val="003D46D5"/>
    <w:rsid w:val="003D47FE"/>
    <w:rsid w:val="003D4C15"/>
    <w:rsid w:val="003D4DC8"/>
    <w:rsid w:val="003D545B"/>
    <w:rsid w:val="003D5476"/>
    <w:rsid w:val="003D5488"/>
    <w:rsid w:val="003D5621"/>
    <w:rsid w:val="003D5898"/>
    <w:rsid w:val="003D589D"/>
    <w:rsid w:val="003D5A45"/>
    <w:rsid w:val="003D5ADA"/>
    <w:rsid w:val="003D5B3D"/>
    <w:rsid w:val="003D5BE2"/>
    <w:rsid w:val="003D5D5E"/>
    <w:rsid w:val="003D5E8B"/>
    <w:rsid w:val="003D5EA3"/>
    <w:rsid w:val="003D5F52"/>
    <w:rsid w:val="003D5F74"/>
    <w:rsid w:val="003D6081"/>
    <w:rsid w:val="003D6113"/>
    <w:rsid w:val="003D6245"/>
    <w:rsid w:val="003D6A0C"/>
    <w:rsid w:val="003D6A16"/>
    <w:rsid w:val="003D6AA2"/>
    <w:rsid w:val="003D6AA6"/>
    <w:rsid w:val="003D6DB6"/>
    <w:rsid w:val="003D6F07"/>
    <w:rsid w:val="003D71A2"/>
    <w:rsid w:val="003D75A3"/>
    <w:rsid w:val="003D7644"/>
    <w:rsid w:val="003D76D7"/>
    <w:rsid w:val="003D7ECF"/>
    <w:rsid w:val="003D7EE9"/>
    <w:rsid w:val="003E0471"/>
    <w:rsid w:val="003E05CE"/>
    <w:rsid w:val="003E0918"/>
    <w:rsid w:val="003E0B36"/>
    <w:rsid w:val="003E0B86"/>
    <w:rsid w:val="003E0E29"/>
    <w:rsid w:val="003E0E4D"/>
    <w:rsid w:val="003E0F48"/>
    <w:rsid w:val="003E106A"/>
    <w:rsid w:val="003E1192"/>
    <w:rsid w:val="003E13A8"/>
    <w:rsid w:val="003E1A8F"/>
    <w:rsid w:val="003E1CF8"/>
    <w:rsid w:val="003E1D1D"/>
    <w:rsid w:val="003E1E9A"/>
    <w:rsid w:val="003E213D"/>
    <w:rsid w:val="003E22D4"/>
    <w:rsid w:val="003E24BD"/>
    <w:rsid w:val="003E258D"/>
    <w:rsid w:val="003E26A4"/>
    <w:rsid w:val="003E2AD5"/>
    <w:rsid w:val="003E2C4B"/>
    <w:rsid w:val="003E2CF8"/>
    <w:rsid w:val="003E309A"/>
    <w:rsid w:val="003E313F"/>
    <w:rsid w:val="003E32E8"/>
    <w:rsid w:val="003E3643"/>
    <w:rsid w:val="003E3742"/>
    <w:rsid w:val="003E37B1"/>
    <w:rsid w:val="003E39F6"/>
    <w:rsid w:val="003E3B40"/>
    <w:rsid w:val="003E3DC2"/>
    <w:rsid w:val="003E3E59"/>
    <w:rsid w:val="003E3FD4"/>
    <w:rsid w:val="003E420A"/>
    <w:rsid w:val="003E4332"/>
    <w:rsid w:val="003E4523"/>
    <w:rsid w:val="003E4552"/>
    <w:rsid w:val="003E45EA"/>
    <w:rsid w:val="003E461D"/>
    <w:rsid w:val="003E47CF"/>
    <w:rsid w:val="003E4BD8"/>
    <w:rsid w:val="003E4DC1"/>
    <w:rsid w:val="003E5000"/>
    <w:rsid w:val="003E514F"/>
    <w:rsid w:val="003E53AC"/>
    <w:rsid w:val="003E5442"/>
    <w:rsid w:val="003E55E8"/>
    <w:rsid w:val="003E5AAB"/>
    <w:rsid w:val="003E5E0A"/>
    <w:rsid w:val="003E5E7B"/>
    <w:rsid w:val="003E5EB7"/>
    <w:rsid w:val="003E6066"/>
    <w:rsid w:val="003E60CA"/>
    <w:rsid w:val="003E6289"/>
    <w:rsid w:val="003E63B5"/>
    <w:rsid w:val="003E6458"/>
    <w:rsid w:val="003E652D"/>
    <w:rsid w:val="003E690B"/>
    <w:rsid w:val="003E6917"/>
    <w:rsid w:val="003E6A4C"/>
    <w:rsid w:val="003E6CA0"/>
    <w:rsid w:val="003E6F46"/>
    <w:rsid w:val="003E704A"/>
    <w:rsid w:val="003E724B"/>
    <w:rsid w:val="003E72FA"/>
    <w:rsid w:val="003E7618"/>
    <w:rsid w:val="003E7784"/>
    <w:rsid w:val="003E797C"/>
    <w:rsid w:val="003E7B18"/>
    <w:rsid w:val="003E7CF2"/>
    <w:rsid w:val="003E7E33"/>
    <w:rsid w:val="003E7E8C"/>
    <w:rsid w:val="003E7F3D"/>
    <w:rsid w:val="003E7FD2"/>
    <w:rsid w:val="003F011B"/>
    <w:rsid w:val="003F021E"/>
    <w:rsid w:val="003F0989"/>
    <w:rsid w:val="003F0C86"/>
    <w:rsid w:val="003F0CC0"/>
    <w:rsid w:val="003F0EB0"/>
    <w:rsid w:val="003F0F67"/>
    <w:rsid w:val="003F0F6E"/>
    <w:rsid w:val="003F108C"/>
    <w:rsid w:val="003F1131"/>
    <w:rsid w:val="003F13AC"/>
    <w:rsid w:val="003F1523"/>
    <w:rsid w:val="003F1667"/>
    <w:rsid w:val="003F168A"/>
    <w:rsid w:val="003F183B"/>
    <w:rsid w:val="003F1886"/>
    <w:rsid w:val="003F19DB"/>
    <w:rsid w:val="003F1A89"/>
    <w:rsid w:val="003F1D8F"/>
    <w:rsid w:val="003F23E9"/>
    <w:rsid w:val="003F2872"/>
    <w:rsid w:val="003F2934"/>
    <w:rsid w:val="003F2D3A"/>
    <w:rsid w:val="003F2ECC"/>
    <w:rsid w:val="003F2EDD"/>
    <w:rsid w:val="003F2F50"/>
    <w:rsid w:val="003F321C"/>
    <w:rsid w:val="003F3616"/>
    <w:rsid w:val="003F36B9"/>
    <w:rsid w:val="003F385A"/>
    <w:rsid w:val="003F3912"/>
    <w:rsid w:val="003F44F5"/>
    <w:rsid w:val="003F4A62"/>
    <w:rsid w:val="003F4A93"/>
    <w:rsid w:val="003F4DE2"/>
    <w:rsid w:val="003F4E71"/>
    <w:rsid w:val="003F4E79"/>
    <w:rsid w:val="003F524E"/>
    <w:rsid w:val="003F5287"/>
    <w:rsid w:val="003F559C"/>
    <w:rsid w:val="003F5644"/>
    <w:rsid w:val="003F5720"/>
    <w:rsid w:val="003F5AAB"/>
    <w:rsid w:val="003F5B44"/>
    <w:rsid w:val="003F5B96"/>
    <w:rsid w:val="003F5C95"/>
    <w:rsid w:val="003F5D5D"/>
    <w:rsid w:val="003F5F4D"/>
    <w:rsid w:val="003F6017"/>
    <w:rsid w:val="003F635B"/>
    <w:rsid w:val="003F63AF"/>
    <w:rsid w:val="003F6842"/>
    <w:rsid w:val="003F6B4D"/>
    <w:rsid w:val="003F6D94"/>
    <w:rsid w:val="003F6E4F"/>
    <w:rsid w:val="003F6F23"/>
    <w:rsid w:val="003F7030"/>
    <w:rsid w:val="003F71D6"/>
    <w:rsid w:val="003F7226"/>
    <w:rsid w:val="003F72BC"/>
    <w:rsid w:val="003F73E7"/>
    <w:rsid w:val="003F7787"/>
    <w:rsid w:val="003F7913"/>
    <w:rsid w:val="003F7B68"/>
    <w:rsid w:val="003F7E66"/>
    <w:rsid w:val="00400262"/>
    <w:rsid w:val="004002A8"/>
    <w:rsid w:val="00400760"/>
    <w:rsid w:val="00400764"/>
    <w:rsid w:val="004008E7"/>
    <w:rsid w:val="00400A90"/>
    <w:rsid w:val="00400E0D"/>
    <w:rsid w:val="0040102D"/>
    <w:rsid w:val="004010B3"/>
    <w:rsid w:val="004011CE"/>
    <w:rsid w:val="00401465"/>
    <w:rsid w:val="004014E8"/>
    <w:rsid w:val="0040154C"/>
    <w:rsid w:val="00401606"/>
    <w:rsid w:val="004017F1"/>
    <w:rsid w:val="00401AB1"/>
    <w:rsid w:val="00401E9C"/>
    <w:rsid w:val="00401EC2"/>
    <w:rsid w:val="00402188"/>
    <w:rsid w:val="004027A3"/>
    <w:rsid w:val="0040281F"/>
    <w:rsid w:val="00402891"/>
    <w:rsid w:val="0040291C"/>
    <w:rsid w:val="00402AAA"/>
    <w:rsid w:val="00402AC9"/>
    <w:rsid w:val="00402E76"/>
    <w:rsid w:val="00402F90"/>
    <w:rsid w:val="00403185"/>
    <w:rsid w:val="00403D63"/>
    <w:rsid w:val="00403EFF"/>
    <w:rsid w:val="004043D0"/>
    <w:rsid w:val="00404CED"/>
    <w:rsid w:val="00404DB6"/>
    <w:rsid w:val="00404F28"/>
    <w:rsid w:val="00405163"/>
    <w:rsid w:val="004052D1"/>
    <w:rsid w:val="004053B7"/>
    <w:rsid w:val="00405498"/>
    <w:rsid w:val="0040572F"/>
    <w:rsid w:val="004057E8"/>
    <w:rsid w:val="00405BA7"/>
    <w:rsid w:val="00405BAA"/>
    <w:rsid w:val="00406194"/>
    <w:rsid w:val="004062FF"/>
    <w:rsid w:val="0040631B"/>
    <w:rsid w:val="0040638C"/>
    <w:rsid w:val="00406445"/>
    <w:rsid w:val="00406554"/>
    <w:rsid w:val="00406619"/>
    <w:rsid w:val="004066A9"/>
    <w:rsid w:val="004066BE"/>
    <w:rsid w:val="004066D2"/>
    <w:rsid w:val="004066F5"/>
    <w:rsid w:val="004068A4"/>
    <w:rsid w:val="0040690A"/>
    <w:rsid w:val="00406BD1"/>
    <w:rsid w:val="00406C2B"/>
    <w:rsid w:val="00406C37"/>
    <w:rsid w:val="00406CAC"/>
    <w:rsid w:val="00406E30"/>
    <w:rsid w:val="0040704A"/>
    <w:rsid w:val="004070C2"/>
    <w:rsid w:val="004070DD"/>
    <w:rsid w:val="004072DB"/>
    <w:rsid w:val="00407440"/>
    <w:rsid w:val="0040753A"/>
    <w:rsid w:val="0040757B"/>
    <w:rsid w:val="004075C8"/>
    <w:rsid w:val="004077EE"/>
    <w:rsid w:val="00407A20"/>
    <w:rsid w:val="00407A8B"/>
    <w:rsid w:val="00407C9B"/>
    <w:rsid w:val="0041001A"/>
    <w:rsid w:val="00410504"/>
    <w:rsid w:val="00410A0F"/>
    <w:rsid w:val="00410BB0"/>
    <w:rsid w:val="00410CAA"/>
    <w:rsid w:val="00410E71"/>
    <w:rsid w:val="00410EF9"/>
    <w:rsid w:val="0041118B"/>
    <w:rsid w:val="004113E2"/>
    <w:rsid w:val="0041141F"/>
    <w:rsid w:val="0041166A"/>
    <w:rsid w:val="004116C3"/>
    <w:rsid w:val="004116EA"/>
    <w:rsid w:val="004116FB"/>
    <w:rsid w:val="00411F52"/>
    <w:rsid w:val="00411FC9"/>
    <w:rsid w:val="00412083"/>
    <w:rsid w:val="00412156"/>
    <w:rsid w:val="00412245"/>
    <w:rsid w:val="004122D4"/>
    <w:rsid w:val="0041287F"/>
    <w:rsid w:val="00412AB1"/>
    <w:rsid w:val="00412B47"/>
    <w:rsid w:val="00412DE8"/>
    <w:rsid w:val="00412DF9"/>
    <w:rsid w:val="00412E2F"/>
    <w:rsid w:val="00413316"/>
    <w:rsid w:val="00413382"/>
    <w:rsid w:val="004133CE"/>
    <w:rsid w:val="004134DF"/>
    <w:rsid w:val="0041352E"/>
    <w:rsid w:val="0041360B"/>
    <w:rsid w:val="00413C1A"/>
    <w:rsid w:val="00413DE4"/>
    <w:rsid w:val="004141B8"/>
    <w:rsid w:val="004143E5"/>
    <w:rsid w:val="00414585"/>
    <w:rsid w:val="00414691"/>
    <w:rsid w:val="0041469A"/>
    <w:rsid w:val="0041497A"/>
    <w:rsid w:val="00414FD4"/>
    <w:rsid w:val="00415252"/>
    <w:rsid w:val="00415358"/>
    <w:rsid w:val="004158BD"/>
    <w:rsid w:val="00415B6D"/>
    <w:rsid w:val="00415C01"/>
    <w:rsid w:val="00415C13"/>
    <w:rsid w:val="00415C4E"/>
    <w:rsid w:val="00415FBA"/>
    <w:rsid w:val="004162D7"/>
    <w:rsid w:val="004166A0"/>
    <w:rsid w:val="0041692C"/>
    <w:rsid w:val="00416A93"/>
    <w:rsid w:val="00416B0F"/>
    <w:rsid w:val="00416BD8"/>
    <w:rsid w:val="004174DE"/>
    <w:rsid w:val="004179D0"/>
    <w:rsid w:val="00417A6D"/>
    <w:rsid w:val="004200B0"/>
    <w:rsid w:val="0042017F"/>
    <w:rsid w:val="004203CF"/>
    <w:rsid w:val="0042054B"/>
    <w:rsid w:val="00420664"/>
    <w:rsid w:val="004209E7"/>
    <w:rsid w:val="00420A87"/>
    <w:rsid w:val="00420B15"/>
    <w:rsid w:val="00420BEB"/>
    <w:rsid w:val="00420C24"/>
    <w:rsid w:val="00420DCE"/>
    <w:rsid w:val="00420E5E"/>
    <w:rsid w:val="004210F9"/>
    <w:rsid w:val="004212F0"/>
    <w:rsid w:val="00421799"/>
    <w:rsid w:val="0042191F"/>
    <w:rsid w:val="00421F78"/>
    <w:rsid w:val="00421FB2"/>
    <w:rsid w:val="0042201D"/>
    <w:rsid w:val="00422267"/>
    <w:rsid w:val="0042227F"/>
    <w:rsid w:val="00422E51"/>
    <w:rsid w:val="0042317C"/>
    <w:rsid w:val="00423459"/>
    <w:rsid w:val="00423541"/>
    <w:rsid w:val="00423645"/>
    <w:rsid w:val="00423925"/>
    <w:rsid w:val="00423C05"/>
    <w:rsid w:val="00423C1D"/>
    <w:rsid w:val="00423F52"/>
    <w:rsid w:val="00423FEB"/>
    <w:rsid w:val="00423FF7"/>
    <w:rsid w:val="0042411D"/>
    <w:rsid w:val="00424A25"/>
    <w:rsid w:val="00424C2C"/>
    <w:rsid w:val="00424C45"/>
    <w:rsid w:val="00424D5B"/>
    <w:rsid w:val="004250A5"/>
    <w:rsid w:val="0042571C"/>
    <w:rsid w:val="00425CF9"/>
    <w:rsid w:val="00425DAA"/>
    <w:rsid w:val="00425E35"/>
    <w:rsid w:val="00425EE2"/>
    <w:rsid w:val="00425FF4"/>
    <w:rsid w:val="0042629F"/>
    <w:rsid w:val="004263AE"/>
    <w:rsid w:val="00426655"/>
    <w:rsid w:val="00426930"/>
    <w:rsid w:val="004269D5"/>
    <w:rsid w:val="0042706D"/>
    <w:rsid w:val="004270FD"/>
    <w:rsid w:val="004271D5"/>
    <w:rsid w:val="00427261"/>
    <w:rsid w:val="004272B9"/>
    <w:rsid w:val="004273F5"/>
    <w:rsid w:val="0042769E"/>
    <w:rsid w:val="004277BC"/>
    <w:rsid w:val="00427840"/>
    <w:rsid w:val="00427844"/>
    <w:rsid w:val="00427915"/>
    <w:rsid w:val="00427E43"/>
    <w:rsid w:val="00427F75"/>
    <w:rsid w:val="00430430"/>
    <w:rsid w:val="004305DF"/>
    <w:rsid w:val="004308E9"/>
    <w:rsid w:val="00430AF9"/>
    <w:rsid w:val="00430D13"/>
    <w:rsid w:val="00430D8A"/>
    <w:rsid w:val="00430F1C"/>
    <w:rsid w:val="00430FEE"/>
    <w:rsid w:val="00431066"/>
    <w:rsid w:val="004311F9"/>
    <w:rsid w:val="004313EF"/>
    <w:rsid w:val="00431441"/>
    <w:rsid w:val="004314BF"/>
    <w:rsid w:val="004316AE"/>
    <w:rsid w:val="0043177D"/>
    <w:rsid w:val="00431F16"/>
    <w:rsid w:val="00432296"/>
    <w:rsid w:val="0043229C"/>
    <w:rsid w:val="00432533"/>
    <w:rsid w:val="004328B8"/>
    <w:rsid w:val="00432A2D"/>
    <w:rsid w:val="004334FF"/>
    <w:rsid w:val="0043383B"/>
    <w:rsid w:val="0043384A"/>
    <w:rsid w:val="004339B7"/>
    <w:rsid w:val="00433B6C"/>
    <w:rsid w:val="00433C3F"/>
    <w:rsid w:val="00433CB8"/>
    <w:rsid w:val="00433EF9"/>
    <w:rsid w:val="00433F44"/>
    <w:rsid w:val="00433F6B"/>
    <w:rsid w:val="0043416F"/>
    <w:rsid w:val="00434232"/>
    <w:rsid w:val="00434566"/>
    <w:rsid w:val="004345A5"/>
    <w:rsid w:val="0043497B"/>
    <w:rsid w:val="00434B0F"/>
    <w:rsid w:val="00434B87"/>
    <w:rsid w:val="004352BD"/>
    <w:rsid w:val="004352F3"/>
    <w:rsid w:val="0043533B"/>
    <w:rsid w:val="004356E2"/>
    <w:rsid w:val="004358AF"/>
    <w:rsid w:val="004359FA"/>
    <w:rsid w:val="00435BF5"/>
    <w:rsid w:val="00435D9E"/>
    <w:rsid w:val="00436000"/>
    <w:rsid w:val="0043606C"/>
    <w:rsid w:val="004361BB"/>
    <w:rsid w:val="00436277"/>
    <w:rsid w:val="0043639F"/>
    <w:rsid w:val="004366CC"/>
    <w:rsid w:val="004366E3"/>
    <w:rsid w:val="00436787"/>
    <w:rsid w:val="00436A6D"/>
    <w:rsid w:val="00436ADA"/>
    <w:rsid w:val="00436BD5"/>
    <w:rsid w:val="00436C22"/>
    <w:rsid w:val="00436FF9"/>
    <w:rsid w:val="004370B9"/>
    <w:rsid w:val="004373A7"/>
    <w:rsid w:val="004374CC"/>
    <w:rsid w:val="0043764E"/>
    <w:rsid w:val="004378A6"/>
    <w:rsid w:val="00437960"/>
    <w:rsid w:val="00437972"/>
    <w:rsid w:val="004379D8"/>
    <w:rsid w:val="004379E4"/>
    <w:rsid w:val="00437A5E"/>
    <w:rsid w:val="004400F1"/>
    <w:rsid w:val="0044019A"/>
    <w:rsid w:val="004403B8"/>
    <w:rsid w:val="00440700"/>
    <w:rsid w:val="00440734"/>
    <w:rsid w:val="004407AC"/>
    <w:rsid w:val="00440870"/>
    <w:rsid w:val="00440C05"/>
    <w:rsid w:val="00441255"/>
    <w:rsid w:val="004412F5"/>
    <w:rsid w:val="00441340"/>
    <w:rsid w:val="00441554"/>
    <w:rsid w:val="00441569"/>
    <w:rsid w:val="00441603"/>
    <w:rsid w:val="00441619"/>
    <w:rsid w:val="00441A0D"/>
    <w:rsid w:val="00441B87"/>
    <w:rsid w:val="00441B97"/>
    <w:rsid w:val="004422DF"/>
    <w:rsid w:val="00442582"/>
    <w:rsid w:val="004425F8"/>
    <w:rsid w:val="004426B9"/>
    <w:rsid w:val="004426FD"/>
    <w:rsid w:val="004428BD"/>
    <w:rsid w:val="00442BAA"/>
    <w:rsid w:val="00442C4B"/>
    <w:rsid w:val="00442C9E"/>
    <w:rsid w:val="00442D95"/>
    <w:rsid w:val="00442FB4"/>
    <w:rsid w:val="004430B1"/>
    <w:rsid w:val="00443176"/>
    <w:rsid w:val="00443310"/>
    <w:rsid w:val="00443463"/>
    <w:rsid w:val="004435A0"/>
    <w:rsid w:val="004435F9"/>
    <w:rsid w:val="0044367E"/>
    <w:rsid w:val="00443733"/>
    <w:rsid w:val="00443DA9"/>
    <w:rsid w:val="00443EF6"/>
    <w:rsid w:val="00444027"/>
    <w:rsid w:val="00444A54"/>
    <w:rsid w:val="00444B27"/>
    <w:rsid w:val="00444BE8"/>
    <w:rsid w:val="00444D65"/>
    <w:rsid w:val="00445209"/>
    <w:rsid w:val="004454C2"/>
    <w:rsid w:val="004455E7"/>
    <w:rsid w:val="0044581D"/>
    <w:rsid w:val="00445CA0"/>
    <w:rsid w:val="00445CBC"/>
    <w:rsid w:val="00445ED4"/>
    <w:rsid w:val="00446093"/>
    <w:rsid w:val="00446176"/>
    <w:rsid w:val="0044618B"/>
    <w:rsid w:val="00446390"/>
    <w:rsid w:val="004464A2"/>
    <w:rsid w:val="00446920"/>
    <w:rsid w:val="0044699E"/>
    <w:rsid w:val="00446C9F"/>
    <w:rsid w:val="00446FD6"/>
    <w:rsid w:val="00447351"/>
    <w:rsid w:val="004474A5"/>
    <w:rsid w:val="004474FE"/>
    <w:rsid w:val="0044796A"/>
    <w:rsid w:val="00447ABD"/>
    <w:rsid w:val="00447B34"/>
    <w:rsid w:val="00447B50"/>
    <w:rsid w:val="00447BD5"/>
    <w:rsid w:val="00447C55"/>
    <w:rsid w:val="00447CA0"/>
    <w:rsid w:val="0045004D"/>
    <w:rsid w:val="00450743"/>
    <w:rsid w:val="00450BFC"/>
    <w:rsid w:val="00450C2B"/>
    <w:rsid w:val="00450E1B"/>
    <w:rsid w:val="0045127D"/>
    <w:rsid w:val="004512D8"/>
    <w:rsid w:val="004514F9"/>
    <w:rsid w:val="0045153F"/>
    <w:rsid w:val="00451974"/>
    <w:rsid w:val="00451B45"/>
    <w:rsid w:val="00451D03"/>
    <w:rsid w:val="00451D05"/>
    <w:rsid w:val="00451D67"/>
    <w:rsid w:val="00451DF6"/>
    <w:rsid w:val="00451DFE"/>
    <w:rsid w:val="00452268"/>
    <w:rsid w:val="0045230A"/>
    <w:rsid w:val="004527F5"/>
    <w:rsid w:val="00452AEA"/>
    <w:rsid w:val="00452B87"/>
    <w:rsid w:val="00452D17"/>
    <w:rsid w:val="00452E0B"/>
    <w:rsid w:val="00452F33"/>
    <w:rsid w:val="0045340C"/>
    <w:rsid w:val="004534C8"/>
    <w:rsid w:val="0045356B"/>
    <w:rsid w:val="004535E1"/>
    <w:rsid w:val="00453663"/>
    <w:rsid w:val="004538BB"/>
    <w:rsid w:val="00453F26"/>
    <w:rsid w:val="0045400B"/>
    <w:rsid w:val="0045406B"/>
    <w:rsid w:val="0045426D"/>
    <w:rsid w:val="004544B8"/>
    <w:rsid w:val="004548CC"/>
    <w:rsid w:val="00454906"/>
    <w:rsid w:val="00454BAD"/>
    <w:rsid w:val="00454C46"/>
    <w:rsid w:val="00454D0F"/>
    <w:rsid w:val="00454F67"/>
    <w:rsid w:val="0045510B"/>
    <w:rsid w:val="00455116"/>
    <w:rsid w:val="00455385"/>
    <w:rsid w:val="004556CC"/>
    <w:rsid w:val="0045598B"/>
    <w:rsid w:val="00455A13"/>
    <w:rsid w:val="00455A7E"/>
    <w:rsid w:val="00455BCE"/>
    <w:rsid w:val="00455FD1"/>
    <w:rsid w:val="004561E6"/>
    <w:rsid w:val="0045626E"/>
    <w:rsid w:val="00456418"/>
    <w:rsid w:val="0045701C"/>
    <w:rsid w:val="00457135"/>
    <w:rsid w:val="0045714E"/>
    <w:rsid w:val="0045724E"/>
    <w:rsid w:val="004575A6"/>
    <w:rsid w:val="004576B7"/>
    <w:rsid w:val="004578A8"/>
    <w:rsid w:val="00457E4C"/>
    <w:rsid w:val="00460095"/>
    <w:rsid w:val="004600FA"/>
    <w:rsid w:val="0046022A"/>
    <w:rsid w:val="004604B1"/>
    <w:rsid w:val="004606CB"/>
    <w:rsid w:val="004609F6"/>
    <w:rsid w:val="00460BA1"/>
    <w:rsid w:val="0046109E"/>
    <w:rsid w:val="00461293"/>
    <w:rsid w:val="004613ED"/>
    <w:rsid w:val="004614C6"/>
    <w:rsid w:val="004615D2"/>
    <w:rsid w:val="0046171E"/>
    <w:rsid w:val="00461770"/>
    <w:rsid w:val="00461815"/>
    <w:rsid w:val="00461920"/>
    <w:rsid w:val="00461B93"/>
    <w:rsid w:val="00461E6B"/>
    <w:rsid w:val="0046201D"/>
    <w:rsid w:val="0046215D"/>
    <w:rsid w:val="004621F0"/>
    <w:rsid w:val="004623BF"/>
    <w:rsid w:val="0046246C"/>
    <w:rsid w:val="004627AB"/>
    <w:rsid w:val="0046283F"/>
    <w:rsid w:val="00462A0D"/>
    <w:rsid w:val="00462D6E"/>
    <w:rsid w:val="00462F2F"/>
    <w:rsid w:val="004631BC"/>
    <w:rsid w:val="004633FC"/>
    <w:rsid w:val="004634CE"/>
    <w:rsid w:val="004635A7"/>
    <w:rsid w:val="00463645"/>
    <w:rsid w:val="00463BC7"/>
    <w:rsid w:val="00463D22"/>
    <w:rsid w:val="00463DE0"/>
    <w:rsid w:val="00463E97"/>
    <w:rsid w:val="004649D9"/>
    <w:rsid w:val="00464D36"/>
    <w:rsid w:val="00464EEF"/>
    <w:rsid w:val="00464F86"/>
    <w:rsid w:val="0046503A"/>
    <w:rsid w:val="0046504A"/>
    <w:rsid w:val="004652D7"/>
    <w:rsid w:val="004655B2"/>
    <w:rsid w:val="00465713"/>
    <w:rsid w:val="0046597C"/>
    <w:rsid w:val="004659BD"/>
    <w:rsid w:val="00465EBF"/>
    <w:rsid w:val="00465F2A"/>
    <w:rsid w:val="00465F66"/>
    <w:rsid w:val="00465F9B"/>
    <w:rsid w:val="00466303"/>
    <w:rsid w:val="0046666E"/>
    <w:rsid w:val="0046684C"/>
    <w:rsid w:val="004668C7"/>
    <w:rsid w:val="00466945"/>
    <w:rsid w:val="00466A37"/>
    <w:rsid w:val="00466E27"/>
    <w:rsid w:val="0046718D"/>
    <w:rsid w:val="004671BF"/>
    <w:rsid w:val="004674B9"/>
    <w:rsid w:val="0046784D"/>
    <w:rsid w:val="00467962"/>
    <w:rsid w:val="00467E27"/>
    <w:rsid w:val="00467FA5"/>
    <w:rsid w:val="0047090B"/>
    <w:rsid w:val="00470D63"/>
    <w:rsid w:val="00470D7E"/>
    <w:rsid w:val="00471473"/>
    <w:rsid w:val="00471496"/>
    <w:rsid w:val="00471642"/>
    <w:rsid w:val="0047188C"/>
    <w:rsid w:val="00471D90"/>
    <w:rsid w:val="004720D3"/>
    <w:rsid w:val="00472154"/>
    <w:rsid w:val="00472686"/>
    <w:rsid w:val="004728D3"/>
    <w:rsid w:val="0047291F"/>
    <w:rsid w:val="004729E4"/>
    <w:rsid w:val="00472A83"/>
    <w:rsid w:val="00472BA2"/>
    <w:rsid w:val="00472BD8"/>
    <w:rsid w:val="00472D29"/>
    <w:rsid w:val="00472E1F"/>
    <w:rsid w:val="00472EC9"/>
    <w:rsid w:val="004731B4"/>
    <w:rsid w:val="00473761"/>
    <w:rsid w:val="00473915"/>
    <w:rsid w:val="00473AF3"/>
    <w:rsid w:val="00473E4B"/>
    <w:rsid w:val="00474061"/>
    <w:rsid w:val="004740F0"/>
    <w:rsid w:val="00474172"/>
    <w:rsid w:val="004741FF"/>
    <w:rsid w:val="004742B0"/>
    <w:rsid w:val="0047431D"/>
    <w:rsid w:val="00474492"/>
    <w:rsid w:val="00474924"/>
    <w:rsid w:val="004749BC"/>
    <w:rsid w:val="00474AB4"/>
    <w:rsid w:val="00474B6A"/>
    <w:rsid w:val="00474C65"/>
    <w:rsid w:val="00474DC3"/>
    <w:rsid w:val="00474E70"/>
    <w:rsid w:val="00474EFB"/>
    <w:rsid w:val="0047533C"/>
    <w:rsid w:val="004753D5"/>
    <w:rsid w:val="00475575"/>
    <w:rsid w:val="004758E8"/>
    <w:rsid w:val="00475DC7"/>
    <w:rsid w:val="00475E92"/>
    <w:rsid w:val="00476187"/>
    <w:rsid w:val="0047632F"/>
    <w:rsid w:val="00476590"/>
    <w:rsid w:val="004765E0"/>
    <w:rsid w:val="00476D2C"/>
    <w:rsid w:val="00476D9E"/>
    <w:rsid w:val="0047700E"/>
    <w:rsid w:val="00477145"/>
    <w:rsid w:val="00477146"/>
    <w:rsid w:val="004771BB"/>
    <w:rsid w:val="004772B4"/>
    <w:rsid w:val="004778C7"/>
    <w:rsid w:val="00477A42"/>
    <w:rsid w:val="00477EAA"/>
    <w:rsid w:val="00480001"/>
    <w:rsid w:val="00480137"/>
    <w:rsid w:val="0048018C"/>
    <w:rsid w:val="00480249"/>
    <w:rsid w:val="0048059F"/>
    <w:rsid w:val="0048066C"/>
    <w:rsid w:val="0048087A"/>
    <w:rsid w:val="00480A9E"/>
    <w:rsid w:val="00480BE3"/>
    <w:rsid w:val="00480C11"/>
    <w:rsid w:val="00480DA7"/>
    <w:rsid w:val="00481167"/>
    <w:rsid w:val="0048120D"/>
    <w:rsid w:val="0048154D"/>
    <w:rsid w:val="0048157D"/>
    <w:rsid w:val="0048179C"/>
    <w:rsid w:val="00481913"/>
    <w:rsid w:val="00481A57"/>
    <w:rsid w:val="00481B10"/>
    <w:rsid w:val="00481EB1"/>
    <w:rsid w:val="00482252"/>
    <w:rsid w:val="0048229C"/>
    <w:rsid w:val="004825B9"/>
    <w:rsid w:val="00482764"/>
    <w:rsid w:val="00482A70"/>
    <w:rsid w:val="00482D46"/>
    <w:rsid w:val="00482F39"/>
    <w:rsid w:val="004831D6"/>
    <w:rsid w:val="0048328C"/>
    <w:rsid w:val="00483326"/>
    <w:rsid w:val="004834A7"/>
    <w:rsid w:val="004836FA"/>
    <w:rsid w:val="00483898"/>
    <w:rsid w:val="00483A51"/>
    <w:rsid w:val="00483B71"/>
    <w:rsid w:val="00483CAC"/>
    <w:rsid w:val="00483D92"/>
    <w:rsid w:val="00483F77"/>
    <w:rsid w:val="00483FCE"/>
    <w:rsid w:val="00483FE5"/>
    <w:rsid w:val="0048408A"/>
    <w:rsid w:val="004842EB"/>
    <w:rsid w:val="004845CC"/>
    <w:rsid w:val="00484746"/>
    <w:rsid w:val="00484E29"/>
    <w:rsid w:val="00484E5B"/>
    <w:rsid w:val="00484ED5"/>
    <w:rsid w:val="0048508C"/>
    <w:rsid w:val="004854D3"/>
    <w:rsid w:val="00485533"/>
    <w:rsid w:val="0048558F"/>
    <w:rsid w:val="00485759"/>
    <w:rsid w:val="00485935"/>
    <w:rsid w:val="00485BCA"/>
    <w:rsid w:val="00485D2C"/>
    <w:rsid w:val="00485D98"/>
    <w:rsid w:val="00485DB0"/>
    <w:rsid w:val="00485DBF"/>
    <w:rsid w:val="004860BF"/>
    <w:rsid w:val="00486254"/>
    <w:rsid w:val="00486276"/>
    <w:rsid w:val="0048677F"/>
    <w:rsid w:val="00486AF4"/>
    <w:rsid w:val="00486B9D"/>
    <w:rsid w:val="00486D09"/>
    <w:rsid w:val="00486F4D"/>
    <w:rsid w:val="00486FFA"/>
    <w:rsid w:val="00487088"/>
    <w:rsid w:val="004870CF"/>
    <w:rsid w:val="004872EB"/>
    <w:rsid w:val="00487371"/>
    <w:rsid w:val="00487851"/>
    <w:rsid w:val="00487893"/>
    <w:rsid w:val="004879B6"/>
    <w:rsid w:val="00487EC0"/>
    <w:rsid w:val="00487EC7"/>
    <w:rsid w:val="00487FF5"/>
    <w:rsid w:val="004901F7"/>
    <w:rsid w:val="00490D21"/>
    <w:rsid w:val="00490E1C"/>
    <w:rsid w:val="00490F9B"/>
    <w:rsid w:val="00491465"/>
    <w:rsid w:val="0049165E"/>
    <w:rsid w:val="004917F2"/>
    <w:rsid w:val="0049180E"/>
    <w:rsid w:val="00491971"/>
    <w:rsid w:val="00491A11"/>
    <w:rsid w:val="00491B85"/>
    <w:rsid w:val="00491C2A"/>
    <w:rsid w:val="00491E8F"/>
    <w:rsid w:val="004922A5"/>
    <w:rsid w:val="004923DF"/>
    <w:rsid w:val="004924BF"/>
    <w:rsid w:val="004925EC"/>
    <w:rsid w:val="004926BD"/>
    <w:rsid w:val="004927A9"/>
    <w:rsid w:val="004928A7"/>
    <w:rsid w:val="004928AD"/>
    <w:rsid w:val="00492936"/>
    <w:rsid w:val="004929D9"/>
    <w:rsid w:val="00492C0D"/>
    <w:rsid w:val="00492CD9"/>
    <w:rsid w:val="004934C8"/>
    <w:rsid w:val="00493DED"/>
    <w:rsid w:val="00493F4F"/>
    <w:rsid w:val="0049412F"/>
    <w:rsid w:val="004943F7"/>
    <w:rsid w:val="00494637"/>
    <w:rsid w:val="0049473E"/>
    <w:rsid w:val="0049493E"/>
    <w:rsid w:val="0049511F"/>
    <w:rsid w:val="0049517D"/>
    <w:rsid w:val="00495308"/>
    <w:rsid w:val="00495517"/>
    <w:rsid w:val="004956B2"/>
    <w:rsid w:val="0049587E"/>
    <w:rsid w:val="00495986"/>
    <w:rsid w:val="00495AFE"/>
    <w:rsid w:val="00495B2B"/>
    <w:rsid w:val="00496355"/>
    <w:rsid w:val="00496446"/>
    <w:rsid w:val="00496465"/>
    <w:rsid w:val="004964DF"/>
    <w:rsid w:val="004965C4"/>
    <w:rsid w:val="00496773"/>
    <w:rsid w:val="00496982"/>
    <w:rsid w:val="00496C3E"/>
    <w:rsid w:val="0049704D"/>
    <w:rsid w:val="0049713E"/>
    <w:rsid w:val="00497A05"/>
    <w:rsid w:val="00497F72"/>
    <w:rsid w:val="004A0110"/>
    <w:rsid w:val="004A02D2"/>
    <w:rsid w:val="004A0535"/>
    <w:rsid w:val="004A0717"/>
    <w:rsid w:val="004A07E7"/>
    <w:rsid w:val="004A0C10"/>
    <w:rsid w:val="004A0C41"/>
    <w:rsid w:val="004A0D32"/>
    <w:rsid w:val="004A0E8E"/>
    <w:rsid w:val="004A0E9B"/>
    <w:rsid w:val="004A0F5A"/>
    <w:rsid w:val="004A0FC4"/>
    <w:rsid w:val="004A142F"/>
    <w:rsid w:val="004A1CC1"/>
    <w:rsid w:val="004A1CD5"/>
    <w:rsid w:val="004A1EAF"/>
    <w:rsid w:val="004A200E"/>
    <w:rsid w:val="004A2148"/>
    <w:rsid w:val="004A2164"/>
    <w:rsid w:val="004A2515"/>
    <w:rsid w:val="004A2B54"/>
    <w:rsid w:val="004A2E41"/>
    <w:rsid w:val="004A30FA"/>
    <w:rsid w:val="004A3169"/>
    <w:rsid w:val="004A324F"/>
    <w:rsid w:val="004A347E"/>
    <w:rsid w:val="004A35BE"/>
    <w:rsid w:val="004A37EA"/>
    <w:rsid w:val="004A38E1"/>
    <w:rsid w:val="004A39FD"/>
    <w:rsid w:val="004A3ADB"/>
    <w:rsid w:val="004A3BD5"/>
    <w:rsid w:val="004A3BF5"/>
    <w:rsid w:val="004A40DB"/>
    <w:rsid w:val="004A41C7"/>
    <w:rsid w:val="004A4387"/>
    <w:rsid w:val="004A45E4"/>
    <w:rsid w:val="004A466C"/>
    <w:rsid w:val="004A46A7"/>
    <w:rsid w:val="004A485F"/>
    <w:rsid w:val="004A4906"/>
    <w:rsid w:val="004A4A85"/>
    <w:rsid w:val="004A4C55"/>
    <w:rsid w:val="004A4D43"/>
    <w:rsid w:val="004A5164"/>
    <w:rsid w:val="004A5391"/>
    <w:rsid w:val="004A5619"/>
    <w:rsid w:val="004A5897"/>
    <w:rsid w:val="004A590C"/>
    <w:rsid w:val="004A593E"/>
    <w:rsid w:val="004A5A65"/>
    <w:rsid w:val="004A5AAA"/>
    <w:rsid w:val="004A5B3B"/>
    <w:rsid w:val="004A5D61"/>
    <w:rsid w:val="004A5DF7"/>
    <w:rsid w:val="004A60EA"/>
    <w:rsid w:val="004A6349"/>
    <w:rsid w:val="004A64AB"/>
    <w:rsid w:val="004A650C"/>
    <w:rsid w:val="004A6557"/>
    <w:rsid w:val="004A69C8"/>
    <w:rsid w:val="004A6C97"/>
    <w:rsid w:val="004A6CF4"/>
    <w:rsid w:val="004A6E2B"/>
    <w:rsid w:val="004A6FFC"/>
    <w:rsid w:val="004A79D7"/>
    <w:rsid w:val="004A7AA8"/>
    <w:rsid w:val="004A7F29"/>
    <w:rsid w:val="004B02FD"/>
    <w:rsid w:val="004B0306"/>
    <w:rsid w:val="004B0796"/>
    <w:rsid w:val="004B09F7"/>
    <w:rsid w:val="004B0E07"/>
    <w:rsid w:val="004B0E1F"/>
    <w:rsid w:val="004B0F6D"/>
    <w:rsid w:val="004B10EC"/>
    <w:rsid w:val="004B141F"/>
    <w:rsid w:val="004B1491"/>
    <w:rsid w:val="004B16BA"/>
    <w:rsid w:val="004B18DB"/>
    <w:rsid w:val="004B1C36"/>
    <w:rsid w:val="004B1D9A"/>
    <w:rsid w:val="004B1E8C"/>
    <w:rsid w:val="004B2156"/>
    <w:rsid w:val="004B286C"/>
    <w:rsid w:val="004B2B9A"/>
    <w:rsid w:val="004B2D38"/>
    <w:rsid w:val="004B3330"/>
    <w:rsid w:val="004B3525"/>
    <w:rsid w:val="004B3987"/>
    <w:rsid w:val="004B3A9B"/>
    <w:rsid w:val="004B3C6B"/>
    <w:rsid w:val="004B3E60"/>
    <w:rsid w:val="004B3FD6"/>
    <w:rsid w:val="004B40E1"/>
    <w:rsid w:val="004B43C1"/>
    <w:rsid w:val="004B441C"/>
    <w:rsid w:val="004B44C5"/>
    <w:rsid w:val="004B480A"/>
    <w:rsid w:val="004B4B80"/>
    <w:rsid w:val="004B4E36"/>
    <w:rsid w:val="004B5378"/>
    <w:rsid w:val="004B550A"/>
    <w:rsid w:val="004B55DC"/>
    <w:rsid w:val="004B5A69"/>
    <w:rsid w:val="004B5E97"/>
    <w:rsid w:val="004B6099"/>
    <w:rsid w:val="004B61DF"/>
    <w:rsid w:val="004B6240"/>
    <w:rsid w:val="004B642B"/>
    <w:rsid w:val="004B6C49"/>
    <w:rsid w:val="004B6D0C"/>
    <w:rsid w:val="004B707A"/>
    <w:rsid w:val="004B72AA"/>
    <w:rsid w:val="004B735F"/>
    <w:rsid w:val="004B7E5E"/>
    <w:rsid w:val="004B7E94"/>
    <w:rsid w:val="004B7FA5"/>
    <w:rsid w:val="004C01A8"/>
    <w:rsid w:val="004C0346"/>
    <w:rsid w:val="004C0479"/>
    <w:rsid w:val="004C05CE"/>
    <w:rsid w:val="004C09E1"/>
    <w:rsid w:val="004C0A38"/>
    <w:rsid w:val="004C0BA8"/>
    <w:rsid w:val="004C1005"/>
    <w:rsid w:val="004C1076"/>
    <w:rsid w:val="004C112B"/>
    <w:rsid w:val="004C12BA"/>
    <w:rsid w:val="004C15F5"/>
    <w:rsid w:val="004C1649"/>
    <w:rsid w:val="004C172C"/>
    <w:rsid w:val="004C1A1C"/>
    <w:rsid w:val="004C1AD1"/>
    <w:rsid w:val="004C1D34"/>
    <w:rsid w:val="004C1DBC"/>
    <w:rsid w:val="004C1F60"/>
    <w:rsid w:val="004C234B"/>
    <w:rsid w:val="004C2710"/>
    <w:rsid w:val="004C2F55"/>
    <w:rsid w:val="004C342F"/>
    <w:rsid w:val="004C34B7"/>
    <w:rsid w:val="004C3505"/>
    <w:rsid w:val="004C351D"/>
    <w:rsid w:val="004C36C0"/>
    <w:rsid w:val="004C37B2"/>
    <w:rsid w:val="004C3931"/>
    <w:rsid w:val="004C398D"/>
    <w:rsid w:val="004C3ACD"/>
    <w:rsid w:val="004C3AE0"/>
    <w:rsid w:val="004C3C00"/>
    <w:rsid w:val="004C3C46"/>
    <w:rsid w:val="004C402B"/>
    <w:rsid w:val="004C4127"/>
    <w:rsid w:val="004C417C"/>
    <w:rsid w:val="004C4206"/>
    <w:rsid w:val="004C430F"/>
    <w:rsid w:val="004C4781"/>
    <w:rsid w:val="004C496B"/>
    <w:rsid w:val="004C49D5"/>
    <w:rsid w:val="004C4C8A"/>
    <w:rsid w:val="004C4D3B"/>
    <w:rsid w:val="004C4DDC"/>
    <w:rsid w:val="004C4E7F"/>
    <w:rsid w:val="004C4EE4"/>
    <w:rsid w:val="004C5315"/>
    <w:rsid w:val="004C5551"/>
    <w:rsid w:val="004C577C"/>
    <w:rsid w:val="004C581E"/>
    <w:rsid w:val="004C59B8"/>
    <w:rsid w:val="004C5B1E"/>
    <w:rsid w:val="004C5CEB"/>
    <w:rsid w:val="004C6587"/>
    <w:rsid w:val="004C696F"/>
    <w:rsid w:val="004C69C9"/>
    <w:rsid w:val="004C6EBD"/>
    <w:rsid w:val="004C7235"/>
    <w:rsid w:val="004C72EE"/>
    <w:rsid w:val="004C7366"/>
    <w:rsid w:val="004C77E1"/>
    <w:rsid w:val="004C79EE"/>
    <w:rsid w:val="004C7F52"/>
    <w:rsid w:val="004C7F8E"/>
    <w:rsid w:val="004C7F93"/>
    <w:rsid w:val="004D0187"/>
    <w:rsid w:val="004D0374"/>
    <w:rsid w:val="004D037D"/>
    <w:rsid w:val="004D03AF"/>
    <w:rsid w:val="004D05A0"/>
    <w:rsid w:val="004D078E"/>
    <w:rsid w:val="004D082D"/>
    <w:rsid w:val="004D09B3"/>
    <w:rsid w:val="004D0BB5"/>
    <w:rsid w:val="004D0E5B"/>
    <w:rsid w:val="004D0ED6"/>
    <w:rsid w:val="004D1054"/>
    <w:rsid w:val="004D1061"/>
    <w:rsid w:val="004D185C"/>
    <w:rsid w:val="004D18D4"/>
    <w:rsid w:val="004D1E13"/>
    <w:rsid w:val="004D20EB"/>
    <w:rsid w:val="004D225B"/>
    <w:rsid w:val="004D2340"/>
    <w:rsid w:val="004D2521"/>
    <w:rsid w:val="004D2591"/>
    <w:rsid w:val="004D25C7"/>
    <w:rsid w:val="004D2824"/>
    <w:rsid w:val="004D2B7A"/>
    <w:rsid w:val="004D2F0B"/>
    <w:rsid w:val="004D32B1"/>
    <w:rsid w:val="004D3344"/>
    <w:rsid w:val="004D36AE"/>
    <w:rsid w:val="004D3B1B"/>
    <w:rsid w:val="004D4063"/>
    <w:rsid w:val="004D4140"/>
    <w:rsid w:val="004D462E"/>
    <w:rsid w:val="004D4D07"/>
    <w:rsid w:val="004D4D11"/>
    <w:rsid w:val="004D4E1F"/>
    <w:rsid w:val="004D4F78"/>
    <w:rsid w:val="004D5053"/>
    <w:rsid w:val="004D514B"/>
    <w:rsid w:val="004D528E"/>
    <w:rsid w:val="004D55FF"/>
    <w:rsid w:val="004D5A45"/>
    <w:rsid w:val="004D5B4D"/>
    <w:rsid w:val="004D5BFF"/>
    <w:rsid w:val="004D5E69"/>
    <w:rsid w:val="004D6124"/>
    <w:rsid w:val="004D6506"/>
    <w:rsid w:val="004D6792"/>
    <w:rsid w:val="004D69DA"/>
    <w:rsid w:val="004D6C28"/>
    <w:rsid w:val="004D6FAF"/>
    <w:rsid w:val="004D70A6"/>
    <w:rsid w:val="004D71D6"/>
    <w:rsid w:val="004D757D"/>
    <w:rsid w:val="004D7653"/>
    <w:rsid w:val="004D796E"/>
    <w:rsid w:val="004D7B60"/>
    <w:rsid w:val="004D7DAE"/>
    <w:rsid w:val="004D7FA5"/>
    <w:rsid w:val="004E0044"/>
    <w:rsid w:val="004E02F6"/>
    <w:rsid w:val="004E033D"/>
    <w:rsid w:val="004E0705"/>
    <w:rsid w:val="004E0BE0"/>
    <w:rsid w:val="004E0F6C"/>
    <w:rsid w:val="004E111B"/>
    <w:rsid w:val="004E12DF"/>
    <w:rsid w:val="004E1592"/>
    <w:rsid w:val="004E1600"/>
    <w:rsid w:val="004E1964"/>
    <w:rsid w:val="004E19C3"/>
    <w:rsid w:val="004E1BB8"/>
    <w:rsid w:val="004E1BE4"/>
    <w:rsid w:val="004E1C8E"/>
    <w:rsid w:val="004E1D08"/>
    <w:rsid w:val="004E1D14"/>
    <w:rsid w:val="004E1EEA"/>
    <w:rsid w:val="004E1F2E"/>
    <w:rsid w:val="004E2125"/>
    <w:rsid w:val="004E230C"/>
    <w:rsid w:val="004E2475"/>
    <w:rsid w:val="004E2566"/>
    <w:rsid w:val="004E29D6"/>
    <w:rsid w:val="004E2AB6"/>
    <w:rsid w:val="004E2DE4"/>
    <w:rsid w:val="004E2F5F"/>
    <w:rsid w:val="004E2F7E"/>
    <w:rsid w:val="004E3017"/>
    <w:rsid w:val="004E313A"/>
    <w:rsid w:val="004E39F3"/>
    <w:rsid w:val="004E3BEF"/>
    <w:rsid w:val="004E3C09"/>
    <w:rsid w:val="004E3CC5"/>
    <w:rsid w:val="004E3F91"/>
    <w:rsid w:val="004E411F"/>
    <w:rsid w:val="004E4655"/>
    <w:rsid w:val="004E4B5E"/>
    <w:rsid w:val="004E4E0A"/>
    <w:rsid w:val="004E50A9"/>
    <w:rsid w:val="004E52B6"/>
    <w:rsid w:val="004E5328"/>
    <w:rsid w:val="004E53E9"/>
    <w:rsid w:val="004E5416"/>
    <w:rsid w:val="004E5509"/>
    <w:rsid w:val="004E565A"/>
    <w:rsid w:val="004E57FE"/>
    <w:rsid w:val="004E5A2B"/>
    <w:rsid w:val="004E60CD"/>
    <w:rsid w:val="004E6101"/>
    <w:rsid w:val="004E6117"/>
    <w:rsid w:val="004E627F"/>
    <w:rsid w:val="004E6424"/>
    <w:rsid w:val="004E6426"/>
    <w:rsid w:val="004E656C"/>
    <w:rsid w:val="004E657B"/>
    <w:rsid w:val="004E6A91"/>
    <w:rsid w:val="004E6F7C"/>
    <w:rsid w:val="004E78D9"/>
    <w:rsid w:val="004E7C88"/>
    <w:rsid w:val="004E7CB9"/>
    <w:rsid w:val="004E7CCE"/>
    <w:rsid w:val="004E7D3A"/>
    <w:rsid w:val="004E7D6A"/>
    <w:rsid w:val="004E7F3B"/>
    <w:rsid w:val="004F02C9"/>
    <w:rsid w:val="004F049C"/>
    <w:rsid w:val="004F07F4"/>
    <w:rsid w:val="004F091D"/>
    <w:rsid w:val="004F0A22"/>
    <w:rsid w:val="004F0A66"/>
    <w:rsid w:val="004F0C25"/>
    <w:rsid w:val="004F0D15"/>
    <w:rsid w:val="004F0DD8"/>
    <w:rsid w:val="004F0F66"/>
    <w:rsid w:val="004F1002"/>
    <w:rsid w:val="004F1025"/>
    <w:rsid w:val="004F11A9"/>
    <w:rsid w:val="004F1345"/>
    <w:rsid w:val="004F1363"/>
    <w:rsid w:val="004F1382"/>
    <w:rsid w:val="004F1B1E"/>
    <w:rsid w:val="004F1E25"/>
    <w:rsid w:val="004F2015"/>
    <w:rsid w:val="004F2352"/>
    <w:rsid w:val="004F240B"/>
    <w:rsid w:val="004F25B2"/>
    <w:rsid w:val="004F294F"/>
    <w:rsid w:val="004F35E0"/>
    <w:rsid w:val="004F35EE"/>
    <w:rsid w:val="004F362C"/>
    <w:rsid w:val="004F3745"/>
    <w:rsid w:val="004F3A12"/>
    <w:rsid w:val="004F3D42"/>
    <w:rsid w:val="004F40B3"/>
    <w:rsid w:val="004F43A1"/>
    <w:rsid w:val="004F485F"/>
    <w:rsid w:val="004F4995"/>
    <w:rsid w:val="004F4BF0"/>
    <w:rsid w:val="004F5160"/>
    <w:rsid w:val="004F5207"/>
    <w:rsid w:val="004F5B55"/>
    <w:rsid w:val="004F5D45"/>
    <w:rsid w:val="004F6035"/>
    <w:rsid w:val="004F607A"/>
    <w:rsid w:val="004F6390"/>
    <w:rsid w:val="004F64AD"/>
    <w:rsid w:val="004F65C6"/>
    <w:rsid w:val="004F6690"/>
    <w:rsid w:val="004F698A"/>
    <w:rsid w:val="004F6BF1"/>
    <w:rsid w:val="004F6F43"/>
    <w:rsid w:val="004F6F5E"/>
    <w:rsid w:val="004F739E"/>
    <w:rsid w:val="004F74B0"/>
    <w:rsid w:val="004F74CA"/>
    <w:rsid w:val="004F7787"/>
    <w:rsid w:val="004F78F1"/>
    <w:rsid w:val="004F79B1"/>
    <w:rsid w:val="004F7CC3"/>
    <w:rsid w:val="004F7D13"/>
    <w:rsid w:val="004F7D83"/>
    <w:rsid w:val="004F7DC0"/>
    <w:rsid w:val="004F7DFE"/>
    <w:rsid w:val="004F7E70"/>
    <w:rsid w:val="004F7EDF"/>
    <w:rsid w:val="00500110"/>
    <w:rsid w:val="00500799"/>
    <w:rsid w:val="00500C5F"/>
    <w:rsid w:val="00500D3C"/>
    <w:rsid w:val="00500DE8"/>
    <w:rsid w:val="00501064"/>
    <w:rsid w:val="005014FC"/>
    <w:rsid w:val="005016A1"/>
    <w:rsid w:val="0050197F"/>
    <w:rsid w:val="005019B5"/>
    <w:rsid w:val="005019BC"/>
    <w:rsid w:val="005019C0"/>
    <w:rsid w:val="005019E7"/>
    <w:rsid w:val="00501A69"/>
    <w:rsid w:val="00501F59"/>
    <w:rsid w:val="00501FFD"/>
    <w:rsid w:val="0050225A"/>
    <w:rsid w:val="00502B27"/>
    <w:rsid w:val="00502BB7"/>
    <w:rsid w:val="00502D81"/>
    <w:rsid w:val="00502D90"/>
    <w:rsid w:val="00502E1D"/>
    <w:rsid w:val="00502F97"/>
    <w:rsid w:val="00503352"/>
    <w:rsid w:val="005033D8"/>
    <w:rsid w:val="00503662"/>
    <w:rsid w:val="00503AB8"/>
    <w:rsid w:val="00503CA9"/>
    <w:rsid w:val="00503CF7"/>
    <w:rsid w:val="00503F00"/>
    <w:rsid w:val="00503FB1"/>
    <w:rsid w:val="005042D3"/>
    <w:rsid w:val="005043DF"/>
    <w:rsid w:val="00504729"/>
    <w:rsid w:val="0050472C"/>
    <w:rsid w:val="005047E1"/>
    <w:rsid w:val="00504A6A"/>
    <w:rsid w:val="005051C5"/>
    <w:rsid w:val="00505460"/>
    <w:rsid w:val="0050594E"/>
    <w:rsid w:val="00505CE1"/>
    <w:rsid w:val="00505F65"/>
    <w:rsid w:val="0050602A"/>
    <w:rsid w:val="00506058"/>
    <w:rsid w:val="00506259"/>
    <w:rsid w:val="005062DD"/>
    <w:rsid w:val="005065BB"/>
    <w:rsid w:val="0050692F"/>
    <w:rsid w:val="0050698B"/>
    <w:rsid w:val="00506A1F"/>
    <w:rsid w:val="00506AE8"/>
    <w:rsid w:val="005071A3"/>
    <w:rsid w:val="0050750F"/>
    <w:rsid w:val="00507762"/>
    <w:rsid w:val="005077C6"/>
    <w:rsid w:val="00507B15"/>
    <w:rsid w:val="00507CFB"/>
    <w:rsid w:val="00507D54"/>
    <w:rsid w:val="00510245"/>
    <w:rsid w:val="005102FE"/>
    <w:rsid w:val="0051034C"/>
    <w:rsid w:val="0051067C"/>
    <w:rsid w:val="00510833"/>
    <w:rsid w:val="0051089A"/>
    <w:rsid w:val="005108DA"/>
    <w:rsid w:val="005108EF"/>
    <w:rsid w:val="00510A01"/>
    <w:rsid w:val="005110B4"/>
    <w:rsid w:val="00511120"/>
    <w:rsid w:val="00511156"/>
    <w:rsid w:val="00511165"/>
    <w:rsid w:val="0051118C"/>
    <w:rsid w:val="0051138B"/>
    <w:rsid w:val="0051152A"/>
    <w:rsid w:val="00511578"/>
    <w:rsid w:val="00511583"/>
    <w:rsid w:val="005115C5"/>
    <w:rsid w:val="00511938"/>
    <w:rsid w:val="00511A66"/>
    <w:rsid w:val="00511D62"/>
    <w:rsid w:val="00511E9F"/>
    <w:rsid w:val="00511F73"/>
    <w:rsid w:val="00512158"/>
    <w:rsid w:val="00512229"/>
    <w:rsid w:val="005122CB"/>
    <w:rsid w:val="00512721"/>
    <w:rsid w:val="0051278E"/>
    <w:rsid w:val="00512BF5"/>
    <w:rsid w:val="00512DFB"/>
    <w:rsid w:val="00512E08"/>
    <w:rsid w:val="0051325B"/>
    <w:rsid w:val="005135E4"/>
    <w:rsid w:val="005135FC"/>
    <w:rsid w:val="0051377B"/>
    <w:rsid w:val="005137A5"/>
    <w:rsid w:val="00513CB2"/>
    <w:rsid w:val="00513D38"/>
    <w:rsid w:val="00513DFF"/>
    <w:rsid w:val="00513E05"/>
    <w:rsid w:val="00513EDA"/>
    <w:rsid w:val="00513F6B"/>
    <w:rsid w:val="00514035"/>
    <w:rsid w:val="005142A8"/>
    <w:rsid w:val="00514425"/>
    <w:rsid w:val="00514E2D"/>
    <w:rsid w:val="00514ECF"/>
    <w:rsid w:val="005153BE"/>
    <w:rsid w:val="0051546D"/>
    <w:rsid w:val="00515698"/>
    <w:rsid w:val="00515B23"/>
    <w:rsid w:val="00515C39"/>
    <w:rsid w:val="00515D24"/>
    <w:rsid w:val="00516169"/>
    <w:rsid w:val="00516358"/>
    <w:rsid w:val="00516381"/>
    <w:rsid w:val="00516487"/>
    <w:rsid w:val="005169BE"/>
    <w:rsid w:val="00516BAD"/>
    <w:rsid w:val="00516C58"/>
    <w:rsid w:val="00516EBB"/>
    <w:rsid w:val="005173C0"/>
    <w:rsid w:val="0051745E"/>
    <w:rsid w:val="00517471"/>
    <w:rsid w:val="00517473"/>
    <w:rsid w:val="005174F8"/>
    <w:rsid w:val="00517669"/>
    <w:rsid w:val="00517A0B"/>
    <w:rsid w:val="00517AF1"/>
    <w:rsid w:val="00517B94"/>
    <w:rsid w:val="00517DC3"/>
    <w:rsid w:val="00517E4B"/>
    <w:rsid w:val="005203D0"/>
    <w:rsid w:val="00520415"/>
    <w:rsid w:val="005204AE"/>
    <w:rsid w:val="005206F5"/>
    <w:rsid w:val="00520A59"/>
    <w:rsid w:val="00520C35"/>
    <w:rsid w:val="00520FC1"/>
    <w:rsid w:val="005211E6"/>
    <w:rsid w:val="00521232"/>
    <w:rsid w:val="00521244"/>
    <w:rsid w:val="005212C4"/>
    <w:rsid w:val="005212DC"/>
    <w:rsid w:val="0052139E"/>
    <w:rsid w:val="005216E2"/>
    <w:rsid w:val="00521754"/>
    <w:rsid w:val="0052196C"/>
    <w:rsid w:val="005219CA"/>
    <w:rsid w:val="00521B7D"/>
    <w:rsid w:val="00521BFD"/>
    <w:rsid w:val="00521C86"/>
    <w:rsid w:val="00521DB5"/>
    <w:rsid w:val="00522198"/>
    <w:rsid w:val="0052239B"/>
    <w:rsid w:val="00522506"/>
    <w:rsid w:val="00522B13"/>
    <w:rsid w:val="00522B30"/>
    <w:rsid w:val="00522C03"/>
    <w:rsid w:val="00522FAB"/>
    <w:rsid w:val="0052312A"/>
    <w:rsid w:val="005232B3"/>
    <w:rsid w:val="005233A5"/>
    <w:rsid w:val="00523C38"/>
    <w:rsid w:val="0052438E"/>
    <w:rsid w:val="005247E9"/>
    <w:rsid w:val="00524DE1"/>
    <w:rsid w:val="00524EEB"/>
    <w:rsid w:val="005256C7"/>
    <w:rsid w:val="005258CB"/>
    <w:rsid w:val="00525B0A"/>
    <w:rsid w:val="0052624A"/>
    <w:rsid w:val="00526266"/>
    <w:rsid w:val="00526493"/>
    <w:rsid w:val="005264A3"/>
    <w:rsid w:val="00526930"/>
    <w:rsid w:val="00526A07"/>
    <w:rsid w:val="00526A2E"/>
    <w:rsid w:val="00526D87"/>
    <w:rsid w:val="00526EBC"/>
    <w:rsid w:val="00526EBE"/>
    <w:rsid w:val="00526F6C"/>
    <w:rsid w:val="00527730"/>
    <w:rsid w:val="0052799D"/>
    <w:rsid w:val="00527BF1"/>
    <w:rsid w:val="00527CE1"/>
    <w:rsid w:val="00527D78"/>
    <w:rsid w:val="00527E29"/>
    <w:rsid w:val="005302CE"/>
    <w:rsid w:val="0053080B"/>
    <w:rsid w:val="00530BC0"/>
    <w:rsid w:val="005310F3"/>
    <w:rsid w:val="00531139"/>
    <w:rsid w:val="00531488"/>
    <w:rsid w:val="005315D9"/>
    <w:rsid w:val="0053160A"/>
    <w:rsid w:val="00531614"/>
    <w:rsid w:val="005319CA"/>
    <w:rsid w:val="00531A3D"/>
    <w:rsid w:val="00531DE9"/>
    <w:rsid w:val="00531E12"/>
    <w:rsid w:val="00531F4B"/>
    <w:rsid w:val="00532504"/>
    <w:rsid w:val="00532678"/>
    <w:rsid w:val="0053272A"/>
    <w:rsid w:val="00532B7A"/>
    <w:rsid w:val="00532CB1"/>
    <w:rsid w:val="00532CE3"/>
    <w:rsid w:val="0053349A"/>
    <w:rsid w:val="005334AF"/>
    <w:rsid w:val="005336D9"/>
    <w:rsid w:val="005336E4"/>
    <w:rsid w:val="0053376F"/>
    <w:rsid w:val="0053378D"/>
    <w:rsid w:val="00533DD7"/>
    <w:rsid w:val="00533E77"/>
    <w:rsid w:val="00534175"/>
    <w:rsid w:val="00534196"/>
    <w:rsid w:val="0053419E"/>
    <w:rsid w:val="005341D8"/>
    <w:rsid w:val="005341F5"/>
    <w:rsid w:val="0053426F"/>
    <w:rsid w:val="00534527"/>
    <w:rsid w:val="0053497F"/>
    <w:rsid w:val="00534DA3"/>
    <w:rsid w:val="00534DD6"/>
    <w:rsid w:val="00534E0F"/>
    <w:rsid w:val="0053504D"/>
    <w:rsid w:val="005351A3"/>
    <w:rsid w:val="0053537C"/>
    <w:rsid w:val="00535924"/>
    <w:rsid w:val="005359AF"/>
    <w:rsid w:val="00535E1F"/>
    <w:rsid w:val="005360E0"/>
    <w:rsid w:val="0053610F"/>
    <w:rsid w:val="0053659B"/>
    <w:rsid w:val="0053665B"/>
    <w:rsid w:val="00536848"/>
    <w:rsid w:val="005369BF"/>
    <w:rsid w:val="00536AC2"/>
    <w:rsid w:val="00536B82"/>
    <w:rsid w:val="00536BED"/>
    <w:rsid w:val="00536C59"/>
    <w:rsid w:val="00536DA1"/>
    <w:rsid w:val="00536DE4"/>
    <w:rsid w:val="00537024"/>
    <w:rsid w:val="0053708A"/>
    <w:rsid w:val="0053716A"/>
    <w:rsid w:val="00537261"/>
    <w:rsid w:val="0053770A"/>
    <w:rsid w:val="005379C2"/>
    <w:rsid w:val="00537E54"/>
    <w:rsid w:val="00537E60"/>
    <w:rsid w:val="00537F45"/>
    <w:rsid w:val="00537F82"/>
    <w:rsid w:val="00540012"/>
    <w:rsid w:val="0054010B"/>
    <w:rsid w:val="005402B2"/>
    <w:rsid w:val="00540758"/>
    <w:rsid w:val="00540776"/>
    <w:rsid w:val="005407D4"/>
    <w:rsid w:val="00540C25"/>
    <w:rsid w:val="00540CAA"/>
    <w:rsid w:val="00540E22"/>
    <w:rsid w:val="005414E2"/>
    <w:rsid w:val="0054160D"/>
    <w:rsid w:val="005416A2"/>
    <w:rsid w:val="00541D5A"/>
    <w:rsid w:val="00541DCB"/>
    <w:rsid w:val="00541EB7"/>
    <w:rsid w:val="00542713"/>
    <w:rsid w:val="00542945"/>
    <w:rsid w:val="00542AD5"/>
    <w:rsid w:val="00542B3F"/>
    <w:rsid w:val="00542B6D"/>
    <w:rsid w:val="00542DE5"/>
    <w:rsid w:val="00542EDE"/>
    <w:rsid w:val="005432AD"/>
    <w:rsid w:val="00543388"/>
    <w:rsid w:val="0054341E"/>
    <w:rsid w:val="0054352E"/>
    <w:rsid w:val="00543616"/>
    <w:rsid w:val="0054371F"/>
    <w:rsid w:val="00543C0C"/>
    <w:rsid w:val="00543FC2"/>
    <w:rsid w:val="00543FD6"/>
    <w:rsid w:val="00544044"/>
    <w:rsid w:val="00544088"/>
    <w:rsid w:val="00544182"/>
    <w:rsid w:val="0054432A"/>
    <w:rsid w:val="0054433B"/>
    <w:rsid w:val="0054437A"/>
    <w:rsid w:val="005447F5"/>
    <w:rsid w:val="00544A03"/>
    <w:rsid w:val="00544AD7"/>
    <w:rsid w:val="00544D5F"/>
    <w:rsid w:val="00544F41"/>
    <w:rsid w:val="005450EF"/>
    <w:rsid w:val="005452DF"/>
    <w:rsid w:val="0054585E"/>
    <w:rsid w:val="00545B76"/>
    <w:rsid w:val="00546073"/>
    <w:rsid w:val="005463CC"/>
    <w:rsid w:val="00546E6F"/>
    <w:rsid w:val="00547143"/>
    <w:rsid w:val="0054732A"/>
    <w:rsid w:val="0054736B"/>
    <w:rsid w:val="005474F2"/>
    <w:rsid w:val="005478BB"/>
    <w:rsid w:val="00547BC4"/>
    <w:rsid w:val="00547E62"/>
    <w:rsid w:val="00547E77"/>
    <w:rsid w:val="00550160"/>
    <w:rsid w:val="00550268"/>
    <w:rsid w:val="00550BE8"/>
    <w:rsid w:val="00550C69"/>
    <w:rsid w:val="00550D03"/>
    <w:rsid w:val="00550DC7"/>
    <w:rsid w:val="00550EBC"/>
    <w:rsid w:val="00551607"/>
    <w:rsid w:val="0055179A"/>
    <w:rsid w:val="005518B0"/>
    <w:rsid w:val="00551929"/>
    <w:rsid w:val="00551C47"/>
    <w:rsid w:val="00551D49"/>
    <w:rsid w:val="00551F71"/>
    <w:rsid w:val="005520DF"/>
    <w:rsid w:val="00552423"/>
    <w:rsid w:val="00552438"/>
    <w:rsid w:val="0055287B"/>
    <w:rsid w:val="00552F68"/>
    <w:rsid w:val="005530FE"/>
    <w:rsid w:val="005534BB"/>
    <w:rsid w:val="00553651"/>
    <w:rsid w:val="0055365C"/>
    <w:rsid w:val="00553668"/>
    <w:rsid w:val="00553829"/>
    <w:rsid w:val="0055386E"/>
    <w:rsid w:val="00553888"/>
    <w:rsid w:val="00553ADF"/>
    <w:rsid w:val="005541D4"/>
    <w:rsid w:val="005544C5"/>
    <w:rsid w:val="005548AE"/>
    <w:rsid w:val="00554A10"/>
    <w:rsid w:val="00554DB4"/>
    <w:rsid w:val="00554DD4"/>
    <w:rsid w:val="00555077"/>
    <w:rsid w:val="005550AC"/>
    <w:rsid w:val="00555517"/>
    <w:rsid w:val="005556E7"/>
    <w:rsid w:val="00555AB3"/>
    <w:rsid w:val="005561F9"/>
    <w:rsid w:val="005563CB"/>
    <w:rsid w:val="0055644B"/>
    <w:rsid w:val="005565AB"/>
    <w:rsid w:val="00556A21"/>
    <w:rsid w:val="00556E1B"/>
    <w:rsid w:val="00556E29"/>
    <w:rsid w:val="00556EE7"/>
    <w:rsid w:val="00557027"/>
    <w:rsid w:val="005570CA"/>
    <w:rsid w:val="0055720E"/>
    <w:rsid w:val="0055720F"/>
    <w:rsid w:val="005574B5"/>
    <w:rsid w:val="005575A3"/>
    <w:rsid w:val="0055792B"/>
    <w:rsid w:val="00557AA2"/>
    <w:rsid w:val="00557E4B"/>
    <w:rsid w:val="005603A3"/>
    <w:rsid w:val="0056060F"/>
    <w:rsid w:val="005607B2"/>
    <w:rsid w:val="0056096E"/>
    <w:rsid w:val="00560B5B"/>
    <w:rsid w:val="00561201"/>
    <w:rsid w:val="005613E8"/>
    <w:rsid w:val="0056158C"/>
    <w:rsid w:val="00561622"/>
    <w:rsid w:val="00561816"/>
    <w:rsid w:val="005619B2"/>
    <w:rsid w:val="00561ABE"/>
    <w:rsid w:val="00561C27"/>
    <w:rsid w:val="00561F00"/>
    <w:rsid w:val="0056225F"/>
    <w:rsid w:val="00562414"/>
    <w:rsid w:val="0056255F"/>
    <w:rsid w:val="0056269B"/>
    <w:rsid w:val="0056298E"/>
    <w:rsid w:val="00562C8B"/>
    <w:rsid w:val="005630A3"/>
    <w:rsid w:val="00563352"/>
    <w:rsid w:val="00563433"/>
    <w:rsid w:val="0056360A"/>
    <w:rsid w:val="00563627"/>
    <w:rsid w:val="0056396A"/>
    <w:rsid w:val="005641CA"/>
    <w:rsid w:val="0056439D"/>
    <w:rsid w:val="00564478"/>
    <w:rsid w:val="005647F9"/>
    <w:rsid w:val="00564848"/>
    <w:rsid w:val="00564CE1"/>
    <w:rsid w:val="00564D88"/>
    <w:rsid w:val="0056511B"/>
    <w:rsid w:val="00565127"/>
    <w:rsid w:val="00565F98"/>
    <w:rsid w:val="00566049"/>
    <w:rsid w:val="005662E9"/>
    <w:rsid w:val="0056633A"/>
    <w:rsid w:val="00566671"/>
    <w:rsid w:val="005667FF"/>
    <w:rsid w:val="00566970"/>
    <w:rsid w:val="00566D43"/>
    <w:rsid w:val="00566DAC"/>
    <w:rsid w:val="00566FEA"/>
    <w:rsid w:val="0056734D"/>
    <w:rsid w:val="005676F5"/>
    <w:rsid w:val="00567AC0"/>
    <w:rsid w:val="00567C79"/>
    <w:rsid w:val="00567EAA"/>
    <w:rsid w:val="00567EB5"/>
    <w:rsid w:val="00567EEE"/>
    <w:rsid w:val="00570012"/>
    <w:rsid w:val="00570018"/>
    <w:rsid w:val="005704B3"/>
    <w:rsid w:val="005705A3"/>
    <w:rsid w:val="00570A5D"/>
    <w:rsid w:val="00570EEB"/>
    <w:rsid w:val="00571350"/>
    <w:rsid w:val="00571535"/>
    <w:rsid w:val="005715B9"/>
    <w:rsid w:val="005715BD"/>
    <w:rsid w:val="00571A5F"/>
    <w:rsid w:val="00571BB6"/>
    <w:rsid w:val="00571C33"/>
    <w:rsid w:val="00571ED5"/>
    <w:rsid w:val="00571F1C"/>
    <w:rsid w:val="00572790"/>
    <w:rsid w:val="00572C10"/>
    <w:rsid w:val="00572D1A"/>
    <w:rsid w:val="00572FD2"/>
    <w:rsid w:val="005735B8"/>
    <w:rsid w:val="005735BB"/>
    <w:rsid w:val="00573610"/>
    <w:rsid w:val="00573ABC"/>
    <w:rsid w:val="00573EC6"/>
    <w:rsid w:val="00574068"/>
    <w:rsid w:val="005740BA"/>
    <w:rsid w:val="005740BF"/>
    <w:rsid w:val="005746CB"/>
    <w:rsid w:val="00574A48"/>
    <w:rsid w:val="00574A5F"/>
    <w:rsid w:val="00574C1C"/>
    <w:rsid w:val="00574E66"/>
    <w:rsid w:val="0057507A"/>
    <w:rsid w:val="005755E0"/>
    <w:rsid w:val="00575769"/>
    <w:rsid w:val="005759A1"/>
    <w:rsid w:val="00575AC3"/>
    <w:rsid w:val="00575CFA"/>
    <w:rsid w:val="00575D42"/>
    <w:rsid w:val="00575FB3"/>
    <w:rsid w:val="005760F7"/>
    <w:rsid w:val="00576192"/>
    <w:rsid w:val="005761FD"/>
    <w:rsid w:val="00576751"/>
    <w:rsid w:val="005767D1"/>
    <w:rsid w:val="005769D0"/>
    <w:rsid w:val="00576A48"/>
    <w:rsid w:val="00576A9C"/>
    <w:rsid w:val="00576BB7"/>
    <w:rsid w:val="00576BD8"/>
    <w:rsid w:val="00576D01"/>
    <w:rsid w:val="00576EC9"/>
    <w:rsid w:val="005771F1"/>
    <w:rsid w:val="0057744C"/>
    <w:rsid w:val="00577475"/>
    <w:rsid w:val="005775D9"/>
    <w:rsid w:val="005777CE"/>
    <w:rsid w:val="00577878"/>
    <w:rsid w:val="00577B2E"/>
    <w:rsid w:val="00577D17"/>
    <w:rsid w:val="00577DAA"/>
    <w:rsid w:val="00577F44"/>
    <w:rsid w:val="00577F58"/>
    <w:rsid w:val="0058016F"/>
    <w:rsid w:val="00580227"/>
    <w:rsid w:val="005806BB"/>
    <w:rsid w:val="00580A0D"/>
    <w:rsid w:val="00580A8D"/>
    <w:rsid w:val="00580AF4"/>
    <w:rsid w:val="00580EA8"/>
    <w:rsid w:val="00580ED7"/>
    <w:rsid w:val="0058106A"/>
    <w:rsid w:val="00581415"/>
    <w:rsid w:val="005814C0"/>
    <w:rsid w:val="0058168F"/>
    <w:rsid w:val="00581885"/>
    <w:rsid w:val="0058191D"/>
    <w:rsid w:val="00581978"/>
    <w:rsid w:val="00581FFE"/>
    <w:rsid w:val="0058204D"/>
    <w:rsid w:val="00582258"/>
    <w:rsid w:val="0058252A"/>
    <w:rsid w:val="00582647"/>
    <w:rsid w:val="00582685"/>
    <w:rsid w:val="005826D4"/>
    <w:rsid w:val="0058277F"/>
    <w:rsid w:val="005828B8"/>
    <w:rsid w:val="00582AA1"/>
    <w:rsid w:val="00582B72"/>
    <w:rsid w:val="00582C5B"/>
    <w:rsid w:val="00582EE0"/>
    <w:rsid w:val="00582F04"/>
    <w:rsid w:val="00582FAD"/>
    <w:rsid w:val="0058306E"/>
    <w:rsid w:val="00583129"/>
    <w:rsid w:val="00583404"/>
    <w:rsid w:val="005835F6"/>
    <w:rsid w:val="00583CFF"/>
    <w:rsid w:val="00583D40"/>
    <w:rsid w:val="00583E2B"/>
    <w:rsid w:val="00583E65"/>
    <w:rsid w:val="00583E96"/>
    <w:rsid w:val="00583F80"/>
    <w:rsid w:val="005840D6"/>
    <w:rsid w:val="005843F9"/>
    <w:rsid w:val="00584858"/>
    <w:rsid w:val="00584875"/>
    <w:rsid w:val="0058491F"/>
    <w:rsid w:val="00584B8F"/>
    <w:rsid w:val="00584BF7"/>
    <w:rsid w:val="00584C26"/>
    <w:rsid w:val="00584E40"/>
    <w:rsid w:val="0058551B"/>
    <w:rsid w:val="0058572B"/>
    <w:rsid w:val="00585949"/>
    <w:rsid w:val="00585C73"/>
    <w:rsid w:val="00585C9A"/>
    <w:rsid w:val="00585FBC"/>
    <w:rsid w:val="005867AE"/>
    <w:rsid w:val="00586A34"/>
    <w:rsid w:val="00586D5E"/>
    <w:rsid w:val="0058798A"/>
    <w:rsid w:val="00587A9A"/>
    <w:rsid w:val="00587EDE"/>
    <w:rsid w:val="00587F6A"/>
    <w:rsid w:val="00587FAB"/>
    <w:rsid w:val="00587FDA"/>
    <w:rsid w:val="005900AB"/>
    <w:rsid w:val="0059071B"/>
    <w:rsid w:val="005908C6"/>
    <w:rsid w:val="00590903"/>
    <w:rsid w:val="00590AD6"/>
    <w:rsid w:val="00590B1F"/>
    <w:rsid w:val="00590B89"/>
    <w:rsid w:val="00590C58"/>
    <w:rsid w:val="005911FA"/>
    <w:rsid w:val="005912DA"/>
    <w:rsid w:val="00591309"/>
    <w:rsid w:val="00591420"/>
    <w:rsid w:val="005915F9"/>
    <w:rsid w:val="00591CC9"/>
    <w:rsid w:val="00591CE2"/>
    <w:rsid w:val="00591F4C"/>
    <w:rsid w:val="00592223"/>
    <w:rsid w:val="005922AA"/>
    <w:rsid w:val="00592914"/>
    <w:rsid w:val="00592D66"/>
    <w:rsid w:val="00592E64"/>
    <w:rsid w:val="00593021"/>
    <w:rsid w:val="005930BC"/>
    <w:rsid w:val="005932E0"/>
    <w:rsid w:val="005934E6"/>
    <w:rsid w:val="005938B8"/>
    <w:rsid w:val="00593B8E"/>
    <w:rsid w:val="005941AE"/>
    <w:rsid w:val="005943ED"/>
    <w:rsid w:val="00594595"/>
    <w:rsid w:val="00594764"/>
    <w:rsid w:val="0059485F"/>
    <w:rsid w:val="005949B0"/>
    <w:rsid w:val="00594A66"/>
    <w:rsid w:val="00594FAA"/>
    <w:rsid w:val="0059508E"/>
    <w:rsid w:val="0059510E"/>
    <w:rsid w:val="00595412"/>
    <w:rsid w:val="00595521"/>
    <w:rsid w:val="00595627"/>
    <w:rsid w:val="0059572A"/>
    <w:rsid w:val="0059590E"/>
    <w:rsid w:val="00595BC4"/>
    <w:rsid w:val="0059613A"/>
    <w:rsid w:val="0059627F"/>
    <w:rsid w:val="005966E5"/>
    <w:rsid w:val="00596B86"/>
    <w:rsid w:val="0059717E"/>
    <w:rsid w:val="005972B9"/>
    <w:rsid w:val="005972DA"/>
    <w:rsid w:val="00597324"/>
    <w:rsid w:val="00597359"/>
    <w:rsid w:val="005973CB"/>
    <w:rsid w:val="00597850"/>
    <w:rsid w:val="00597C8C"/>
    <w:rsid w:val="00597D3A"/>
    <w:rsid w:val="005A0287"/>
    <w:rsid w:val="005A02B2"/>
    <w:rsid w:val="005A0352"/>
    <w:rsid w:val="005A04E8"/>
    <w:rsid w:val="005A0532"/>
    <w:rsid w:val="005A0A7B"/>
    <w:rsid w:val="005A0A84"/>
    <w:rsid w:val="005A0ECE"/>
    <w:rsid w:val="005A11CD"/>
    <w:rsid w:val="005A1360"/>
    <w:rsid w:val="005A1526"/>
    <w:rsid w:val="005A153E"/>
    <w:rsid w:val="005A15BB"/>
    <w:rsid w:val="005A15E6"/>
    <w:rsid w:val="005A1C96"/>
    <w:rsid w:val="005A2095"/>
    <w:rsid w:val="005A2142"/>
    <w:rsid w:val="005A21FA"/>
    <w:rsid w:val="005A24B9"/>
    <w:rsid w:val="005A2742"/>
    <w:rsid w:val="005A274F"/>
    <w:rsid w:val="005A2951"/>
    <w:rsid w:val="005A2A5D"/>
    <w:rsid w:val="005A2CB7"/>
    <w:rsid w:val="005A316A"/>
    <w:rsid w:val="005A3174"/>
    <w:rsid w:val="005A32CC"/>
    <w:rsid w:val="005A34F1"/>
    <w:rsid w:val="005A4144"/>
    <w:rsid w:val="005A4214"/>
    <w:rsid w:val="005A42D6"/>
    <w:rsid w:val="005A4458"/>
    <w:rsid w:val="005A4484"/>
    <w:rsid w:val="005A44BF"/>
    <w:rsid w:val="005A44DD"/>
    <w:rsid w:val="005A4541"/>
    <w:rsid w:val="005A4B96"/>
    <w:rsid w:val="005A4C22"/>
    <w:rsid w:val="005A4E7B"/>
    <w:rsid w:val="005A4E82"/>
    <w:rsid w:val="005A4F76"/>
    <w:rsid w:val="005A5248"/>
    <w:rsid w:val="005A57BB"/>
    <w:rsid w:val="005A5D12"/>
    <w:rsid w:val="005A5EB3"/>
    <w:rsid w:val="005A5FD5"/>
    <w:rsid w:val="005A614B"/>
    <w:rsid w:val="005A63C2"/>
    <w:rsid w:val="005A6565"/>
    <w:rsid w:val="005A674D"/>
    <w:rsid w:val="005A6E98"/>
    <w:rsid w:val="005A7264"/>
    <w:rsid w:val="005A73E7"/>
    <w:rsid w:val="005A74DB"/>
    <w:rsid w:val="005A74EC"/>
    <w:rsid w:val="005A78C7"/>
    <w:rsid w:val="005A796A"/>
    <w:rsid w:val="005A7E99"/>
    <w:rsid w:val="005B0111"/>
    <w:rsid w:val="005B03D3"/>
    <w:rsid w:val="005B07F8"/>
    <w:rsid w:val="005B0981"/>
    <w:rsid w:val="005B0C50"/>
    <w:rsid w:val="005B0F16"/>
    <w:rsid w:val="005B1133"/>
    <w:rsid w:val="005B1263"/>
    <w:rsid w:val="005B14F7"/>
    <w:rsid w:val="005B18AD"/>
    <w:rsid w:val="005B1C39"/>
    <w:rsid w:val="005B1DA4"/>
    <w:rsid w:val="005B1E88"/>
    <w:rsid w:val="005B20BE"/>
    <w:rsid w:val="005B2177"/>
    <w:rsid w:val="005B274F"/>
    <w:rsid w:val="005B3497"/>
    <w:rsid w:val="005B36C0"/>
    <w:rsid w:val="005B381F"/>
    <w:rsid w:val="005B3C1F"/>
    <w:rsid w:val="005B3CA8"/>
    <w:rsid w:val="005B3D17"/>
    <w:rsid w:val="005B3D2F"/>
    <w:rsid w:val="005B3DA2"/>
    <w:rsid w:val="005B3EDA"/>
    <w:rsid w:val="005B4009"/>
    <w:rsid w:val="005B4201"/>
    <w:rsid w:val="005B452A"/>
    <w:rsid w:val="005B45AD"/>
    <w:rsid w:val="005B45D0"/>
    <w:rsid w:val="005B46C4"/>
    <w:rsid w:val="005B4997"/>
    <w:rsid w:val="005B49C3"/>
    <w:rsid w:val="005B4C5A"/>
    <w:rsid w:val="005B4CFC"/>
    <w:rsid w:val="005B4E3F"/>
    <w:rsid w:val="005B515B"/>
    <w:rsid w:val="005B5276"/>
    <w:rsid w:val="005B5324"/>
    <w:rsid w:val="005B544F"/>
    <w:rsid w:val="005B57B5"/>
    <w:rsid w:val="005B581E"/>
    <w:rsid w:val="005B587D"/>
    <w:rsid w:val="005B5C59"/>
    <w:rsid w:val="005B6161"/>
    <w:rsid w:val="005B6183"/>
    <w:rsid w:val="005B6242"/>
    <w:rsid w:val="005B6819"/>
    <w:rsid w:val="005B681A"/>
    <w:rsid w:val="005B6B51"/>
    <w:rsid w:val="005B6BDB"/>
    <w:rsid w:val="005B6BF6"/>
    <w:rsid w:val="005B6CE4"/>
    <w:rsid w:val="005B6E2E"/>
    <w:rsid w:val="005B6F7A"/>
    <w:rsid w:val="005B7044"/>
    <w:rsid w:val="005B7246"/>
    <w:rsid w:val="005B7281"/>
    <w:rsid w:val="005B72B3"/>
    <w:rsid w:val="005B7339"/>
    <w:rsid w:val="005B7952"/>
    <w:rsid w:val="005B79F9"/>
    <w:rsid w:val="005B7DA7"/>
    <w:rsid w:val="005B7E3D"/>
    <w:rsid w:val="005B7FC9"/>
    <w:rsid w:val="005C05A5"/>
    <w:rsid w:val="005C05CD"/>
    <w:rsid w:val="005C0642"/>
    <w:rsid w:val="005C07A1"/>
    <w:rsid w:val="005C0891"/>
    <w:rsid w:val="005C08B4"/>
    <w:rsid w:val="005C0FC8"/>
    <w:rsid w:val="005C104B"/>
    <w:rsid w:val="005C132C"/>
    <w:rsid w:val="005C16D5"/>
    <w:rsid w:val="005C17FD"/>
    <w:rsid w:val="005C1E35"/>
    <w:rsid w:val="005C2333"/>
    <w:rsid w:val="005C23E4"/>
    <w:rsid w:val="005C2463"/>
    <w:rsid w:val="005C246E"/>
    <w:rsid w:val="005C2571"/>
    <w:rsid w:val="005C26A7"/>
    <w:rsid w:val="005C2763"/>
    <w:rsid w:val="005C28C2"/>
    <w:rsid w:val="005C28E9"/>
    <w:rsid w:val="005C2AAF"/>
    <w:rsid w:val="005C2B6E"/>
    <w:rsid w:val="005C2C1D"/>
    <w:rsid w:val="005C3129"/>
    <w:rsid w:val="005C33F7"/>
    <w:rsid w:val="005C34FA"/>
    <w:rsid w:val="005C362E"/>
    <w:rsid w:val="005C382F"/>
    <w:rsid w:val="005C3A3D"/>
    <w:rsid w:val="005C3C10"/>
    <w:rsid w:val="005C3D75"/>
    <w:rsid w:val="005C40A6"/>
    <w:rsid w:val="005C4461"/>
    <w:rsid w:val="005C44D7"/>
    <w:rsid w:val="005C48FD"/>
    <w:rsid w:val="005C4989"/>
    <w:rsid w:val="005C4EF9"/>
    <w:rsid w:val="005C5091"/>
    <w:rsid w:val="005C5186"/>
    <w:rsid w:val="005C5402"/>
    <w:rsid w:val="005C59EF"/>
    <w:rsid w:val="005C5A60"/>
    <w:rsid w:val="005C5B6C"/>
    <w:rsid w:val="005C5DEF"/>
    <w:rsid w:val="005C5ECE"/>
    <w:rsid w:val="005C5ED9"/>
    <w:rsid w:val="005C5F50"/>
    <w:rsid w:val="005C6315"/>
    <w:rsid w:val="005C67F5"/>
    <w:rsid w:val="005C6825"/>
    <w:rsid w:val="005C68EE"/>
    <w:rsid w:val="005C6929"/>
    <w:rsid w:val="005C6A56"/>
    <w:rsid w:val="005C6B73"/>
    <w:rsid w:val="005C6B94"/>
    <w:rsid w:val="005C6BE2"/>
    <w:rsid w:val="005C6C4A"/>
    <w:rsid w:val="005C747C"/>
    <w:rsid w:val="005C7A57"/>
    <w:rsid w:val="005C7A7A"/>
    <w:rsid w:val="005C7C4F"/>
    <w:rsid w:val="005C7E45"/>
    <w:rsid w:val="005D02CD"/>
    <w:rsid w:val="005D0397"/>
    <w:rsid w:val="005D047A"/>
    <w:rsid w:val="005D048B"/>
    <w:rsid w:val="005D0565"/>
    <w:rsid w:val="005D071D"/>
    <w:rsid w:val="005D09B8"/>
    <w:rsid w:val="005D0C7B"/>
    <w:rsid w:val="005D0D72"/>
    <w:rsid w:val="005D0DAE"/>
    <w:rsid w:val="005D0E1C"/>
    <w:rsid w:val="005D1042"/>
    <w:rsid w:val="005D1075"/>
    <w:rsid w:val="005D1248"/>
    <w:rsid w:val="005D1255"/>
    <w:rsid w:val="005D12C4"/>
    <w:rsid w:val="005D141F"/>
    <w:rsid w:val="005D1494"/>
    <w:rsid w:val="005D1519"/>
    <w:rsid w:val="005D1532"/>
    <w:rsid w:val="005D169C"/>
    <w:rsid w:val="005D172B"/>
    <w:rsid w:val="005D1864"/>
    <w:rsid w:val="005D1BAE"/>
    <w:rsid w:val="005D1C5E"/>
    <w:rsid w:val="005D1FD0"/>
    <w:rsid w:val="005D2102"/>
    <w:rsid w:val="005D2678"/>
    <w:rsid w:val="005D2885"/>
    <w:rsid w:val="005D30AC"/>
    <w:rsid w:val="005D3337"/>
    <w:rsid w:val="005D34AF"/>
    <w:rsid w:val="005D35C4"/>
    <w:rsid w:val="005D35D9"/>
    <w:rsid w:val="005D395A"/>
    <w:rsid w:val="005D3D5C"/>
    <w:rsid w:val="005D3E27"/>
    <w:rsid w:val="005D3E83"/>
    <w:rsid w:val="005D4428"/>
    <w:rsid w:val="005D4642"/>
    <w:rsid w:val="005D48A2"/>
    <w:rsid w:val="005D497A"/>
    <w:rsid w:val="005D4AA8"/>
    <w:rsid w:val="005D4EDC"/>
    <w:rsid w:val="005D52E6"/>
    <w:rsid w:val="005D560E"/>
    <w:rsid w:val="005D5F48"/>
    <w:rsid w:val="005D62B3"/>
    <w:rsid w:val="005D693D"/>
    <w:rsid w:val="005D6A20"/>
    <w:rsid w:val="005D6A50"/>
    <w:rsid w:val="005D6BCE"/>
    <w:rsid w:val="005D6CC9"/>
    <w:rsid w:val="005D72CF"/>
    <w:rsid w:val="005D755E"/>
    <w:rsid w:val="005D764B"/>
    <w:rsid w:val="005D773B"/>
    <w:rsid w:val="005D79DD"/>
    <w:rsid w:val="005D7BF5"/>
    <w:rsid w:val="005E0160"/>
    <w:rsid w:val="005E021D"/>
    <w:rsid w:val="005E03CB"/>
    <w:rsid w:val="005E072B"/>
    <w:rsid w:val="005E0821"/>
    <w:rsid w:val="005E0A38"/>
    <w:rsid w:val="005E0A98"/>
    <w:rsid w:val="005E100D"/>
    <w:rsid w:val="005E104B"/>
    <w:rsid w:val="005E1061"/>
    <w:rsid w:val="005E109D"/>
    <w:rsid w:val="005E130E"/>
    <w:rsid w:val="005E16C9"/>
    <w:rsid w:val="005E1717"/>
    <w:rsid w:val="005E1961"/>
    <w:rsid w:val="005E1AD1"/>
    <w:rsid w:val="005E1BCF"/>
    <w:rsid w:val="005E1BFA"/>
    <w:rsid w:val="005E2204"/>
    <w:rsid w:val="005E25C1"/>
    <w:rsid w:val="005E2661"/>
    <w:rsid w:val="005E3167"/>
    <w:rsid w:val="005E3540"/>
    <w:rsid w:val="005E36CC"/>
    <w:rsid w:val="005E38EC"/>
    <w:rsid w:val="005E3CB4"/>
    <w:rsid w:val="005E3E05"/>
    <w:rsid w:val="005E408A"/>
    <w:rsid w:val="005E41C3"/>
    <w:rsid w:val="005E43AE"/>
    <w:rsid w:val="005E450B"/>
    <w:rsid w:val="005E462C"/>
    <w:rsid w:val="005E46D5"/>
    <w:rsid w:val="005E4816"/>
    <w:rsid w:val="005E4866"/>
    <w:rsid w:val="005E48CB"/>
    <w:rsid w:val="005E52F3"/>
    <w:rsid w:val="005E5351"/>
    <w:rsid w:val="005E542C"/>
    <w:rsid w:val="005E5650"/>
    <w:rsid w:val="005E59CF"/>
    <w:rsid w:val="005E5BC9"/>
    <w:rsid w:val="005E5CF7"/>
    <w:rsid w:val="005E5D38"/>
    <w:rsid w:val="005E5EC0"/>
    <w:rsid w:val="005E651B"/>
    <w:rsid w:val="005E68BD"/>
    <w:rsid w:val="005E6A00"/>
    <w:rsid w:val="005E6DD2"/>
    <w:rsid w:val="005E7353"/>
    <w:rsid w:val="005E74A0"/>
    <w:rsid w:val="005E75FC"/>
    <w:rsid w:val="005E7792"/>
    <w:rsid w:val="005E7901"/>
    <w:rsid w:val="005E7D9F"/>
    <w:rsid w:val="005E7E2C"/>
    <w:rsid w:val="005E7ECE"/>
    <w:rsid w:val="005E7FAB"/>
    <w:rsid w:val="005F0218"/>
    <w:rsid w:val="005F0B3B"/>
    <w:rsid w:val="005F0BB2"/>
    <w:rsid w:val="005F0C5A"/>
    <w:rsid w:val="005F0D01"/>
    <w:rsid w:val="005F106A"/>
    <w:rsid w:val="005F14FA"/>
    <w:rsid w:val="005F1B40"/>
    <w:rsid w:val="005F1ED6"/>
    <w:rsid w:val="005F1F06"/>
    <w:rsid w:val="005F2030"/>
    <w:rsid w:val="005F2104"/>
    <w:rsid w:val="005F24A8"/>
    <w:rsid w:val="005F2601"/>
    <w:rsid w:val="005F2738"/>
    <w:rsid w:val="005F2978"/>
    <w:rsid w:val="005F2A5F"/>
    <w:rsid w:val="005F2A9F"/>
    <w:rsid w:val="005F2CD9"/>
    <w:rsid w:val="005F2DA9"/>
    <w:rsid w:val="005F2DBB"/>
    <w:rsid w:val="005F2DD4"/>
    <w:rsid w:val="005F340B"/>
    <w:rsid w:val="005F37AA"/>
    <w:rsid w:val="005F398F"/>
    <w:rsid w:val="005F3A19"/>
    <w:rsid w:val="005F40BB"/>
    <w:rsid w:val="005F469C"/>
    <w:rsid w:val="005F4A44"/>
    <w:rsid w:val="005F4BCD"/>
    <w:rsid w:val="005F4CC2"/>
    <w:rsid w:val="005F4FED"/>
    <w:rsid w:val="005F51BE"/>
    <w:rsid w:val="005F5487"/>
    <w:rsid w:val="005F54A9"/>
    <w:rsid w:val="005F551C"/>
    <w:rsid w:val="005F58F3"/>
    <w:rsid w:val="005F5CE7"/>
    <w:rsid w:val="005F5D33"/>
    <w:rsid w:val="005F5D37"/>
    <w:rsid w:val="005F5D74"/>
    <w:rsid w:val="005F5E08"/>
    <w:rsid w:val="005F5F36"/>
    <w:rsid w:val="005F618D"/>
    <w:rsid w:val="005F66A8"/>
    <w:rsid w:val="005F6876"/>
    <w:rsid w:val="005F69FB"/>
    <w:rsid w:val="005F6EA0"/>
    <w:rsid w:val="005F6F53"/>
    <w:rsid w:val="005F7249"/>
    <w:rsid w:val="005F7264"/>
    <w:rsid w:val="005F73D0"/>
    <w:rsid w:val="005F75BA"/>
    <w:rsid w:val="005F76B8"/>
    <w:rsid w:val="005F7770"/>
    <w:rsid w:val="005F7C8F"/>
    <w:rsid w:val="005F7E11"/>
    <w:rsid w:val="0060043D"/>
    <w:rsid w:val="0060058E"/>
    <w:rsid w:val="0060066B"/>
    <w:rsid w:val="006008D1"/>
    <w:rsid w:val="006009A8"/>
    <w:rsid w:val="00600A7A"/>
    <w:rsid w:val="00600DC6"/>
    <w:rsid w:val="0060128D"/>
    <w:rsid w:val="0060128F"/>
    <w:rsid w:val="00601AFD"/>
    <w:rsid w:val="00601ECC"/>
    <w:rsid w:val="00601ED8"/>
    <w:rsid w:val="00602080"/>
    <w:rsid w:val="006023D9"/>
    <w:rsid w:val="0060257E"/>
    <w:rsid w:val="0060269A"/>
    <w:rsid w:val="00602739"/>
    <w:rsid w:val="00602916"/>
    <w:rsid w:val="00602979"/>
    <w:rsid w:val="00602A06"/>
    <w:rsid w:val="00602C42"/>
    <w:rsid w:val="00602ECF"/>
    <w:rsid w:val="00603085"/>
    <w:rsid w:val="006031C8"/>
    <w:rsid w:val="00603297"/>
    <w:rsid w:val="0060338A"/>
    <w:rsid w:val="0060365E"/>
    <w:rsid w:val="00603830"/>
    <w:rsid w:val="00603898"/>
    <w:rsid w:val="00603947"/>
    <w:rsid w:val="006039C8"/>
    <w:rsid w:val="00603BBE"/>
    <w:rsid w:val="006040D0"/>
    <w:rsid w:val="006042BE"/>
    <w:rsid w:val="00604691"/>
    <w:rsid w:val="00604976"/>
    <w:rsid w:val="00604A64"/>
    <w:rsid w:val="00604BAF"/>
    <w:rsid w:val="00604F9B"/>
    <w:rsid w:val="0060547C"/>
    <w:rsid w:val="0060565E"/>
    <w:rsid w:val="006058BC"/>
    <w:rsid w:val="006058C5"/>
    <w:rsid w:val="00605B53"/>
    <w:rsid w:val="00605C74"/>
    <w:rsid w:val="00605F62"/>
    <w:rsid w:val="006061C9"/>
    <w:rsid w:val="006062B7"/>
    <w:rsid w:val="00606402"/>
    <w:rsid w:val="00606440"/>
    <w:rsid w:val="00606505"/>
    <w:rsid w:val="0060655A"/>
    <w:rsid w:val="0060663E"/>
    <w:rsid w:val="006066FB"/>
    <w:rsid w:val="00606818"/>
    <w:rsid w:val="0060682E"/>
    <w:rsid w:val="00606951"/>
    <w:rsid w:val="00606CC0"/>
    <w:rsid w:val="00606CDD"/>
    <w:rsid w:val="00606D3B"/>
    <w:rsid w:val="00606FA0"/>
    <w:rsid w:val="006071AD"/>
    <w:rsid w:val="006072AD"/>
    <w:rsid w:val="00607702"/>
    <w:rsid w:val="00607900"/>
    <w:rsid w:val="0060793A"/>
    <w:rsid w:val="00607ABD"/>
    <w:rsid w:val="00607B8E"/>
    <w:rsid w:val="006100A6"/>
    <w:rsid w:val="006105C0"/>
    <w:rsid w:val="00610620"/>
    <w:rsid w:val="006108BE"/>
    <w:rsid w:val="00610A5D"/>
    <w:rsid w:val="00610CA0"/>
    <w:rsid w:val="00610E34"/>
    <w:rsid w:val="00610E37"/>
    <w:rsid w:val="006110F9"/>
    <w:rsid w:val="0061110A"/>
    <w:rsid w:val="006112CD"/>
    <w:rsid w:val="0061171A"/>
    <w:rsid w:val="00611862"/>
    <w:rsid w:val="00611A82"/>
    <w:rsid w:val="00611A84"/>
    <w:rsid w:val="00611AEA"/>
    <w:rsid w:val="00611B10"/>
    <w:rsid w:val="00611D72"/>
    <w:rsid w:val="00611D83"/>
    <w:rsid w:val="00611ED0"/>
    <w:rsid w:val="00611F25"/>
    <w:rsid w:val="0061201A"/>
    <w:rsid w:val="006120DB"/>
    <w:rsid w:val="00612230"/>
    <w:rsid w:val="00612DE6"/>
    <w:rsid w:val="00612E92"/>
    <w:rsid w:val="00612EAE"/>
    <w:rsid w:val="00613318"/>
    <w:rsid w:val="00613387"/>
    <w:rsid w:val="006134D2"/>
    <w:rsid w:val="006136B0"/>
    <w:rsid w:val="00613A36"/>
    <w:rsid w:val="00613B4D"/>
    <w:rsid w:val="006140F8"/>
    <w:rsid w:val="00614254"/>
    <w:rsid w:val="00614317"/>
    <w:rsid w:val="0061433C"/>
    <w:rsid w:val="00614343"/>
    <w:rsid w:val="006143BD"/>
    <w:rsid w:val="0061440E"/>
    <w:rsid w:val="0061445B"/>
    <w:rsid w:val="00614462"/>
    <w:rsid w:val="006146B5"/>
    <w:rsid w:val="0061488B"/>
    <w:rsid w:val="00614AE5"/>
    <w:rsid w:val="00614C53"/>
    <w:rsid w:val="00615124"/>
    <w:rsid w:val="00615263"/>
    <w:rsid w:val="0061532B"/>
    <w:rsid w:val="00615537"/>
    <w:rsid w:val="006155CD"/>
    <w:rsid w:val="00615817"/>
    <w:rsid w:val="00615896"/>
    <w:rsid w:val="0061599C"/>
    <w:rsid w:val="00615AD4"/>
    <w:rsid w:val="00615FA2"/>
    <w:rsid w:val="0061619C"/>
    <w:rsid w:val="00616256"/>
    <w:rsid w:val="00616313"/>
    <w:rsid w:val="00616620"/>
    <w:rsid w:val="00616BFE"/>
    <w:rsid w:val="006170E8"/>
    <w:rsid w:val="0061751C"/>
    <w:rsid w:val="00617567"/>
    <w:rsid w:val="00617769"/>
    <w:rsid w:val="00617A16"/>
    <w:rsid w:val="00617AEC"/>
    <w:rsid w:val="00617C5A"/>
    <w:rsid w:val="00617D36"/>
    <w:rsid w:val="00617F48"/>
    <w:rsid w:val="00617FA5"/>
    <w:rsid w:val="0062028E"/>
    <w:rsid w:val="006205D6"/>
    <w:rsid w:val="006206F5"/>
    <w:rsid w:val="006209D4"/>
    <w:rsid w:val="00620A75"/>
    <w:rsid w:val="00620C2A"/>
    <w:rsid w:val="00621089"/>
    <w:rsid w:val="0062127F"/>
    <w:rsid w:val="00621407"/>
    <w:rsid w:val="00621494"/>
    <w:rsid w:val="00621757"/>
    <w:rsid w:val="0062182F"/>
    <w:rsid w:val="00621D27"/>
    <w:rsid w:val="00621DBB"/>
    <w:rsid w:val="006221F4"/>
    <w:rsid w:val="00622B5A"/>
    <w:rsid w:val="00622B92"/>
    <w:rsid w:val="00622CC0"/>
    <w:rsid w:val="00622E33"/>
    <w:rsid w:val="00622FC5"/>
    <w:rsid w:val="0062346A"/>
    <w:rsid w:val="00623BBF"/>
    <w:rsid w:val="00623C20"/>
    <w:rsid w:val="006240C7"/>
    <w:rsid w:val="006243D6"/>
    <w:rsid w:val="0062462E"/>
    <w:rsid w:val="006246A4"/>
    <w:rsid w:val="006247BE"/>
    <w:rsid w:val="006248B8"/>
    <w:rsid w:val="00624A25"/>
    <w:rsid w:val="00624BE0"/>
    <w:rsid w:val="00624FB0"/>
    <w:rsid w:val="0062504D"/>
    <w:rsid w:val="0062506B"/>
    <w:rsid w:val="0062528F"/>
    <w:rsid w:val="006254B4"/>
    <w:rsid w:val="006254C8"/>
    <w:rsid w:val="006254FD"/>
    <w:rsid w:val="006256F0"/>
    <w:rsid w:val="00625791"/>
    <w:rsid w:val="00625DAA"/>
    <w:rsid w:val="006261FD"/>
    <w:rsid w:val="00626208"/>
    <w:rsid w:val="006262CF"/>
    <w:rsid w:val="006266D4"/>
    <w:rsid w:val="006266E1"/>
    <w:rsid w:val="006266FA"/>
    <w:rsid w:val="006267B4"/>
    <w:rsid w:val="00626876"/>
    <w:rsid w:val="00626A52"/>
    <w:rsid w:val="00626A81"/>
    <w:rsid w:val="00626B38"/>
    <w:rsid w:val="00627067"/>
    <w:rsid w:val="0062728C"/>
    <w:rsid w:val="0062770D"/>
    <w:rsid w:val="00627B75"/>
    <w:rsid w:val="00627E28"/>
    <w:rsid w:val="006301AB"/>
    <w:rsid w:val="006302E0"/>
    <w:rsid w:val="006304AB"/>
    <w:rsid w:val="00630761"/>
    <w:rsid w:val="00630767"/>
    <w:rsid w:val="006307CD"/>
    <w:rsid w:val="00630840"/>
    <w:rsid w:val="00630E39"/>
    <w:rsid w:val="0063103F"/>
    <w:rsid w:val="006310E0"/>
    <w:rsid w:val="0063133D"/>
    <w:rsid w:val="006317E5"/>
    <w:rsid w:val="00631925"/>
    <w:rsid w:val="00631A1B"/>
    <w:rsid w:val="00631D9A"/>
    <w:rsid w:val="00631FCC"/>
    <w:rsid w:val="0063204F"/>
    <w:rsid w:val="006320DA"/>
    <w:rsid w:val="00632384"/>
    <w:rsid w:val="006324BD"/>
    <w:rsid w:val="006326EA"/>
    <w:rsid w:val="0063270F"/>
    <w:rsid w:val="00632B88"/>
    <w:rsid w:val="00632CED"/>
    <w:rsid w:val="00632D3D"/>
    <w:rsid w:val="00632FEF"/>
    <w:rsid w:val="006330C8"/>
    <w:rsid w:val="006331BD"/>
    <w:rsid w:val="00633361"/>
    <w:rsid w:val="006338AC"/>
    <w:rsid w:val="00633D40"/>
    <w:rsid w:val="00633D4A"/>
    <w:rsid w:val="00633FB2"/>
    <w:rsid w:val="0063415C"/>
    <w:rsid w:val="00634165"/>
    <w:rsid w:val="00634481"/>
    <w:rsid w:val="006346D6"/>
    <w:rsid w:val="0063473E"/>
    <w:rsid w:val="00634813"/>
    <w:rsid w:val="00634A54"/>
    <w:rsid w:val="00634E22"/>
    <w:rsid w:val="00634E52"/>
    <w:rsid w:val="006357F6"/>
    <w:rsid w:val="00635893"/>
    <w:rsid w:val="00635A9E"/>
    <w:rsid w:val="00635BCF"/>
    <w:rsid w:val="00635C17"/>
    <w:rsid w:val="00635E6F"/>
    <w:rsid w:val="00635FEF"/>
    <w:rsid w:val="006361F9"/>
    <w:rsid w:val="006362C7"/>
    <w:rsid w:val="00636354"/>
    <w:rsid w:val="00636447"/>
    <w:rsid w:val="00636998"/>
    <w:rsid w:val="00636A17"/>
    <w:rsid w:val="0063703B"/>
    <w:rsid w:val="006373BE"/>
    <w:rsid w:val="00637512"/>
    <w:rsid w:val="006378C4"/>
    <w:rsid w:val="00640346"/>
    <w:rsid w:val="006403A8"/>
    <w:rsid w:val="00640C30"/>
    <w:rsid w:val="00640C34"/>
    <w:rsid w:val="00640E50"/>
    <w:rsid w:val="00640EC7"/>
    <w:rsid w:val="00641069"/>
    <w:rsid w:val="0064106A"/>
    <w:rsid w:val="00641605"/>
    <w:rsid w:val="00641861"/>
    <w:rsid w:val="006418B5"/>
    <w:rsid w:val="00641975"/>
    <w:rsid w:val="00641B72"/>
    <w:rsid w:val="00641CAD"/>
    <w:rsid w:val="00641FE4"/>
    <w:rsid w:val="0064207D"/>
    <w:rsid w:val="006421A8"/>
    <w:rsid w:val="0064225D"/>
    <w:rsid w:val="00642290"/>
    <w:rsid w:val="006423EC"/>
    <w:rsid w:val="0064252D"/>
    <w:rsid w:val="00642579"/>
    <w:rsid w:val="0064269C"/>
    <w:rsid w:val="00642B49"/>
    <w:rsid w:val="00642D7F"/>
    <w:rsid w:val="00642E73"/>
    <w:rsid w:val="006430E4"/>
    <w:rsid w:val="00643126"/>
    <w:rsid w:val="00643454"/>
    <w:rsid w:val="006434FB"/>
    <w:rsid w:val="00643581"/>
    <w:rsid w:val="00643910"/>
    <w:rsid w:val="00644027"/>
    <w:rsid w:val="0064428A"/>
    <w:rsid w:val="00644375"/>
    <w:rsid w:val="006444A0"/>
    <w:rsid w:val="006445F9"/>
    <w:rsid w:val="0064481A"/>
    <w:rsid w:val="0064487B"/>
    <w:rsid w:val="00644A6E"/>
    <w:rsid w:val="00644B47"/>
    <w:rsid w:val="00644C3A"/>
    <w:rsid w:val="00644C75"/>
    <w:rsid w:val="00644D13"/>
    <w:rsid w:val="00645089"/>
    <w:rsid w:val="00645171"/>
    <w:rsid w:val="0064523F"/>
    <w:rsid w:val="0064547A"/>
    <w:rsid w:val="006454EC"/>
    <w:rsid w:val="00645553"/>
    <w:rsid w:val="00645637"/>
    <w:rsid w:val="0064565A"/>
    <w:rsid w:val="006456A8"/>
    <w:rsid w:val="00645917"/>
    <w:rsid w:val="0064591A"/>
    <w:rsid w:val="00645A8E"/>
    <w:rsid w:val="00645D07"/>
    <w:rsid w:val="00645E50"/>
    <w:rsid w:val="00645E86"/>
    <w:rsid w:val="00646149"/>
    <w:rsid w:val="006465C4"/>
    <w:rsid w:val="00646F6B"/>
    <w:rsid w:val="0064759D"/>
    <w:rsid w:val="0064764F"/>
    <w:rsid w:val="00647777"/>
    <w:rsid w:val="00647829"/>
    <w:rsid w:val="00647AB3"/>
    <w:rsid w:val="00647AD8"/>
    <w:rsid w:val="00647D86"/>
    <w:rsid w:val="00647E28"/>
    <w:rsid w:val="00647F59"/>
    <w:rsid w:val="00647F78"/>
    <w:rsid w:val="00650342"/>
    <w:rsid w:val="0065034A"/>
    <w:rsid w:val="00650640"/>
    <w:rsid w:val="00650913"/>
    <w:rsid w:val="00650CF1"/>
    <w:rsid w:val="00650D1C"/>
    <w:rsid w:val="00650D59"/>
    <w:rsid w:val="00650DF0"/>
    <w:rsid w:val="00650F92"/>
    <w:rsid w:val="00650FA2"/>
    <w:rsid w:val="00651335"/>
    <w:rsid w:val="00651B3E"/>
    <w:rsid w:val="00651BA3"/>
    <w:rsid w:val="00651DC3"/>
    <w:rsid w:val="006520DD"/>
    <w:rsid w:val="00652183"/>
    <w:rsid w:val="006522F1"/>
    <w:rsid w:val="0065246D"/>
    <w:rsid w:val="006524DD"/>
    <w:rsid w:val="0065274D"/>
    <w:rsid w:val="00652794"/>
    <w:rsid w:val="0065282E"/>
    <w:rsid w:val="00652838"/>
    <w:rsid w:val="00652840"/>
    <w:rsid w:val="00652C32"/>
    <w:rsid w:val="00652E1F"/>
    <w:rsid w:val="00652E6B"/>
    <w:rsid w:val="00652EA6"/>
    <w:rsid w:val="00652EC9"/>
    <w:rsid w:val="00652F80"/>
    <w:rsid w:val="00653313"/>
    <w:rsid w:val="00653638"/>
    <w:rsid w:val="0065363C"/>
    <w:rsid w:val="00653703"/>
    <w:rsid w:val="006537FB"/>
    <w:rsid w:val="0065399C"/>
    <w:rsid w:val="00653B8E"/>
    <w:rsid w:val="00653C24"/>
    <w:rsid w:val="00653DCF"/>
    <w:rsid w:val="00653E58"/>
    <w:rsid w:val="00653F71"/>
    <w:rsid w:val="0065413A"/>
    <w:rsid w:val="006541E5"/>
    <w:rsid w:val="006545A2"/>
    <w:rsid w:val="0065474D"/>
    <w:rsid w:val="0065480F"/>
    <w:rsid w:val="006548A6"/>
    <w:rsid w:val="00654C98"/>
    <w:rsid w:val="00654F06"/>
    <w:rsid w:val="00655501"/>
    <w:rsid w:val="006556BA"/>
    <w:rsid w:val="00655A60"/>
    <w:rsid w:val="00655BFD"/>
    <w:rsid w:val="00655E3E"/>
    <w:rsid w:val="00655F1F"/>
    <w:rsid w:val="00655F4D"/>
    <w:rsid w:val="00656137"/>
    <w:rsid w:val="006562B9"/>
    <w:rsid w:val="00656566"/>
    <w:rsid w:val="006566DD"/>
    <w:rsid w:val="00656718"/>
    <w:rsid w:val="00656838"/>
    <w:rsid w:val="00656B5F"/>
    <w:rsid w:val="00656BAC"/>
    <w:rsid w:val="006571B5"/>
    <w:rsid w:val="0065732C"/>
    <w:rsid w:val="00657499"/>
    <w:rsid w:val="00657727"/>
    <w:rsid w:val="00657A05"/>
    <w:rsid w:val="00657C7A"/>
    <w:rsid w:val="006603A8"/>
    <w:rsid w:val="006603BD"/>
    <w:rsid w:val="0066045E"/>
    <w:rsid w:val="00660830"/>
    <w:rsid w:val="00660882"/>
    <w:rsid w:val="00660AE9"/>
    <w:rsid w:val="00661178"/>
    <w:rsid w:val="0066142F"/>
    <w:rsid w:val="006614FF"/>
    <w:rsid w:val="00661587"/>
    <w:rsid w:val="0066180C"/>
    <w:rsid w:val="00661962"/>
    <w:rsid w:val="006619E4"/>
    <w:rsid w:val="00661B65"/>
    <w:rsid w:val="00661C18"/>
    <w:rsid w:val="00661C62"/>
    <w:rsid w:val="00661D3E"/>
    <w:rsid w:val="00662041"/>
    <w:rsid w:val="0066220E"/>
    <w:rsid w:val="00662307"/>
    <w:rsid w:val="006623B5"/>
    <w:rsid w:val="0066247E"/>
    <w:rsid w:val="006625B4"/>
    <w:rsid w:val="00662647"/>
    <w:rsid w:val="0066283C"/>
    <w:rsid w:val="00662924"/>
    <w:rsid w:val="00662B25"/>
    <w:rsid w:val="00662FB7"/>
    <w:rsid w:val="006633AA"/>
    <w:rsid w:val="006633C3"/>
    <w:rsid w:val="006637E3"/>
    <w:rsid w:val="006638C7"/>
    <w:rsid w:val="00663B96"/>
    <w:rsid w:val="00663C04"/>
    <w:rsid w:val="00664914"/>
    <w:rsid w:val="00664AE9"/>
    <w:rsid w:val="00664BF0"/>
    <w:rsid w:val="00664C0B"/>
    <w:rsid w:val="00664EE9"/>
    <w:rsid w:val="00664FC7"/>
    <w:rsid w:val="00665194"/>
    <w:rsid w:val="0066536B"/>
    <w:rsid w:val="006654D0"/>
    <w:rsid w:val="0066564A"/>
    <w:rsid w:val="006658B0"/>
    <w:rsid w:val="00665A3C"/>
    <w:rsid w:val="00665D0D"/>
    <w:rsid w:val="00665DF3"/>
    <w:rsid w:val="00665E16"/>
    <w:rsid w:val="006660EB"/>
    <w:rsid w:val="006662EB"/>
    <w:rsid w:val="00666324"/>
    <w:rsid w:val="00666481"/>
    <w:rsid w:val="006665A5"/>
    <w:rsid w:val="00666993"/>
    <w:rsid w:val="006669FB"/>
    <w:rsid w:val="00666D1A"/>
    <w:rsid w:val="00666DFB"/>
    <w:rsid w:val="00667094"/>
    <w:rsid w:val="0066740E"/>
    <w:rsid w:val="006674CF"/>
    <w:rsid w:val="006679B3"/>
    <w:rsid w:val="0067011C"/>
    <w:rsid w:val="00670319"/>
    <w:rsid w:val="00670719"/>
    <w:rsid w:val="006707DC"/>
    <w:rsid w:val="00670B16"/>
    <w:rsid w:val="00670C34"/>
    <w:rsid w:val="00670C77"/>
    <w:rsid w:val="00670E68"/>
    <w:rsid w:val="00670F64"/>
    <w:rsid w:val="00671260"/>
    <w:rsid w:val="006712C2"/>
    <w:rsid w:val="006712D0"/>
    <w:rsid w:val="00671492"/>
    <w:rsid w:val="006717E1"/>
    <w:rsid w:val="00671B8E"/>
    <w:rsid w:val="00671D89"/>
    <w:rsid w:val="00671FFF"/>
    <w:rsid w:val="0067201F"/>
    <w:rsid w:val="00672239"/>
    <w:rsid w:val="00672399"/>
    <w:rsid w:val="0067295F"/>
    <w:rsid w:val="00672BB1"/>
    <w:rsid w:val="00672D08"/>
    <w:rsid w:val="00672E38"/>
    <w:rsid w:val="00672EA6"/>
    <w:rsid w:val="00673492"/>
    <w:rsid w:val="006737A8"/>
    <w:rsid w:val="00673B0F"/>
    <w:rsid w:val="00673B43"/>
    <w:rsid w:val="00673F70"/>
    <w:rsid w:val="00674055"/>
    <w:rsid w:val="00674196"/>
    <w:rsid w:val="00674299"/>
    <w:rsid w:val="00674720"/>
    <w:rsid w:val="00674924"/>
    <w:rsid w:val="006749ED"/>
    <w:rsid w:val="00674C30"/>
    <w:rsid w:val="0067516D"/>
    <w:rsid w:val="00675203"/>
    <w:rsid w:val="0067543E"/>
    <w:rsid w:val="0067546D"/>
    <w:rsid w:val="00675606"/>
    <w:rsid w:val="00675944"/>
    <w:rsid w:val="00675E8D"/>
    <w:rsid w:val="0067606A"/>
    <w:rsid w:val="00676078"/>
    <w:rsid w:val="006760A1"/>
    <w:rsid w:val="006762E7"/>
    <w:rsid w:val="006763DA"/>
    <w:rsid w:val="0067641F"/>
    <w:rsid w:val="0067671D"/>
    <w:rsid w:val="0067676F"/>
    <w:rsid w:val="006768A9"/>
    <w:rsid w:val="006768AF"/>
    <w:rsid w:val="00676B02"/>
    <w:rsid w:val="00676C08"/>
    <w:rsid w:val="006770D4"/>
    <w:rsid w:val="00677138"/>
    <w:rsid w:val="006773B8"/>
    <w:rsid w:val="006773E8"/>
    <w:rsid w:val="00677547"/>
    <w:rsid w:val="006776E9"/>
    <w:rsid w:val="006777AA"/>
    <w:rsid w:val="00677917"/>
    <w:rsid w:val="00677A1E"/>
    <w:rsid w:val="00677B31"/>
    <w:rsid w:val="00677CFC"/>
    <w:rsid w:val="00677D3D"/>
    <w:rsid w:val="00677D77"/>
    <w:rsid w:val="00677DE9"/>
    <w:rsid w:val="006802C0"/>
    <w:rsid w:val="00680CBA"/>
    <w:rsid w:val="006811D3"/>
    <w:rsid w:val="006812EE"/>
    <w:rsid w:val="006813EB"/>
    <w:rsid w:val="00681603"/>
    <w:rsid w:val="006817C4"/>
    <w:rsid w:val="006819A9"/>
    <w:rsid w:val="00681AD3"/>
    <w:rsid w:val="00681C78"/>
    <w:rsid w:val="00681E17"/>
    <w:rsid w:val="00681FEF"/>
    <w:rsid w:val="00682019"/>
    <w:rsid w:val="00682292"/>
    <w:rsid w:val="006822EF"/>
    <w:rsid w:val="00682478"/>
    <w:rsid w:val="006824DE"/>
    <w:rsid w:val="006829E9"/>
    <w:rsid w:val="00682A29"/>
    <w:rsid w:val="00682A59"/>
    <w:rsid w:val="00682BD8"/>
    <w:rsid w:val="0068306F"/>
    <w:rsid w:val="0068323C"/>
    <w:rsid w:val="006832BC"/>
    <w:rsid w:val="0068345F"/>
    <w:rsid w:val="00683A25"/>
    <w:rsid w:val="00683AD9"/>
    <w:rsid w:val="00683D2E"/>
    <w:rsid w:val="006841D8"/>
    <w:rsid w:val="0068458E"/>
    <w:rsid w:val="006845D7"/>
    <w:rsid w:val="0068465A"/>
    <w:rsid w:val="0068467B"/>
    <w:rsid w:val="006848E7"/>
    <w:rsid w:val="00684987"/>
    <w:rsid w:val="00684E8A"/>
    <w:rsid w:val="0068500C"/>
    <w:rsid w:val="006850FB"/>
    <w:rsid w:val="006852CE"/>
    <w:rsid w:val="006853FB"/>
    <w:rsid w:val="006855D5"/>
    <w:rsid w:val="006855D7"/>
    <w:rsid w:val="00685688"/>
    <w:rsid w:val="00685B39"/>
    <w:rsid w:val="00685BF2"/>
    <w:rsid w:val="00685E93"/>
    <w:rsid w:val="00685EB6"/>
    <w:rsid w:val="006863AF"/>
    <w:rsid w:val="0068664E"/>
    <w:rsid w:val="00686997"/>
    <w:rsid w:val="00686BAD"/>
    <w:rsid w:val="00686C6D"/>
    <w:rsid w:val="00686D61"/>
    <w:rsid w:val="00687131"/>
    <w:rsid w:val="00687233"/>
    <w:rsid w:val="0068734C"/>
    <w:rsid w:val="006873BE"/>
    <w:rsid w:val="0068754A"/>
    <w:rsid w:val="006876AA"/>
    <w:rsid w:val="00687B3C"/>
    <w:rsid w:val="00687C39"/>
    <w:rsid w:val="00687DC1"/>
    <w:rsid w:val="006901CE"/>
    <w:rsid w:val="00690208"/>
    <w:rsid w:val="006903C0"/>
    <w:rsid w:val="00690411"/>
    <w:rsid w:val="0069052A"/>
    <w:rsid w:val="00690662"/>
    <w:rsid w:val="006909B7"/>
    <w:rsid w:val="00690BA0"/>
    <w:rsid w:val="0069102C"/>
    <w:rsid w:val="00691357"/>
    <w:rsid w:val="0069151D"/>
    <w:rsid w:val="00691664"/>
    <w:rsid w:val="0069186E"/>
    <w:rsid w:val="00691913"/>
    <w:rsid w:val="00691B70"/>
    <w:rsid w:val="00691BD2"/>
    <w:rsid w:val="0069210E"/>
    <w:rsid w:val="00692220"/>
    <w:rsid w:val="00692877"/>
    <w:rsid w:val="00692C69"/>
    <w:rsid w:val="006930DF"/>
    <w:rsid w:val="00693137"/>
    <w:rsid w:val="006931FA"/>
    <w:rsid w:val="00693285"/>
    <w:rsid w:val="006934CF"/>
    <w:rsid w:val="00693904"/>
    <w:rsid w:val="00693951"/>
    <w:rsid w:val="00693963"/>
    <w:rsid w:val="006939F1"/>
    <w:rsid w:val="00693AB4"/>
    <w:rsid w:val="00693ACB"/>
    <w:rsid w:val="00693C50"/>
    <w:rsid w:val="00694176"/>
    <w:rsid w:val="006941A1"/>
    <w:rsid w:val="00694351"/>
    <w:rsid w:val="006945EA"/>
    <w:rsid w:val="006946D9"/>
    <w:rsid w:val="006947BD"/>
    <w:rsid w:val="006947C5"/>
    <w:rsid w:val="006947E2"/>
    <w:rsid w:val="006948D2"/>
    <w:rsid w:val="006949E5"/>
    <w:rsid w:val="00694A20"/>
    <w:rsid w:val="00694A77"/>
    <w:rsid w:val="00694D4F"/>
    <w:rsid w:val="00694E12"/>
    <w:rsid w:val="00694EC2"/>
    <w:rsid w:val="00694EFB"/>
    <w:rsid w:val="0069507A"/>
    <w:rsid w:val="0069540B"/>
    <w:rsid w:val="006955CD"/>
    <w:rsid w:val="00695B3A"/>
    <w:rsid w:val="00695EBD"/>
    <w:rsid w:val="00696530"/>
    <w:rsid w:val="006966FF"/>
    <w:rsid w:val="006967A1"/>
    <w:rsid w:val="006967BC"/>
    <w:rsid w:val="00696B36"/>
    <w:rsid w:val="00696D1D"/>
    <w:rsid w:val="0069749C"/>
    <w:rsid w:val="00697740"/>
    <w:rsid w:val="00697949"/>
    <w:rsid w:val="006979E4"/>
    <w:rsid w:val="00697AB9"/>
    <w:rsid w:val="00697B24"/>
    <w:rsid w:val="00697EA6"/>
    <w:rsid w:val="006A03A6"/>
    <w:rsid w:val="006A0425"/>
    <w:rsid w:val="006A0530"/>
    <w:rsid w:val="006A0A63"/>
    <w:rsid w:val="006A0CF3"/>
    <w:rsid w:val="006A0D29"/>
    <w:rsid w:val="006A0F9E"/>
    <w:rsid w:val="006A0FAB"/>
    <w:rsid w:val="006A12A5"/>
    <w:rsid w:val="006A141E"/>
    <w:rsid w:val="006A14B6"/>
    <w:rsid w:val="006A183E"/>
    <w:rsid w:val="006A1A20"/>
    <w:rsid w:val="006A1B05"/>
    <w:rsid w:val="006A263A"/>
    <w:rsid w:val="006A2763"/>
    <w:rsid w:val="006A2912"/>
    <w:rsid w:val="006A2AA3"/>
    <w:rsid w:val="006A2DEE"/>
    <w:rsid w:val="006A2E9B"/>
    <w:rsid w:val="006A3236"/>
    <w:rsid w:val="006A3398"/>
    <w:rsid w:val="006A37B0"/>
    <w:rsid w:val="006A3926"/>
    <w:rsid w:val="006A396B"/>
    <w:rsid w:val="006A3A4C"/>
    <w:rsid w:val="006A3A96"/>
    <w:rsid w:val="006A3D47"/>
    <w:rsid w:val="006A3FA2"/>
    <w:rsid w:val="006A4025"/>
    <w:rsid w:val="006A40D7"/>
    <w:rsid w:val="006A44CF"/>
    <w:rsid w:val="006A4700"/>
    <w:rsid w:val="006A4C45"/>
    <w:rsid w:val="006A4D08"/>
    <w:rsid w:val="006A4D41"/>
    <w:rsid w:val="006A4F24"/>
    <w:rsid w:val="006A5138"/>
    <w:rsid w:val="006A522D"/>
    <w:rsid w:val="006A55A2"/>
    <w:rsid w:val="006A5652"/>
    <w:rsid w:val="006A5AFF"/>
    <w:rsid w:val="006A5DEC"/>
    <w:rsid w:val="006A5ECE"/>
    <w:rsid w:val="006A5FDD"/>
    <w:rsid w:val="006A62A4"/>
    <w:rsid w:val="006A66B0"/>
    <w:rsid w:val="006A6817"/>
    <w:rsid w:val="006A6A19"/>
    <w:rsid w:val="006A73C4"/>
    <w:rsid w:val="006A75DB"/>
    <w:rsid w:val="006A77E8"/>
    <w:rsid w:val="006A785C"/>
    <w:rsid w:val="006A7B2B"/>
    <w:rsid w:val="006A7BC9"/>
    <w:rsid w:val="006A7F88"/>
    <w:rsid w:val="006B00A9"/>
    <w:rsid w:val="006B0264"/>
    <w:rsid w:val="006B04CC"/>
    <w:rsid w:val="006B04EB"/>
    <w:rsid w:val="006B05D3"/>
    <w:rsid w:val="006B073F"/>
    <w:rsid w:val="006B0AB7"/>
    <w:rsid w:val="006B0F4B"/>
    <w:rsid w:val="006B13BB"/>
    <w:rsid w:val="006B14EB"/>
    <w:rsid w:val="006B1683"/>
    <w:rsid w:val="006B16AB"/>
    <w:rsid w:val="006B1961"/>
    <w:rsid w:val="006B1B43"/>
    <w:rsid w:val="006B1C34"/>
    <w:rsid w:val="006B2687"/>
    <w:rsid w:val="006B27CE"/>
    <w:rsid w:val="006B2978"/>
    <w:rsid w:val="006B2C90"/>
    <w:rsid w:val="006B2F31"/>
    <w:rsid w:val="006B3072"/>
    <w:rsid w:val="006B30E7"/>
    <w:rsid w:val="006B3157"/>
    <w:rsid w:val="006B35BB"/>
    <w:rsid w:val="006B36E4"/>
    <w:rsid w:val="006B3870"/>
    <w:rsid w:val="006B39F7"/>
    <w:rsid w:val="006B3B3F"/>
    <w:rsid w:val="006B3E4C"/>
    <w:rsid w:val="006B3EC5"/>
    <w:rsid w:val="006B3F42"/>
    <w:rsid w:val="006B41FB"/>
    <w:rsid w:val="006B426F"/>
    <w:rsid w:val="006B43B4"/>
    <w:rsid w:val="006B4400"/>
    <w:rsid w:val="006B4566"/>
    <w:rsid w:val="006B4607"/>
    <w:rsid w:val="006B460D"/>
    <w:rsid w:val="006B460E"/>
    <w:rsid w:val="006B46AE"/>
    <w:rsid w:val="006B47DA"/>
    <w:rsid w:val="006B506F"/>
    <w:rsid w:val="006B50AD"/>
    <w:rsid w:val="006B550D"/>
    <w:rsid w:val="006B5702"/>
    <w:rsid w:val="006B57B4"/>
    <w:rsid w:val="006B5977"/>
    <w:rsid w:val="006B5CB2"/>
    <w:rsid w:val="006B5D41"/>
    <w:rsid w:val="006B5D80"/>
    <w:rsid w:val="006B5F33"/>
    <w:rsid w:val="006B62DD"/>
    <w:rsid w:val="006B62E9"/>
    <w:rsid w:val="006B6448"/>
    <w:rsid w:val="006B652F"/>
    <w:rsid w:val="006B65FF"/>
    <w:rsid w:val="006B6608"/>
    <w:rsid w:val="006B664A"/>
    <w:rsid w:val="006B6B15"/>
    <w:rsid w:val="006B6D7C"/>
    <w:rsid w:val="006B701A"/>
    <w:rsid w:val="006B7055"/>
    <w:rsid w:val="006B70FB"/>
    <w:rsid w:val="006B7163"/>
    <w:rsid w:val="006B7260"/>
    <w:rsid w:val="006B7361"/>
    <w:rsid w:val="006B755F"/>
    <w:rsid w:val="006B77B4"/>
    <w:rsid w:val="006B7F63"/>
    <w:rsid w:val="006C0376"/>
    <w:rsid w:val="006C0391"/>
    <w:rsid w:val="006C04FB"/>
    <w:rsid w:val="006C06F2"/>
    <w:rsid w:val="006C07F8"/>
    <w:rsid w:val="006C08AE"/>
    <w:rsid w:val="006C0BAF"/>
    <w:rsid w:val="006C0C3D"/>
    <w:rsid w:val="006C0EF7"/>
    <w:rsid w:val="006C1465"/>
    <w:rsid w:val="006C15C1"/>
    <w:rsid w:val="006C162F"/>
    <w:rsid w:val="006C16EE"/>
    <w:rsid w:val="006C1736"/>
    <w:rsid w:val="006C18D5"/>
    <w:rsid w:val="006C1A2E"/>
    <w:rsid w:val="006C1AD5"/>
    <w:rsid w:val="006C1BE2"/>
    <w:rsid w:val="006C1C93"/>
    <w:rsid w:val="006C1CA8"/>
    <w:rsid w:val="006C1F4A"/>
    <w:rsid w:val="006C1F52"/>
    <w:rsid w:val="006C21C6"/>
    <w:rsid w:val="006C2478"/>
    <w:rsid w:val="006C2524"/>
    <w:rsid w:val="006C2583"/>
    <w:rsid w:val="006C26A7"/>
    <w:rsid w:val="006C297C"/>
    <w:rsid w:val="006C2AA5"/>
    <w:rsid w:val="006C2CEA"/>
    <w:rsid w:val="006C30E6"/>
    <w:rsid w:val="006C3273"/>
    <w:rsid w:val="006C33BA"/>
    <w:rsid w:val="006C38AA"/>
    <w:rsid w:val="006C3B7C"/>
    <w:rsid w:val="006C3BB9"/>
    <w:rsid w:val="006C3D2F"/>
    <w:rsid w:val="006C3D42"/>
    <w:rsid w:val="006C4036"/>
    <w:rsid w:val="006C42B2"/>
    <w:rsid w:val="006C457A"/>
    <w:rsid w:val="006C45E9"/>
    <w:rsid w:val="006C48D9"/>
    <w:rsid w:val="006C4C76"/>
    <w:rsid w:val="006C4F7E"/>
    <w:rsid w:val="006C50FC"/>
    <w:rsid w:val="006C52DE"/>
    <w:rsid w:val="006C555D"/>
    <w:rsid w:val="006C55AB"/>
    <w:rsid w:val="006C577B"/>
    <w:rsid w:val="006C5B4B"/>
    <w:rsid w:val="006C5DF4"/>
    <w:rsid w:val="006C5F94"/>
    <w:rsid w:val="006C659A"/>
    <w:rsid w:val="006C660C"/>
    <w:rsid w:val="006C66D5"/>
    <w:rsid w:val="006C6809"/>
    <w:rsid w:val="006C68CD"/>
    <w:rsid w:val="006C6EAA"/>
    <w:rsid w:val="006C71AB"/>
    <w:rsid w:val="006C77F5"/>
    <w:rsid w:val="006C780C"/>
    <w:rsid w:val="006C7B28"/>
    <w:rsid w:val="006D0741"/>
    <w:rsid w:val="006D07E9"/>
    <w:rsid w:val="006D08D5"/>
    <w:rsid w:val="006D0A00"/>
    <w:rsid w:val="006D0A6F"/>
    <w:rsid w:val="006D0CE4"/>
    <w:rsid w:val="006D0E5A"/>
    <w:rsid w:val="006D0EC4"/>
    <w:rsid w:val="006D0F90"/>
    <w:rsid w:val="006D1011"/>
    <w:rsid w:val="006D10E8"/>
    <w:rsid w:val="006D1105"/>
    <w:rsid w:val="006D119C"/>
    <w:rsid w:val="006D1606"/>
    <w:rsid w:val="006D1680"/>
    <w:rsid w:val="006D1C97"/>
    <w:rsid w:val="006D1F88"/>
    <w:rsid w:val="006D2049"/>
    <w:rsid w:val="006D2216"/>
    <w:rsid w:val="006D27E6"/>
    <w:rsid w:val="006D2A33"/>
    <w:rsid w:val="006D2EB2"/>
    <w:rsid w:val="006D30FC"/>
    <w:rsid w:val="006D323E"/>
    <w:rsid w:val="006D3267"/>
    <w:rsid w:val="006D36A7"/>
    <w:rsid w:val="006D37B8"/>
    <w:rsid w:val="006D3855"/>
    <w:rsid w:val="006D390D"/>
    <w:rsid w:val="006D3ABD"/>
    <w:rsid w:val="006D3E6B"/>
    <w:rsid w:val="006D42E2"/>
    <w:rsid w:val="006D4421"/>
    <w:rsid w:val="006D4804"/>
    <w:rsid w:val="006D4837"/>
    <w:rsid w:val="006D4A7B"/>
    <w:rsid w:val="006D4E36"/>
    <w:rsid w:val="006D543B"/>
    <w:rsid w:val="006D576A"/>
    <w:rsid w:val="006D5881"/>
    <w:rsid w:val="006D58B9"/>
    <w:rsid w:val="006D5B8A"/>
    <w:rsid w:val="006D5ED1"/>
    <w:rsid w:val="006D6720"/>
    <w:rsid w:val="006D6780"/>
    <w:rsid w:val="006D6905"/>
    <w:rsid w:val="006D6AB7"/>
    <w:rsid w:val="006D6C20"/>
    <w:rsid w:val="006D6D63"/>
    <w:rsid w:val="006D6D79"/>
    <w:rsid w:val="006D6E2B"/>
    <w:rsid w:val="006D6EBE"/>
    <w:rsid w:val="006D6F65"/>
    <w:rsid w:val="006D71A0"/>
    <w:rsid w:val="006D756A"/>
    <w:rsid w:val="006D7AEF"/>
    <w:rsid w:val="006D7BA2"/>
    <w:rsid w:val="006D7C46"/>
    <w:rsid w:val="006E0006"/>
    <w:rsid w:val="006E01B1"/>
    <w:rsid w:val="006E035D"/>
    <w:rsid w:val="006E03A5"/>
    <w:rsid w:val="006E083A"/>
    <w:rsid w:val="006E0857"/>
    <w:rsid w:val="006E0861"/>
    <w:rsid w:val="006E0970"/>
    <w:rsid w:val="006E0F43"/>
    <w:rsid w:val="006E0FA4"/>
    <w:rsid w:val="006E1069"/>
    <w:rsid w:val="006E10BA"/>
    <w:rsid w:val="006E1305"/>
    <w:rsid w:val="006E17E3"/>
    <w:rsid w:val="006E180C"/>
    <w:rsid w:val="006E1AB6"/>
    <w:rsid w:val="006E1D97"/>
    <w:rsid w:val="006E2047"/>
    <w:rsid w:val="006E2242"/>
    <w:rsid w:val="006E227F"/>
    <w:rsid w:val="006E262F"/>
    <w:rsid w:val="006E284D"/>
    <w:rsid w:val="006E29C7"/>
    <w:rsid w:val="006E2A46"/>
    <w:rsid w:val="006E2A62"/>
    <w:rsid w:val="006E2A99"/>
    <w:rsid w:val="006E2B53"/>
    <w:rsid w:val="006E30D8"/>
    <w:rsid w:val="006E3ACC"/>
    <w:rsid w:val="006E3DCD"/>
    <w:rsid w:val="006E3DFB"/>
    <w:rsid w:val="006E3F7A"/>
    <w:rsid w:val="006E4056"/>
    <w:rsid w:val="006E4181"/>
    <w:rsid w:val="006E41D0"/>
    <w:rsid w:val="006E443A"/>
    <w:rsid w:val="006E4474"/>
    <w:rsid w:val="006E4627"/>
    <w:rsid w:val="006E4685"/>
    <w:rsid w:val="006E4856"/>
    <w:rsid w:val="006E4899"/>
    <w:rsid w:val="006E4D73"/>
    <w:rsid w:val="006E50C6"/>
    <w:rsid w:val="006E51B1"/>
    <w:rsid w:val="006E5213"/>
    <w:rsid w:val="006E5453"/>
    <w:rsid w:val="006E5475"/>
    <w:rsid w:val="006E55F9"/>
    <w:rsid w:val="006E5932"/>
    <w:rsid w:val="006E5BB1"/>
    <w:rsid w:val="006E5D97"/>
    <w:rsid w:val="006E5F34"/>
    <w:rsid w:val="006E5FC9"/>
    <w:rsid w:val="006E5FFC"/>
    <w:rsid w:val="006E64EB"/>
    <w:rsid w:val="006E6633"/>
    <w:rsid w:val="006E6670"/>
    <w:rsid w:val="006E6830"/>
    <w:rsid w:val="006E6C8C"/>
    <w:rsid w:val="006E7019"/>
    <w:rsid w:val="006E711E"/>
    <w:rsid w:val="006E71FE"/>
    <w:rsid w:val="006E733C"/>
    <w:rsid w:val="006E739A"/>
    <w:rsid w:val="006E77E2"/>
    <w:rsid w:val="006E7867"/>
    <w:rsid w:val="006E7900"/>
    <w:rsid w:val="006E7AA6"/>
    <w:rsid w:val="006E7D6C"/>
    <w:rsid w:val="006E7D6E"/>
    <w:rsid w:val="006E7F46"/>
    <w:rsid w:val="006F03A5"/>
    <w:rsid w:val="006F06E8"/>
    <w:rsid w:val="006F08C0"/>
    <w:rsid w:val="006F08EF"/>
    <w:rsid w:val="006F0A58"/>
    <w:rsid w:val="006F0AA8"/>
    <w:rsid w:val="006F0AFD"/>
    <w:rsid w:val="006F0B74"/>
    <w:rsid w:val="006F0C70"/>
    <w:rsid w:val="006F0D74"/>
    <w:rsid w:val="006F0D9F"/>
    <w:rsid w:val="006F0ED7"/>
    <w:rsid w:val="006F0FD3"/>
    <w:rsid w:val="006F103D"/>
    <w:rsid w:val="006F134F"/>
    <w:rsid w:val="006F17CE"/>
    <w:rsid w:val="006F1955"/>
    <w:rsid w:val="006F1C41"/>
    <w:rsid w:val="006F1CBD"/>
    <w:rsid w:val="006F1CC1"/>
    <w:rsid w:val="006F1D32"/>
    <w:rsid w:val="006F1E76"/>
    <w:rsid w:val="006F1E88"/>
    <w:rsid w:val="006F21BA"/>
    <w:rsid w:val="006F22A0"/>
    <w:rsid w:val="006F231D"/>
    <w:rsid w:val="006F2515"/>
    <w:rsid w:val="006F277E"/>
    <w:rsid w:val="006F2852"/>
    <w:rsid w:val="006F29BC"/>
    <w:rsid w:val="006F2D32"/>
    <w:rsid w:val="006F2F98"/>
    <w:rsid w:val="006F31D9"/>
    <w:rsid w:val="006F3294"/>
    <w:rsid w:val="006F345E"/>
    <w:rsid w:val="006F345F"/>
    <w:rsid w:val="006F34A5"/>
    <w:rsid w:val="006F34BB"/>
    <w:rsid w:val="006F353F"/>
    <w:rsid w:val="006F3592"/>
    <w:rsid w:val="006F36A6"/>
    <w:rsid w:val="006F37FE"/>
    <w:rsid w:val="006F3881"/>
    <w:rsid w:val="006F3939"/>
    <w:rsid w:val="006F397D"/>
    <w:rsid w:val="006F3A3F"/>
    <w:rsid w:val="006F3B0E"/>
    <w:rsid w:val="006F3BAF"/>
    <w:rsid w:val="006F3D39"/>
    <w:rsid w:val="006F3EE0"/>
    <w:rsid w:val="006F404A"/>
    <w:rsid w:val="006F415D"/>
    <w:rsid w:val="006F4752"/>
    <w:rsid w:val="006F4C08"/>
    <w:rsid w:val="006F4C1A"/>
    <w:rsid w:val="006F4DE0"/>
    <w:rsid w:val="006F4FC1"/>
    <w:rsid w:val="006F5097"/>
    <w:rsid w:val="006F5354"/>
    <w:rsid w:val="006F536D"/>
    <w:rsid w:val="006F53D6"/>
    <w:rsid w:val="006F541F"/>
    <w:rsid w:val="006F55BB"/>
    <w:rsid w:val="006F56E3"/>
    <w:rsid w:val="006F58AF"/>
    <w:rsid w:val="006F58D3"/>
    <w:rsid w:val="006F5EBE"/>
    <w:rsid w:val="006F600B"/>
    <w:rsid w:val="006F64D1"/>
    <w:rsid w:val="006F650B"/>
    <w:rsid w:val="006F650C"/>
    <w:rsid w:val="006F65F8"/>
    <w:rsid w:val="006F6692"/>
    <w:rsid w:val="006F6977"/>
    <w:rsid w:val="006F6DC4"/>
    <w:rsid w:val="006F71CA"/>
    <w:rsid w:val="006F72D7"/>
    <w:rsid w:val="006F747F"/>
    <w:rsid w:val="006F7562"/>
    <w:rsid w:val="006F7A8E"/>
    <w:rsid w:val="006F7FD1"/>
    <w:rsid w:val="0070005F"/>
    <w:rsid w:val="0070032F"/>
    <w:rsid w:val="007003D8"/>
    <w:rsid w:val="007003E4"/>
    <w:rsid w:val="00700862"/>
    <w:rsid w:val="00700903"/>
    <w:rsid w:val="00700C18"/>
    <w:rsid w:val="00700F93"/>
    <w:rsid w:val="00700FF1"/>
    <w:rsid w:val="007010C5"/>
    <w:rsid w:val="007011AB"/>
    <w:rsid w:val="00701595"/>
    <w:rsid w:val="00701A4D"/>
    <w:rsid w:val="00701BC0"/>
    <w:rsid w:val="00701E59"/>
    <w:rsid w:val="00701F5E"/>
    <w:rsid w:val="007022C1"/>
    <w:rsid w:val="007023F5"/>
    <w:rsid w:val="007024C5"/>
    <w:rsid w:val="0070269E"/>
    <w:rsid w:val="00702B73"/>
    <w:rsid w:val="00702D28"/>
    <w:rsid w:val="00702F2F"/>
    <w:rsid w:val="0070319B"/>
    <w:rsid w:val="007036FB"/>
    <w:rsid w:val="00703986"/>
    <w:rsid w:val="00703A03"/>
    <w:rsid w:val="00703AF1"/>
    <w:rsid w:val="00703BC5"/>
    <w:rsid w:val="00703F3B"/>
    <w:rsid w:val="00703F4D"/>
    <w:rsid w:val="00704056"/>
    <w:rsid w:val="00704119"/>
    <w:rsid w:val="00704255"/>
    <w:rsid w:val="007042A6"/>
    <w:rsid w:val="007044D5"/>
    <w:rsid w:val="00704C93"/>
    <w:rsid w:val="00704D0F"/>
    <w:rsid w:val="0070530F"/>
    <w:rsid w:val="0070549D"/>
    <w:rsid w:val="0070560F"/>
    <w:rsid w:val="00705752"/>
    <w:rsid w:val="00705A86"/>
    <w:rsid w:val="00705BEC"/>
    <w:rsid w:val="00705C91"/>
    <w:rsid w:val="00705D85"/>
    <w:rsid w:val="00706055"/>
    <w:rsid w:val="00706347"/>
    <w:rsid w:val="0070663E"/>
    <w:rsid w:val="00706747"/>
    <w:rsid w:val="00706D2B"/>
    <w:rsid w:val="00706F9F"/>
    <w:rsid w:val="00706FF8"/>
    <w:rsid w:val="007070EE"/>
    <w:rsid w:val="00707143"/>
    <w:rsid w:val="00707264"/>
    <w:rsid w:val="00707373"/>
    <w:rsid w:val="0070799A"/>
    <w:rsid w:val="00707B27"/>
    <w:rsid w:val="00707B50"/>
    <w:rsid w:val="00710381"/>
    <w:rsid w:val="0071038F"/>
    <w:rsid w:val="007106B7"/>
    <w:rsid w:val="007109CA"/>
    <w:rsid w:val="00710DBF"/>
    <w:rsid w:val="00710F02"/>
    <w:rsid w:val="0071108E"/>
    <w:rsid w:val="007112FA"/>
    <w:rsid w:val="007113B7"/>
    <w:rsid w:val="0071144F"/>
    <w:rsid w:val="007114A6"/>
    <w:rsid w:val="0071163B"/>
    <w:rsid w:val="0071172A"/>
    <w:rsid w:val="0071198A"/>
    <w:rsid w:val="00711CAE"/>
    <w:rsid w:val="00711D2B"/>
    <w:rsid w:val="00711DED"/>
    <w:rsid w:val="00711EC4"/>
    <w:rsid w:val="00711ED8"/>
    <w:rsid w:val="00711F73"/>
    <w:rsid w:val="00711FE2"/>
    <w:rsid w:val="007120C9"/>
    <w:rsid w:val="00712158"/>
    <w:rsid w:val="00712389"/>
    <w:rsid w:val="0071253A"/>
    <w:rsid w:val="00712667"/>
    <w:rsid w:val="00712BED"/>
    <w:rsid w:val="00712EB0"/>
    <w:rsid w:val="0071329F"/>
    <w:rsid w:val="007133DE"/>
    <w:rsid w:val="00713745"/>
    <w:rsid w:val="00713906"/>
    <w:rsid w:val="007139FD"/>
    <w:rsid w:val="00713B45"/>
    <w:rsid w:val="00713CE4"/>
    <w:rsid w:val="00714117"/>
    <w:rsid w:val="00714340"/>
    <w:rsid w:val="007146ED"/>
    <w:rsid w:val="00714FD3"/>
    <w:rsid w:val="0071518E"/>
    <w:rsid w:val="0071530E"/>
    <w:rsid w:val="0071584E"/>
    <w:rsid w:val="00715952"/>
    <w:rsid w:val="00715C99"/>
    <w:rsid w:val="00715EE8"/>
    <w:rsid w:val="00716055"/>
    <w:rsid w:val="00716474"/>
    <w:rsid w:val="00716795"/>
    <w:rsid w:val="007168FC"/>
    <w:rsid w:val="007169A1"/>
    <w:rsid w:val="00716CA0"/>
    <w:rsid w:val="007172B7"/>
    <w:rsid w:val="00717307"/>
    <w:rsid w:val="007175B1"/>
    <w:rsid w:val="00717803"/>
    <w:rsid w:val="007178CC"/>
    <w:rsid w:val="00717B97"/>
    <w:rsid w:val="00720004"/>
    <w:rsid w:val="00720050"/>
    <w:rsid w:val="00720154"/>
    <w:rsid w:val="007201E8"/>
    <w:rsid w:val="007202E0"/>
    <w:rsid w:val="0072042B"/>
    <w:rsid w:val="007209C2"/>
    <w:rsid w:val="00720A2D"/>
    <w:rsid w:val="00720AF6"/>
    <w:rsid w:val="00720CF3"/>
    <w:rsid w:val="00720D32"/>
    <w:rsid w:val="00720D3D"/>
    <w:rsid w:val="00720D7A"/>
    <w:rsid w:val="00720EA2"/>
    <w:rsid w:val="00721015"/>
    <w:rsid w:val="0072120D"/>
    <w:rsid w:val="00721413"/>
    <w:rsid w:val="007219AA"/>
    <w:rsid w:val="007219FD"/>
    <w:rsid w:val="00721A9C"/>
    <w:rsid w:val="00721D55"/>
    <w:rsid w:val="0072212E"/>
    <w:rsid w:val="007221FA"/>
    <w:rsid w:val="0072239F"/>
    <w:rsid w:val="0072260B"/>
    <w:rsid w:val="00722A0A"/>
    <w:rsid w:val="00722DCA"/>
    <w:rsid w:val="007230EC"/>
    <w:rsid w:val="00723199"/>
    <w:rsid w:val="00723274"/>
    <w:rsid w:val="00723379"/>
    <w:rsid w:val="0072337B"/>
    <w:rsid w:val="00723932"/>
    <w:rsid w:val="007239D7"/>
    <w:rsid w:val="00723CAA"/>
    <w:rsid w:val="00723CF6"/>
    <w:rsid w:val="00723FBE"/>
    <w:rsid w:val="007241D2"/>
    <w:rsid w:val="007244C5"/>
    <w:rsid w:val="00724536"/>
    <w:rsid w:val="0072509D"/>
    <w:rsid w:val="007253F3"/>
    <w:rsid w:val="007254EF"/>
    <w:rsid w:val="00725525"/>
    <w:rsid w:val="00725923"/>
    <w:rsid w:val="007259E2"/>
    <w:rsid w:val="007259F9"/>
    <w:rsid w:val="00725BC7"/>
    <w:rsid w:val="00725C4A"/>
    <w:rsid w:val="00726025"/>
    <w:rsid w:val="0072603E"/>
    <w:rsid w:val="007261D2"/>
    <w:rsid w:val="00726346"/>
    <w:rsid w:val="00726350"/>
    <w:rsid w:val="00726A4B"/>
    <w:rsid w:val="00726B50"/>
    <w:rsid w:val="00726E5A"/>
    <w:rsid w:val="00727294"/>
    <w:rsid w:val="007272DB"/>
    <w:rsid w:val="00727301"/>
    <w:rsid w:val="00727346"/>
    <w:rsid w:val="0072771D"/>
    <w:rsid w:val="00727A47"/>
    <w:rsid w:val="00727BF4"/>
    <w:rsid w:val="00727D59"/>
    <w:rsid w:val="0073066C"/>
    <w:rsid w:val="0073078E"/>
    <w:rsid w:val="00730F9A"/>
    <w:rsid w:val="00731079"/>
    <w:rsid w:val="007312FD"/>
    <w:rsid w:val="00731625"/>
    <w:rsid w:val="0073173E"/>
    <w:rsid w:val="00731798"/>
    <w:rsid w:val="007317DF"/>
    <w:rsid w:val="00731881"/>
    <w:rsid w:val="00731DF9"/>
    <w:rsid w:val="007322F9"/>
    <w:rsid w:val="00732494"/>
    <w:rsid w:val="00732848"/>
    <w:rsid w:val="00732B3E"/>
    <w:rsid w:val="00732B4D"/>
    <w:rsid w:val="00732B9F"/>
    <w:rsid w:val="0073302E"/>
    <w:rsid w:val="007330EB"/>
    <w:rsid w:val="0073311D"/>
    <w:rsid w:val="00733189"/>
    <w:rsid w:val="00733235"/>
    <w:rsid w:val="007334AC"/>
    <w:rsid w:val="00733881"/>
    <w:rsid w:val="007338CF"/>
    <w:rsid w:val="00733AA2"/>
    <w:rsid w:val="00733BAD"/>
    <w:rsid w:val="00733C1C"/>
    <w:rsid w:val="00733CAD"/>
    <w:rsid w:val="00733DB9"/>
    <w:rsid w:val="00733DE8"/>
    <w:rsid w:val="00733FAF"/>
    <w:rsid w:val="00734273"/>
    <w:rsid w:val="0073457D"/>
    <w:rsid w:val="00734617"/>
    <w:rsid w:val="007346AC"/>
    <w:rsid w:val="007347E0"/>
    <w:rsid w:val="00734B53"/>
    <w:rsid w:val="00734C10"/>
    <w:rsid w:val="007354D4"/>
    <w:rsid w:val="00735538"/>
    <w:rsid w:val="00735711"/>
    <w:rsid w:val="00735900"/>
    <w:rsid w:val="007359DA"/>
    <w:rsid w:val="00735B6D"/>
    <w:rsid w:val="00735C7A"/>
    <w:rsid w:val="00735CBD"/>
    <w:rsid w:val="00736637"/>
    <w:rsid w:val="00737041"/>
    <w:rsid w:val="00737046"/>
    <w:rsid w:val="007370B4"/>
    <w:rsid w:val="007371FF"/>
    <w:rsid w:val="00737207"/>
    <w:rsid w:val="0073729B"/>
    <w:rsid w:val="00737318"/>
    <w:rsid w:val="0073737D"/>
    <w:rsid w:val="007376A2"/>
    <w:rsid w:val="00737D06"/>
    <w:rsid w:val="00737D4B"/>
    <w:rsid w:val="00740121"/>
    <w:rsid w:val="007401A0"/>
    <w:rsid w:val="007402C4"/>
    <w:rsid w:val="007402EF"/>
    <w:rsid w:val="00740704"/>
    <w:rsid w:val="007408E6"/>
    <w:rsid w:val="007408FA"/>
    <w:rsid w:val="007408FC"/>
    <w:rsid w:val="0074096D"/>
    <w:rsid w:val="00740998"/>
    <w:rsid w:val="00740A97"/>
    <w:rsid w:val="00740BBB"/>
    <w:rsid w:val="0074145A"/>
    <w:rsid w:val="00741475"/>
    <w:rsid w:val="0074188C"/>
    <w:rsid w:val="007418C9"/>
    <w:rsid w:val="00741B02"/>
    <w:rsid w:val="00741FE3"/>
    <w:rsid w:val="007420BB"/>
    <w:rsid w:val="0074211D"/>
    <w:rsid w:val="0074228E"/>
    <w:rsid w:val="007423AB"/>
    <w:rsid w:val="007423BE"/>
    <w:rsid w:val="00742476"/>
    <w:rsid w:val="007426CC"/>
    <w:rsid w:val="00742852"/>
    <w:rsid w:val="0074286B"/>
    <w:rsid w:val="007428EA"/>
    <w:rsid w:val="00742974"/>
    <w:rsid w:val="00742994"/>
    <w:rsid w:val="00742D25"/>
    <w:rsid w:val="00742E83"/>
    <w:rsid w:val="0074308B"/>
    <w:rsid w:val="00743159"/>
    <w:rsid w:val="007435A8"/>
    <w:rsid w:val="00743779"/>
    <w:rsid w:val="00743851"/>
    <w:rsid w:val="00743854"/>
    <w:rsid w:val="00743980"/>
    <w:rsid w:val="00743C3E"/>
    <w:rsid w:val="00743C4C"/>
    <w:rsid w:val="00743C5A"/>
    <w:rsid w:val="00743E88"/>
    <w:rsid w:val="007444C1"/>
    <w:rsid w:val="0074479B"/>
    <w:rsid w:val="007449CD"/>
    <w:rsid w:val="00744A5B"/>
    <w:rsid w:val="00744F28"/>
    <w:rsid w:val="0074528F"/>
    <w:rsid w:val="0074545B"/>
    <w:rsid w:val="00745572"/>
    <w:rsid w:val="00745643"/>
    <w:rsid w:val="007458C6"/>
    <w:rsid w:val="007459A9"/>
    <w:rsid w:val="00745DFB"/>
    <w:rsid w:val="00745FD2"/>
    <w:rsid w:val="00746166"/>
    <w:rsid w:val="0074617B"/>
    <w:rsid w:val="00746362"/>
    <w:rsid w:val="00746450"/>
    <w:rsid w:val="00746592"/>
    <w:rsid w:val="00746E21"/>
    <w:rsid w:val="00746F72"/>
    <w:rsid w:val="007472C9"/>
    <w:rsid w:val="0074742A"/>
    <w:rsid w:val="007474E3"/>
    <w:rsid w:val="007477CB"/>
    <w:rsid w:val="007478E2"/>
    <w:rsid w:val="00747EF6"/>
    <w:rsid w:val="0075007D"/>
    <w:rsid w:val="00750086"/>
    <w:rsid w:val="00750581"/>
    <w:rsid w:val="0075075D"/>
    <w:rsid w:val="00750760"/>
    <w:rsid w:val="00750926"/>
    <w:rsid w:val="00750D2B"/>
    <w:rsid w:val="00750DDB"/>
    <w:rsid w:val="00750F60"/>
    <w:rsid w:val="00750FCA"/>
    <w:rsid w:val="0075137E"/>
    <w:rsid w:val="00751754"/>
    <w:rsid w:val="007519C6"/>
    <w:rsid w:val="00751CF3"/>
    <w:rsid w:val="00752085"/>
    <w:rsid w:val="007524E6"/>
    <w:rsid w:val="007525FC"/>
    <w:rsid w:val="00752726"/>
    <w:rsid w:val="007527DE"/>
    <w:rsid w:val="00752926"/>
    <w:rsid w:val="0075295B"/>
    <w:rsid w:val="00752E50"/>
    <w:rsid w:val="007530A0"/>
    <w:rsid w:val="00753414"/>
    <w:rsid w:val="0075357D"/>
    <w:rsid w:val="007535AA"/>
    <w:rsid w:val="007535DA"/>
    <w:rsid w:val="0075373B"/>
    <w:rsid w:val="00753E07"/>
    <w:rsid w:val="00753FA3"/>
    <w:rsid w:val="0075413F"/>
    <w:rsid w:val="007543D1"/>
    <w:rsid w:val="0075484D"/>
    <w:rsid w:val="00754AEF"/>
    <w:rsid w:val="00754BD5"/>
    <w:rsid w:val="00754BEB"/>
    <w:rsid w:val="00754D6D"/>
    <w:rsid w:val="00754F62"/>
    <w:rsid w:val="00754F6E"/>
    <w:rsid w:val="00755116"/>
    <w:rsid w:val="007554D1"/>
    <w:rsid w:val="00755955"/>
    <w:rsid w:val="00755B35"/>
    <w:rsid w:val="00755C4C"/>
    <w:rsid w:val="00755CC8"/>
    <w:rsid w:val="00755F55"/>
    <w:rsid w:val="00756497"/>
    <w:rsid w:val="00756552"/>
    <w:rsid w:val="00756730"/>
    <w:rsid w:val="00756898"/>
    <w:rsid w:val="00756BDB"/>
    <w:rsid w:val="00756F57"/>
    <w:rsid w:val="00756FFA"/>
    <w:rsid w:val="00757286"/>
    <w:rsid w:val="0075757C"/>
    <w:rsid w:val="0075770E"/>
    <w:rsid w:val="0075786D"/>
    <w:rsid w:val="007579AE"/>
    <w:rsid w:val="007579E2"/>
    <w:rsid w:val="00757D88"/>
    <w:rsid w:val="00760009"/>
    <w:rsid w:val="0076014E"/>
    <w:rsid w:val="00760543"/>
    <w:rsid w:val="00760556"/>
    <w:rsid w:val="0076065C"/>
    <w:rsid w:val="00760759"/>
    <w:rsid w:val="007608FB"/>
    <w:rsid w:val="00760950"/>
    <w:rsid w:val="0076096D"/>
    <w:rsid w:val="00760A46"/>
    <w:rsid w:val="00760B1A"/>
    <w:rsid w:val="00760E59"/>
    <w:rsid w:val="007611B8"/>
    <w:rsid w:val="00761233"/>
    <w:rsid w:val="0076126B"/>
    <w:rsid w:val="00761297"/>
    <w:rsid w:val="007616A6"/>
    <w:rsid w:val="00761940"/>
    <w:rsid w:val="00761AFD"/>
    <w:rsid w:val="0076202E"/>
    <w:rsid w:val="00762198"/>
    <w:rsid w:val="00762267"/>
    <w:rsid w:val="0076264F"/>
    <w:rsid w:val="007626D9"/>
    <w:rsid w:val="00762B18"/>
    <w:rsid w:val="00762B20"/>
    <w:rsid w:val="00762D06"/>
    <w:rsid w:val="00762D0E"/>
    <w:rsid w:val="007633A6"/>
    <w:rsid w:val="0076350C"/>
    <w:rsid w:val="00763822"/>
    <w:rsid w:val="007638C0"/>
    <w:rsid w:val="007639A2"/>
    <w:rsid w:val="00763D7E"/>
    <w:rsid w:val="00763DA1"/>
    <w:rsid w:val="00763DEE"/>
    <w:rsid w:val="0076407E"/>
    <w:rsid w:val="00764110"/>
    <w:rsid w:val="007641BA"/>
    <w:rsid w:val="007642F3"/>
    <w:rsid w:val="007643B0"/>
    <w:rsid w:val="00764456"/>
    <w:rsid w:val="00764E15"/>
    <w:rsid w:val="00764F21"/>
    <w:rsid w:val="007650C1"/>
    <w:rsid w:val="007651F0"/>
    <w:rsid w:val="00765392"/>
    <w:rsid w:val="007656B8"/>
    <w:rsid w:val="007656BB"/>
    <w:rsid w:val="0076572E"/>
    <w:rsid w:val="00765855"/>
    <w:rsid w:val="007658F4"/>
    <w:rsid w:val="00765C06"/>
    <w:rsid w:val="00765C9F"/>
    <w:rsid w:val="00765F41"/>
    <w:rsid w:val="00765F49"/>
    <w:rsid w:val="00765FFB"/>
    <w:rsid w:val="007660F9"/>
    <w:rsid w:val="00766110"/>
    <w:rsid w:val="007663A0"/>
    <w:rsid w:val="007663F0"/>
    <w:rsid w:val="007667CB"/>
    <w:rsid w:val="007667D9"/>
    <w:rsid w:val="00766982"/>
    <w:rsid w:val="00767205"/>
    <w:rsid w:val="007673BD"/>
    <w:rsid w:val="007673EA"/>
    <w:rsid w:val="00767674"/>
    <w:rsid w:val="0076773C"/>
    <w:rsid w:val="00767852"/>
    <w:rsid w:val="00767D34"/>
    <w:rsid w:val="00770314"/>
    <w:rsid w:val="0077067E"/>
    <w:rsid w:val="00770919"/>
    <w:rsid w:val="00770B2C"/>
    <w:rsid w:val="00770D11"/>
    <w:rsid w:val="00770DCD"/>
    <w:rsid w:val="0077105A"/>
    <w:rsid w:val="007711D3"/>
    <w:rsid w:val="00771288"/>
    <w:rsid w:val="007712BF"/>
    <w:rsid w:val="007716A9"/>
    <w:rsid w:val="0077170E"/>
    <w:rsid w:val="0077186C"/>
    <w:rsid w:val="00771A8E"/>
    <w:rsid w:val="00771DA7"/>
    <w:rsid w:val="00771F80"/>
    <w:rsid w:val="0077215A"/>
    <w:rsid w:val="0077220B"/>
    <w:rsid w:val="00772910"/>
    <w:rsid w:val="00772A08"/>
    <w:rsid w:val="00772BA3"/>
    <w:rsid w:val="00772C6B"/>
    <w:rsid w:val="00772C91"/>
    <w:rsid w:val="00772EAA"/>
    <w:rsid w:val="00773369"/>
    <w:rsid w:val="00773376"/>
    <w:rsid w:val="0077367F"/>
    <w:rsid w:val="0077392D"/>
    <w:rsid w:val="00773C98"/>
    <w:rsid w:val="00773E3E"/>
    <w:rsid w:val="0077435D"/>
    <w:rsid w:val="00774397"/>
    <w:rsid w:val="00774622"/>
    <w:rsid w:val="0077485F"/>
    <w:rsid w:val="00774C85"/>
    <w:rsid w:val="00774E4A"/>
    <w:rsid w:val="00774EEB"/>
    <w:rsid w:val="00774F06"/>
    <w:rsid w:val="007750CA"/>
    <w:rsid w:val="007753D6"/>
    <w:rsid w:val="0077549A"/>
    <w:rsid w:val="007755A5"/>
    <w:rsid w:val="00775624"/>
    <w:rsid w:val="007756D2"/>
    <w:rsid w:val="007756ED"/>
    <w:rsid w:val="00775706"/>
    <w:rsid w:val="0077571D"/>
    <w:rsid w:val="007759B6"/>
    <w:rsid w:val="007759C3"/>
    <w:rsid w:val="00775B3A"/>
    <w:rsid w:val="00775CB6"/>
    <w:rsid w:val="00776104"/>
    <w:rsid w:val="007763B8"/>
    <w:rsid w:val="0077641A"/>
    <w:rsid w:val="007765D6"/>
    <w:rsid w:val="00776A64"/>
    <w:rsid w:val="00776ADF"/>
    <w:rsid w:val="00776B44"/>
    <w:rsid w:val="00776C58"/>
    <w:rsid w:val="00777036"/>
    <w:rsid w:val="00777103"/>
    <w:rsid w:val="0077710D"/>
    <w:rsid w:val="007771BB"/>
    <w:rsid w:val="0077771A"/>
    <w:rsid w:val="007777A7"/>
    <w:rsid w:val="007778FA"/>
    <w:rsid w:val="00777DA8"/>
    <w:rsid w:val="00777DBD"/>
    <w:rsid w:val="00777F75"/>
    <w:rsid w:val="00777FE0"/>
    <w:rsid w:val="007801C8"/>
    <w:rsid w:val="00780241"/>
    <w:rsid w:val="00780352"/>
    <w:rsid w:val="00780521"/>
    <w:rsid w:val="00780ACE"/>
    <w:rsid w:val="00780B04"/>
    <w:rsid w:val="00780E0F"/>
    <w:rsid w:val="007812DE"/>
    <w:rsid w:val="00781566"/>
    <w:rsid w:val="00781648"/>
    <w:rsid w:val="00781795"/>
    <w:rsid w:val="00781A63"/>
    <w:rsid w:val="00781BB5"/>
    <w:rsid w:val="00781BE2"/>
    <w:rsid w:val="00781CFD"/>
    <w:rsid w:val="00781D40"/>
    <w:rsid w:val="00781EEB"/>
    <w:rsid w:val="007820C9"/>
    <w:rsid w:val="007821CF"/>
    <w:rsid w:val="007822D1"/>
    <w:rsid w:val="007822EA"/>
    <w:rsid w:val="0078230A"/>
    <w:rsid w:val="0078243F"/>
    <w:rsid w:val="0078248E"/>
    <w:rsid w:val="007829D2"/>
    <w:rsid w:val="00782B15"/>
    <w:rsid w:val="00782B4B"/>
    <w:rsid w:val="00782D2B"/>
    <w:rsid w:val="00782DB0"/>
    <w:rsid w:val="007831CA"/>
    <w:rsid w:val="0078329D"/>
    <w:rsid w:val="007832C4"/>
    <w:rsid w:val="00783690"/>
    <w:rsid w:val="00783801"/>
    <w:rsid w:val="007838B7"/>
    <w:rsid w:val="007838D6"/>
    <w:rsid w:val="00783C09"/>
    <w:rsid w:val="00783DEB"/>
    <w:rsid w:val="00783F49"/>
    <w:rsid w:val="007843F4"/>
    <w:rsid w:val="00784605"/>
    <w:rsid w:val="007847C7"/>
    <w:rsid w:val="00784A45"/>
    <w:rsid w:val="00784B91"/>
    <w:rsid w:val="00784C4F"/>
    <w:rsid w:val="00784CD7"/>
    <w:rsid w:val="00785089"/>
    <w:rsid w:val="007851E1"/>
    <w:rsid w:val="00785300"/>
    <w:rsid w:val="00785371"/>
    <w:rsid w:val="0078546C"/>
    <w:rsid w:val="0078568D"/>
    <w:rsid w:val="00785938"/>
    <w:rsid w:val="007859B9"/>
    <w:rsid w:val="00785A12"/>
    <w:rsid w:val="00785AA2"/>
    <w:rsid w:val="00785AEE"/>
    <w:rsid w:val="00785FCA"/>
    <w:rsid w:val="00786086"/>
    <w:rsid w:val="007860F7"/>
    <w:rsid w:val="007861EA"/>
    <w:rsid w:val="007861EC"/>
    <w:rsid w:val="00786310"/>
    <w:rsid w:val="00786379"/>
    <w:rsid w:val="00786408"/>
    <w:rsid w:val="007864C4"/>
    <w:rsid w:val="007864F2"/>
    <w:rsid w:val="007867B9"/>
    <w:rsid w:val="00786801"/>
    <w:rsid w:val="00786862"/>
    <w:rsid w:val="00786A5A"/>
    <w:rsid w:val="00786B21"/>
    <w:rsid w:val="0078710A"/>
    <w:rsid w:val="00787178"/>
    <w:rsid w:val="0078728B"/>
    <w:rsid w:val="00787362"/>
    <w:rsid w:val="0078745C"/>
    <w:rsid w:val="0078758B"/>
    <w:rsid w:val="007875DF"/>
    <w:rsid w:val="0078773A"/>
    <w:rsid w:val="00787867"/>
    <w:rsid w:val="007879D1"/>
    <w:rsid w:val="00787AC4"/>
    <w:rsid w:val="00787B86"/>
    <w:rsid w:val="00787C22"/>
    <w:rsid w:val="00787C50"/>
    <w:rsid w:val="00787DB4"/>
    <w:rsid w:val="0079025C"/>
    <w:rsid w:val="00790430"/>
    <w:rsid w:val="0079048F"/>
    <w:rsid w:val="00790660"/>
    <w:rsid w:val="00790814"/>
    <w:rsid w:val="00790B01"/>
    <w:rsid w:val="00790C4F"/>
    <w:rsid w:val="00790DA0"/>
    <w:rsid w:val="00790E9E"/>
    <w:rsid w:val="00790FAA"/>
    <w:rsid w:val="0079117C"/>
    <w:rsid w:val="00791401"/>
    <w:rsid w:val="0079183F"/>
    <w:rsid w:val="00791D53"/>
    <w:rsid w:val="00791FC1"/>
    <w:rsid w:val="0079210A"/>
    <w:rsid w:val="00792161"/>
    <w:rsid w:val="0079244E"/>
    <w:rsid w:val="0079245C"/>
    <w:rsid w:val="0079270B"/>
    <w:rsid w:val="00792757"/>
    <w:rsid w:val="0079279B"/>
    <w:rsid w:val="00792953"/>
    <w:rsid w:val="007929FD"/>
    <w:rsid w:val="00792A52"/>
    <w:rsid w:val="00792BEF"/>
    <w:rsid w:val="00792CD7"/>
    <w:rsid w:val="00792CEC"/>
    <w:rsid w:val="00792E00"/>
    <w:rsid w:val="00793018"/>
    <w:rsid w:val="007930F7"/>
    <w:rsid w:val="00793107"/>
    <w:rsid w:val="00793346"/>
    <w:rsid w:val="007933F8"/>
    <w:rsid w:val="00793602"/>
    <w:rsid w:val="007939F0"/>
    <w:rsid w:val="00793ABD"/>
    <w:rsid w:val="00793CC4"/>
    <w:rsid w:val="00794148"/>
    <w:rsid w:val="007943AF"/>
    <w:rsid w:val="0079478E"/>
    <w:rsid w:val="007947CB"/>
    <w:rsid w:val="00794808"/>
    <w:rsid w:val="00794B29"/>
    <w:rsid w:val="00794E69"/>
    <w:rsid w:val="00794FC3"/>
    <w:rsid w:val="0079521E"/>
    <w:rsid w:val="00795366"/>
    <w:rsid w:val="00795609"/>
    <w:rsid w:val="00795654"/>
    <w:rsid w:val="00795663"/>
    <w:rsid w:val="0079581E"/>
    <w:rsid w:val="00795C30"/>
    <w:rsid w:val="00795CD3"/>
    <w:rsid w:val="00795EC4"/>
    <w:rsid w:val="00796305"/>
    <w:rsid w:val="00796511"/>
    <w:rsid w:val="007965B3"/>
    <w:rsid w:val="00796640"/>
    <w:rsid w:val="0079667C"/>
    <w:rsid w:val="0079687A"/>
    <w:rsid w:val="00796C23"/>
    <w:rsid w:val="00796C84"/>
    <w:rsid w:val="00796EA4"/>
    <w:rsid w:val="00797148"/>
    <w:rsid w:val="00797272"/>
    <w:rsid w:val="007972FD"/>
    <w:rsid w:val="00797449"/>
    <w:rsid w:val="00797A46"/>
    <w:rsid w:val="00797BC5"/>
    <w:rsid w:val="00797D2E"/>
    <w:rsid w:val="007A01A6"/>
    <w:rsid w:val="007A05FD"/>
    <w:rsid w:val="007A09E6"/>
    <w:rsid w:val="007A0EEC"/>
    <w:rsid w:val="007A1097"/>
    <w:rsid w:val="007A10A9"/>
    <w:rsid w:val="007A11FA"/>
    <w:rsid w:val="007A123F"/>
    <w:rsid w:val="007A1373"/>
    <w:rsid w:val="007A146A"/>
    <w:rsid w:val="007A1488"/>
    <w:rsid w:val="007A1580"/>
    <w:rsid w:val="007A1A56"/>
    <w:rsid w:val="007A22B8"/>
    <w:rsid w:val="007A2327"/>
    <w:rsid w:val="007A24CF"/>
    <w:rsid w:val="007A2603"/>
    <w:rsid w:val="007A2905"/>
    <w:rsid w:val="007A2C14"/>
    <w:rsid w:val="007A2C47"/>
    <w:rsid w:val="007A2C7A"/>
    <w:rsid w:val="007A2C94"/>
    <w:rsid w:val="007A2CF0"/>
    <w:rsid w:val="007A2F2D"/>
    <w:rsid w:val="007A3485"/>
    <w:rsid w:val="007A34D7"/>
    <w:rsid w:val="007A35EC"/>
    <w:rsid w:val="007A38DD"/>
    <w:rsid w:val="007A3903"/>
    <w:rsid w:val="007A3B3F"/>
    <w:rsid w:val="007A3C64"/>
    <w:rsid w:val="007A3D71"/>
    <w:rsid w:val="007A3DC4"/>
    <w:rsid w:val="007A3F1F"/>
    <w:rsid w:val="007A3F97"/>
    <w:rsid w:val="007A3FEC"/>
    <w:rsid w:val="007A402E"/>
    <w:rsid w:val="007A424F"/>
    <w:rsid w:val="007A47C6"/>
    <w:rsid w:val="007A4821"/>
    <w:rsid w:val="007A4B65"/>
    <w:rsid w:val="007A4BA3"/>
    <w:rsid w:val="007A4C6F"/>
    <w:rsid w:val="007A4DE7"/>
    <w:rsid w:val="007A4E1C"/>
    <w:rsid w:val="007A518B"/>
    <w:rsid w:val="007A550D"/>
    <w:rsid w:val="007A5758"/>
    <w:rsid w:val="007A5940"/>
    <w:rsid w:val="007A5BFB"/>
    <w:rsid w:val="007A5E1C"/>
    <w:rsid w:val="007A6043"/>
    <w:rsid w:val="007A6130"/>
    <w:rsid w:val="007A63BF"/>
    <w:rsid w:val="007A6488"/>
    <w:rsid w:val="007A6544"/>
    <w:rsid w:val="007A65D9"/>
    <w:rsid w:val="007A71E7"/>
    <w:rsid w:val="007A746F"/>
    <w:rsid w:val="007A75FE"/>
    <w:rsid w:val="007A766B"/>
    <w:rsid w:val="007A7A5E"/>
    <w:rsid w:val="007A7DED"/>
    <w:rsid w:val="007A7DF2"/>
    <w:rsid w:val="007A7E79"/>
    <w:rsid w:val="007B00D1"/>
    <w:rsid w:val="007B01D2"/>
    <w:rsid w:val="007B03D2"/>
    <w:rsid w:val="007B03D9"/>
    <w:rsid w:val="007B066A"/>
    <w:rsid w:val="007B074E"/>
    <w:rsid w:val="007B0A76"/>
    <w:rsid w:val="007B0B6E"/>
    <w:rsid w:val="007B0F02"/>
    <w:rsid w:val="007B1164"/>
    <w:rsid w:val="007B140D"/>
    <w:rsid w:val="007B147D"/>
    <w:rsid w:val="007B1622"/>
    <w:rsid w:val="007B1675"/>
    <w:rsid w:val="007B197C"/>
    <w:rsid w:val="007B1AC6"/>
    <w:rsid w:val="007B1B85"/>
    <w:rsid w:val="007B1BF0"/>
    <w:rsid w:val="007B1F76"/>
    <w:rsid w:val="007B27B4"/>
    <w:rsid w:val="007B2802"/>
    <w:rsid w:val="007B282A"/>
    <w:rsid w:val="007B2AB5"/>
    <w:rsid w:val="007B2B38"/>
    <w:rsid w:val="007B3131"/>
    <w:rsid w:val="007B32CF"/>
    <w:rsid w:val="007B3314"/>
    <w:rsid w:val="007B3392"/>
    <w:rsid w:val="007B342F"/>
    <w:rsid w:val="007B34AF"/>
    <w:rsid w:val="007B384D"/>
    <w:rsid w:val="007B3867"/>
    <w:rsid w:val="007B3BA0"/>
    <w:rsid w:val="007B4113"/>
    <w:rsid w:val="007B431B"/>
    <w:rsid w:val="007B4412"/>
    <w:rsid w:val="007B47C0"/>
    <w:rsid w:val="007B47D4"/>
    <w:rsid w:val="007B4823"/>
    <w:rsid w:val="007B4EC0"/>
    <w:rsid w:val="007B5135"/>
    <w:rsid w:val="007B5174"/>
    <w:rsid w:val="007B51F1"/>
    <w:rsid w:val="007B541D"/>
    <w:rsid w:val="007B57B6"/>
    <w:rsid w:val="007B5837"/>
    <w:rsid w:val="007B5A59"/>
    <w:rsid w:val="007B5A7E"/>
    <w:rsid w:val="007B5BC4"/>
    <w:rsid w:val="007B608C"/>
    <w:rsid w:val="007B645A"/>
    <w:rsid w:val="007B6535"/>
    <w:rsid w:val="007B68F8"/>
    <w:rsid w:val="007B6996"/>
    <w:rsid w:val="007B6AAE"/>
    <w:rsid w:val="007B6AB5"/>
    <w:rsid w:val="007B6D2E"/>
    <w:rsid w:val="007B6D3A"/>
    <w:rsid w:val="007B6D7A"/>
    <w:rsid w:val="007B6D8F"/>
    <w:rsid w:val="007B6F79"/>
    <w:rsid w:val="007B74C4"/>
    <w:rsid w:val="007B7559"/>
    <w:rsid w:val="007B76C3"/>
    <w:rsid w:val="007B76F2"/>
    <w:rsid w:val="007B78E5"/>
    <w:rsid w:val="007B7A2B"/>
    <w:rsid w:val="007B7B38"/>
    <w:rsid w:val="007B7C8F"/>
    <w:rsid w:val="007B7E3F"/>
    <w:rsid w:val="007C008E"/>
    <w:rsid w:val="007C024E"/>
    <w:rsid w:val="007C057D"/>
    <w:rsid w:val="007C06D4"/>
    <w:rsid w:val="007C07C5"/>
    <w:rsid w:val="007C0E04"/>
    <w:rsid w:val="007C1100"/>
    <w:rsid w:val="007C11ED"/>
    <w:rsid w:val="007C177D"/>
    <w:rsid w:val="007C1A65"/>
    <w:rsid w:val="007C1FEE"/>
    <w:rsid w:val="007C211B"/>
    <w:rsid w:val="007C2272"/>
    <w:rsid w:val="007C22CA"/>
    <w:rsid w:val="007C263F"/>
    <w:rsid w:val="007C2698"/>
    <w:rsid w:val="007C2756"/>
    <w:rsid w:val="007C27BC"/>
    <w:rsid w:val="007C2839"/>
    <w:rsid w:val="007C285D"/>
    <w:rsid w:val="007C2A32"/>
    <w:rsid w:val="007C2A69"/>
    <w:rsid w:val="007C2CCA"/>
    <w:rsid w:val="007C2CD1"/>
    <w:rsid w:val="007C2CEF"/>
    <w:rsid w:val="007C2D86"/>
    <w:rsid w:val="007C2F35"/>
    <w:rsid w:val="007C30CE"/>
    <w:rsid w:val="007C3122"/>
    <w:rsid w:val="007C3287"/>
    <w:rsid w:val="007C33A4"/>
    <w:rsid w:val="007C348B"/>
    <w:rsid w:val="007C3580"/>
    <w:rsid w:val="007C364B"/>
    <w:rsid w:val="007C3678"/>
    <w:rsid w:val="007C36CA"/>
    <w:rsid w:val="007C3770"/>
    <w:rsid w:val="007C38A2"/>
    <w:rsid w:val="007C39C7"/>
    <w:rsid w:val="007C3BDD"/>
    <w:rsid w:val="007C4181"/>
    <w:rsid w:val="007C4290"/>
    <w:rsid w:val="007C4365"/>
    <w:rsid w:val="007C472A"/>
    <w:rsid w:val="007C477E"/>
    <w:rsid w:val="007C4780"/>
    <w:rsid w:val="007C48E9"/>
    <w:rsid w:val="007C4A02"/>
    <w:rsid w:val="007C4BCE"/>
    <w:rsid w:val="007C4EA8"/>
    <w:rsid w:val="007C518E"/>
    <w:rsid w:val="007C5400"/>
    <w:rsid w:val="007C547A"/>
    <w:rsid w:val="007C5554"/>
    <w:rsid w:val="007C566B"/>
    <w:rsid w:val="007C57D5"/>
    <w:rsid w:val="007C590B"/>
    <w:rsid w:val="007C59D6"/>
    <w:rsid w:val="007C5AD4"/>
    <w:rsid w:val="007C5F8E"/>
    <w:rsid w:val="007C611C"/>
    <w:rsid w:val="007C6706"/>
    <w:rsid w:val="007C6777"/>
    <w:rsid w:val="007C6AA2"/>
    <w:rsid w:val="007C6AB0"/>
    <w:rsid w:val="007C6CA0"/>
    <w:rsid w:val="007C6CE2"/>
    <w:rsid w:val="007C6E56"/>
    <w:rsid w:val="007C6EB3"/>
    <w:rsid w:val="007C6ECA"/>
    <w:rsid w:val="007C6F80"/>
    <w:rsid w:val="007C7845"/>
    <w:rsid w:val="007C7ABA"/>
    <w:rsid w:val="007C7AFA"/>
    <w:rsid w:val="007C7B26"/>
    <w:rsid w:val="007C7BDE"/>
    <w:rsid w:val="007C7E1E"/>
    <w:rsid w:val="007D00DF"/>
    <w:rsid w:val="007D02A3"/>
    <w:rsid w:val="007D0435"/>
    <w:rsid w:val="007D0603"/>
    <w:rsid w:val="007D082B"/>
    <w:rsid w:val="007D09E2"/>
    <w:rsid w:val="007D0BA1"/>
    <w:rsid w:val="007D0C23"/>
    <w:rsid w:val="007D0E0B"/>
    <w:rsid w:val="007D16C5"/>
    <w:rsid w:val="007D1854"/>
    <w:rsid w:val="007D1C4B"/>
    <w:rsid w:val="007D1D3B"/>
    <w:rsid w:val="007D20E3"/>
    <w:rsid w:val="007D2187"/>
    <w:rsid w:val="007D21E6"/>
    <w:rsid w:val="007D229D"/>
    <w:rsid w:val="007D25BC"/>
    <w:rsid w:val="007D284E"/>
    <w:rsid w:val="007D29CE"/>
    <w:rsid w:val="007D2B44"/>
    <w:rsid w:val="007D2BA5"/>
    <w:rsid w:val="007D2F8D"/>
    <w:rsid w:val="007D3322"/>
    <w:rsid w:val="007D3339"/>
    <w:rsid w:val="007D3354"/>
    <w:rsid w:val="007D3467"/>
    <w:rsid w:val="007D362B"/>
    <w:rsid w:val="007D3833"/>
    <w:rsid w:val="007D3C1B"/>
    <w:rsid w:val="007D43C4"/>
    <w:rsid w:val="007D4445"/>
    <w:rsid w:val="007D45FF"/>
    <w:rsid w:val="007D4A63"/>
    <w:rsid w:val="007D4A6B"/>
    <w:rsid w:val="007D4AB6"/>
    <w:rsid w:val="007D4AEE"/>
    <w:rsid w:val="007D4B22"/>
    <w:rsid w:val="007D4BA7"/>
    <w:rsid w:val="007D4E91"/>
    <w:rsid w:val="007D50FD"/>
    <w:rsid w:val="007D5363"/>
    <w:rsid w:val="007D5449"/>
    <w:rsid w:val="007D5534"/>
    <w:rsid w:val="007D5758"/>
    <w:rsid w:val="007D58D1"/>
    <w:rsid w:val="007D5923"/>
    <w:rsid w:val="007D5A54"/>
    <w:rsid w:val="007D5A97"/>
    <w:rsid w:val="007D5C33"/>
    <w:rsid w:val="007D605B"/>
    <w:rsid w:val="007D62EE"/>
    <w:rsid w:val="007D6625"/>
    <w:rsid w:val="007D673F"/>
    <w:rsid w:val="007D6A54"/>
    <w:rsid w:val="007D6BD9"/>
    <w:rsid w:val="007D6FA5"/>
    <w:rsid w:val="007D72DD"/>
    <w:rsid w:val="007D77DC"/>
    <w:rsid w:val="007D792D"/>
    <w:rsid w:val="007D7DE0"/>
    <w:rsid w:val="007D7FEE"/>
    <w:rsid w:val="007E0104"/>
    <w:rsid w:val="007E0147"/>
    <w:rsid w:val="007E021B"/>
    <w:rsid w:val="007E042C"/>
    <w:rsid w:val="007E0845"/>
    <w:rsid w:val="007E08CF"/>
    <w:rsid w:val="007E0AF4"/>
    <w:rsid w:val="007E0B6F"/>
    <w:rsid w:val="007E0CEF"/>
    <w:rsid w:val="007E0DC6"/>
    <w:rsid w:val="007E0EED"/>
    <w:rsid w:val="007E0F99"/>
    <w:rsid w:val="007E10D4"/>
    <w:rsid w:val="007E13F5"/>
    <w:rsid w:val="007E16CC"/>
    <w:rsid w:val="007E1820"/>
    <w:rsid w:val="007E1919"/>
    <w:rsid w:val="007E1968"/>
    <w:rsid w:val="007E1C6B"/>
    <w:rsid w:val="007E1C8A"/>
    <w:rsid w:val="007E1E40"/>
    <w:rsid w:val="007E20A6"/>
    <w:rsid w:val="007E22DB"/>
    <w:rsid w:val="007E2398"/>
    <w:rsid w:val="007E24AF"/>
    <w:rsid w:val="007E2959"/>
    <w:rsid w:val="007E2CB4"/>
    <w:rsid w:val="007E31F2"/>
    <w:rsid w:val="007E32D4"/>
    <w:rsid w:val="007E3495"/>
    <w:rsid w:val="007E35F2"/>
    <w:rsid w:val="007E3776"/>
    <w:rsid w:val="007E3890"/>
    <w:rsid w:val="007E390D"/>
    <w:rsid w:val="007E3954"/>
    <w:rsid w:val="007E3D2B"/>
    <w:rsid w:val="007E3F5A"/>
    <w:rsid w:val="007E4445"/>
    <w:rsid w:val="007E5278"/>
    <w:rsid w:val="007E536E"/>
    <w:rsid w:val="007E5437"/>
    <w:rsid w:val="007E54CB"/>
    <w:rsid w:val="007E59DF"/>
    <w:rsid w:val="007E59E5"/>
    <w:rsid w:val="007E5C43"/>
    <w:rsid w:val="007E5DAB"/>
    <w:rsid w:val="007E5E0E"/>
    <w:rsid w:val="007E5F8D"/>
    <w:rsid w:val="007E679C"/>
    <w:rsid w:val="007E67F5"/>
    <w:rsid w:val="007E6818"/>
    <w:rsid w:val="007E6819"/>
    <w:rsid w:val="007E6836"/>
    <w:rsid w:val="007E6C8B"/>
    <w:rsid w:val="007E6F77"/>
    <w:rsid w:val="007E730F"/>
    <w:rsid w:val="007E7B22"/>
    <w:rsid w:val="007E7BF2"/>
    <w:rsid w:val="007E7CD7"/>
    <w:rsid w:val="007E7E43"/>
    <w:rsid w:val="007E7E4B"/>
    <w:rsid w:val="007E7F34"/>
    <w:rsid w:val="007EBCF3"/>
    <w:rsid w:val="007F0C77"/>
    <w:rsid w:val="007F1368"/>
    <w:rsid w:val="007F1A6B"/>
    <w:rsid w:val="007F1D7C"/>
    <w:rsid w:val="007F2545"/>
    <w:rsid w:val="007F25F5"/>
    <w:rsid w:val="007F26D5"/>
    <w:rsid w:val="007F297D"/>
    <w:rsid w:val="007F2ACA"/>
    <w:rsid w:val="007F2BA6"/>
    <w:rsid w:val="007F2D6B"/>
    <w:rsid w:val="007F3088"/>
    <w:rsid w:val="007F32C9"/>
    <w:rsid w:val="007F331E"/>
    <w:rsid w:val="007F35A0"/>
    <w:rsid w:val="007F35F7"/>
    <w:rsid w:val="007F3DAD"/>
    <w:rsid w:val="007F41A6"/>
    <w:rsid w:val="007F4249"/>
    <w:rsid w:val="007F4643"/>
    <w:rsid w:val="007F495F"/>
    <w:rsid w:val="007F4C28"/>
    <w:rsid w:val="007F4DB0"/>
    <w:rsid w:val="007F52F1"/>
    <w:rsid w:val="007F55FD"/>
    <w:rsid w:val="007F577B"/>
    <w:rsid w:val="007F5B9D"/>
    <w:rsid w:val="007F5BF3"/>
    <w:rsid w:val="007F5E2A"/>
    <w:rsid w:val="007F62A5"/>
    <w:rsid w:val="007F66D7"/>
    <w:rsid w:val="007F68B8"/>
    <w:rsid w:val="007F6C9E"/>
    <w:rsid w:val="007F6E16"/>
    <w:rsid w:val="007F6F7A"/>
    <w:rsid w:val="007F72AD"/>
    <w:rsid w:val="007F73D1"/>
    <w:rsid w:val="007F7420"/>
    <w:rsid w:val="007F7500"/>
    <w:rsid w:val="007F75BE"/>
    <w:rsid w:val="007F762D"/>
    <w:rsid w:val="007F77C3"/>
    <w:rsid w:val="007F7B44"/>
    <w:rsid w:val="007F7FB2"/>
    <w:rsid w:val="008000C5"/>
    <w:rsid w:val="00800115"/>
    <w:rsid w:val="00800745"/>
    <w:rsid w:val="0080079F"/>
    <w:rsid w:val="008009D6"/>
    <w:rsid w:val="008009EE"/>
    <w:rsid w:val="00800CA0"/>
    <w:rsid w:val="00801329"/>
    <w:rsid w:val="00801416"/>
    <w:rsid w:val="008015DF"/>
    <w:rsid w:val="008019B4"/>
    <w:rsid w:val="00801F39"/>
    <w:rsid w:val="00801F4F"/>
    <w:rsid w:val="00802066"/>
    <w:rsid w:val="008022F6"/>
    <w:rsid w:val="00802595"/>
    <w:rsid w:val="00802698"/>
    <w:rsid w:val="00802711"/>
    <w:rsid w:val="008027A5"/>
    <w:rsid w:val="00802A6A"/>
    <w:rsid w:val="00802A8C"/>
    <w:rsid w:val="00802C5C"/>
    <w:rsid w:val="00802D08"/>
    <w:rsid w:val="00803081"/>
    <w:rsid w:val="008030BC"/>
    <w:rsid w:val="00803166"/>
    <w:rsid w:val="00803496"/>
    <w:rsid w:val="00803667"/>
    <w:rsid w:val="008037C4"/>
    <w:rsid w:val="00803837"/>
    <w:rsid w:val="0080394D"/>
    <w:rsid w:val="00803E7F"/>
    <w:rsid w:val="00804202"/>
    <w:rsid w:val="008046A0"/>
    <w:rsid w:val="0080475D"/>
    <w:rsid w:val="008049A7"/>
    <w:rsid w:val="00804B47"/>
    <w:rsid w:val="008053B1"/>
    <w:rsid w:val="00805563"/>
    <w:rsid w:val="00805838"/>
    <w:rsid w:val="00805A8D"/>
    <w:rsid w:val="00805D15"/>
    <w:rsid w:val="00805E03"/>
    <w:rsid w:val="00805E38"/>
    <w:rsid w:val="00805F77"/>
    <w:rsid w:val="0080638B"/>
    <w:rsid w:val="00806482"/>
    <w:rsid w:val="008065C9"/>
    <w:rsid w:val="00807076"/>
    <w:rsid w:val="0080709E"/>
    <w:rsid w:val="008071B5"/>
    <w:rsid w:val="008072F8"/>
    <w:rsid w:val="008075B1"/>
    <w:rsid w:val="0080764C"/>
    <w:rsid w:val="00807662"/>
    <w:rsid w:val="00807718"/>
    <w:rsid w:val="00807809"/>
    <w:rsid w:val="008078C4"/>
    <w:rsid w:val="00807AA5"/>
    <w:rsid w:val="00807EA8"/>
    <w:rsid w:val="00807FD2"/>
    <w:rsid w:val="008100BD"/>
    <w:rsid w:val="0081025F"/>
    <w:rsid w:val="008102DA"/>
    <w:rsid w:val="00810394"/>
    <w:rsid w:val="0081053C"/>
    <w:rsid w:val="00810543"/>
    <w:rsid w:val="00810583"/>
    <w:rsid w:val="00810594"/>
    <w:rsid w:val="00810A23"/>
    <w:rsid w:val="00810B9B"/>
    <w:rsid w:val="00810C40"/>
    <w:rsid w:val="00810C97"/>
    <w:rsid w:val="00810DB7"/>
    <w:rsid w:val="0081130A"/>
    <w:rsid w:val="008113A3"/>
    <w:rsid w:val="008114B8"/>
    <w:rsid w:val="008116E5"/>
    <w:rsid w:val="00811BE4"/>
    <w:rsid w:val="00811D7A"/>
    <w:rsid w:val="00812471"/>
    <w:rsid w:val="008125FD"/>
    <w:rsid w:val="00812815"/>
    <w:rsid w:val="00812942"/>
    <w:rsid w:val="00812A2A"/>
    <w:rsid w:val="00812B6A"/>
    <w:rsid w:val="008130E7"/>
    <w:rsid w:val="008132EB"/>
    <w:rsid w:val="008134CB"/>
    <w:rsid w:val="0081365B"/>
    <w:rsid w:val="0081370B"/>
    <w:rsid w:val="00813897"/>
    <w:rsid w:val="00813B7A"/>
    <w:rsid w:val="00813FCF"/>
    <w:rsid w:val="00814160"/>
    <w:rsid w:val="008141F0"/>
    <w:rsid w:val="008144C5"/>
    <w:rsid w:val="0081480C"/>
    <w:rsid w:val="00814E23"/>
    <w:rsid w:val="0081521B"/>
    <w:rsid w:val="0081528B"/>
    <w:rsid w:val="008152C4"/>
    <w:rsid w:val="00815336"/>
    <w:rsid w:val="00815479"/>
    <w:rsid w:val="0081564C"/>
    <w:rsid w:val="008158D4"/>
    <w:rsid w:val="00815A5C"/>
    <w:rsid w:val="00815B76"/>
    <w:rsid w:val="00815BDC"/>
    <w:rsid w:val="00815E0F"/>
    <w:rsid w:val="0081687E"/>
    <w:rsid w:val="00816A0E"/>
    <w:rsid w:val="00816A6F"/>
    <w:rsid w:val="00816D88"/>
    <w:rsid w:val="00816E7C"/>
    <w:rsid w:val="0081712B"/>
    <w:rsid w:val="008172B4"/>
    <w:rsid w:val="008175FB"/>
    <w:rsid w:val="00817873"/>
    <w:rsid w:val="0081794C"/>
    <w:rsid w:val="00817DC5"/>
    <w:rsid w:val="008202AC"/>
    <w:rsid w:val="00820435"/>
    <w:rsid w:val="00820451"/>
    <w:rsid w:val="008207F6"/>
    <w:rsid w:val="00820880"/>
    <w:rsid w:val="0082088F"/>
    <w:rsid w:val="00820CE6"/>
    <w:rsid w:val="00820CF6"/>
    <w:rsid w:val="00820F11"/>
    <w:rsid w:val="00820F1C"/>
    <w:rsid w:val="00820F4E"/>
    <w:rsid w:val="0082113E"/>
    <w:rsid w:val="00821262"/>
    <w:rsid w:val="008212DD"/>
    <w:rsid w:val="008217E1"/>
    <w:rsid w:val="00821B57"/>
    <w:rsid w:val="00821BF6"/>
    <w:rsid w:val="00821EEC"/>
    <w:rsid w:val="008225A2"/>
    <w:rsid w:val="008225E9"/>
    <w:rsid w:val="008226F0"/>
    <w:rsid w:val="008227BC"/>
    <w:rsid w:val="0082299B"/>
    <w:rsid w:val="00822AEC"/>
    <w:rsid w:val="00822AF7"/>
    <w:rsid w:val="00822BD2"/>
    <w:rsid w:val="00822EB8"/>
    <w:rsid w:val="00823059"/>
    <w:rsid w:val="008230D6"/>
    <w:rsid w:val="00823174"/>
    <w:rsid w:val="00823238"/>
    <w:rsid w:val="008232BE"/>
    <w:rsid w:val="00823434"/>
    <w:rsid w:val="008234AC"/>
    <w:rsid w:val="00823550"/>
    <w:rsid w:val="00823674"/>
    <w:rsid w:val="008236C3"/>
    <w:rsid w:val="008236C5"/>
    <w:rsid w:val="0082379E"/>
    <w:rsid w:val="00823B9C"/>
    <w:rsid w:val="00823EF6"/>
    <w:rsid w:val="00823EFF"/>
    <w:rsid w:val="00823F98"/>
    <w:rsid w:val="00824171"/>
    <w:rsid w:val="0082438E"/>
    <w:rsid w:val="008248E3"/>
    <w:rsid w:val="00824947"/>
    <w:rsid w:val="00824B19"/>
    <w:rsid w:val="00824B3A"/>
    <w:rsid w:val="00824CD7"/>
    <w:rsid w:val="00824E40"/>
    <w:rsid w:val="00824EDE"/>
    <w:rsid w:val="0082545D"/>
    <w:rsid w:val="00825489"/>
    <w:rsid w:val="00825C51"/>
    <w:rsid w:val="00825D71"/>
    <w:rsid w:val="00825DF1"/>
    <w:rsid w:val="00825E9F"/>
    <w:rsid w:val="0082624A"/>
    <w:rsid w:val="0082647E"/>
    <w:rsid w:val="00826694"/>
    <w:rsid w:val="0082677C"/>
    <w:rsid w:val="008268A2"/>
    <w:rsid w:val="008269EF"/>
    <w:rsid w:val="00826AB3"/>
    <w:rsid w:val="00826E2B"/>
    <w:rsid w:val="00826FF7"/>
    <w:rsid w:val="008271C6"/>
    <w:rsid w:val="008273E7"/>
    <w:rsid w:val="00827625"/>
    <w:rsid w:val="008276EA"/>
    <w:rsid w:val="00827853"/>
    <w:rsid w:val="00827871"/>
    <w:rsid w:val="00827A5F"/>
    <w:rsid w:val="00827CEB"/>
    <w:rsid w:val="00827DC6"/>
    <w:rsid w:val="00827DE6"/>
    <w:rsid w:val="00830017"/>
    <w:rsid w:val="008300F0"/>
    <w:rsid w:val="008303BE"/>
    <w:rsid w:val="00830404"/>
    <w:rsid w:val="008304F8"/>
    <w:rsid w:val="008307A6"/>
    <w:rsid w:val="00830A1D"/>
    <w:rsid w:val="00830B7E"/>
    <w:rsid w:val="00830E55"/>
    <w:rsid w:val="00830EA8"/>
    <w:rsid w:val="0083118D"/>
    <w:rsid w:val="008311B0"/>
    <w:rsid w:val="00831225"/>
    <w:rsid w:val="008313B0"/>
    <w:rsid w:val="00831445"/>
    <w:rsid w:val="00831517"/>
    <w:rsid w:val="00831538"/>
    <w:rsid w:val="008316C7"/>
    <w:rsid w:val="00831A6B"/>
    <w:rsid w:val="00831F08"/>
    <w:rsid w:val="00831F50"/>
    <w:rsid w:val="0083212F"/>
    <w:rsid w:val="008321FA"/>
    <w:rsid w:val="00832285"/>
    <w:rsid w:val="0083292C"/>
    <w:rsid w:val="008329DB"/>
    <w:rsid w:val="00832EEC"/>
    <w:rsid w:val="00832F37"/>
    <w:rsid w:val="00833193"/>
    <w:rsid w:val="008332B4"/>
    <w:rsid w:val="008334B7"/>
    <w:rsid w:val="008334EB"/>
    <w:rsid w:val="008336FF"/>
    <w:rsid w:val="0083389E"/>
    <w:rsid w:val="008339F0"/>
    <w:rsid w:val="00833B31"/>
    <w:rsid w:val="00833DD1"/>
    <w:rsid w:val="00833E63"/>
    <w:rsid w:val="00833FB5"/>
    <w:rsid w:val="00834526"/>
    <w:rsid w:val="00834719"/>
    <w:rsid w:val="00834A39"/>
    <w:rsid w:val="00834B37"/>
    <w:rsid w:val="00834BE9"/>
    <w:rsid w:val="008352BE"/>
    <w:rsid w:val="008352F2"/>
    <w:rsid w:val="008353B9"/>
    <w:rsid w:val="0083594F"/>
    <w:rsid w:val="00835985"/>
    <w:rsid w:val="00835D87"/>
    <w:rsid w:val="00835FA7"/>
    <w:rsid w:val="0083614F"/>
    <w:rsid w:val="0083644E"/>
    <w:rsid w:val="00836661"/>
    <w:rsid w:val="00836702"/>
    <w:rsid w:val="00836A4F"/>
    <w:rsid w:val="00836DDA"/>
    <w:rsid w:val="00836ED5"/>
    <w:rsid w:val="00836EF0"/>
    <w:rsid w:val="00836F5B"/>
    <w:rsid w:val="008370A9"/>
    <w:rsid w:val="008375E2"/>
    <w:rsid w:val="008376D8"/>
    <w:rsid w:val="0083775B"/>
    <w:rsid w:val="0083793D"/>
    <w:rsid w:val="00837A6F"/>
    <w:rsid w:val="00837AD3"/>
    <w:rsid w:val="00837B6B"/>
    <w:rsid w:val="00837B9A"/>
    <w:rsid w:val="0084030D"/>
    <w:rsid w:val="00840D81"/>
    <w:rsid w:val="00840DFB"/>
    <w:rsid w:val="00840EEC"/>
    <w:rsid w:val="008411FB"/>
    <w:rsid w:val="00841202"/>
    <w:rsid w:val="00841296"/>
    <w:rsid w:val="00841303"/>
    <w:rsid w:val="00841959"/>
    <w:rsid w:val="00841B0F"/>
    <w:rsid w:val="00841ECE"/>
    <w:rsid w:val="00841F0B"/>
    <w:rsid w:val="00841F95"/>
    <w:rsid w:val="00842269"/>
    <w:rsid w:val="008423CE"/>
    <w:rsid w:val="008426E8"/>
    <w:rsid w:val="008428D9"/>
    <w:rsid w:val="0084291E"/>
    <w:rsid w:val="00842A1F"/>
    <w:rsid w:val="00842D21"/>
    <w:rsid w:val="00842DB0"/>
    <w:rsid w:val="00842F7B"/>
    <w:rsid w:val="00842F95"/>
    <w:rsid w:val="00843072"/>
    <w:rsid w:val="008432D0"/>
    <w:rsid w:val="008432D3"/>
    <w:rsid w:val="008436A2"/>
    <w:rsid w:val="0084381A"/>
    <w:rsid w:val="00843B71"/>
    <w:rsid w:val="008440B7"/>
    <w:rsid w:val="008441C3"/>
    <w:rsid w:val="008445F6"/>
    <w:rsid w:val="00844875"/>
    <w:rsid w:val="00844885"/>
    <w:rsid w:val="008448E9"/>
    <w:rsid w:val="008449CF"/>
    <w:rsid w:val="00844B28"/>
    <w:rsid w:val="00844B85"/>
    <w:rsid w:val="00844EBB"/>
    <w:rsid w:val="00844F82"/>
    <w:rsid w:val="00845010"/>
    <w:rsid w:val="0084503F"/>
    <w:rsid w:val="008451B9"/>
    <w:rsid w:val="0084589F"/>
    <w:rsid w:val="00845D8B"/>
    <w:rsid w:val="00846253"/>
    <w:rsid w:val="00846342"/>
    <w:rsid w:val="0084645D"/>
    <w:rsid w:val="0084654E"/>
    <w:rsid w:val="00846560"/>
    <w:rsid w:val="0084657D"/>
    <w:rsid w:val="00846B68"/>
    <w:rsid w:val="00846CDC"/>
    <w:rsid w:val="00846F12"/>
    <w:rsid w:val="00846F26"/>
    <w:rsid w:val="00847067"/>
    <w:rsid w:val="008472C8"/>
    <w:rsid w:val="0084733D"/>
    <w:rsid w:val="00847833"/>
    <w:rsid w:val="008479F1"/>
    <w:rsid w:val="00847A28"/>
    <w:rsid w:val="00847A7D"/>
    <w:rsid w:val="00847C13"/>
    <w:rsid w:val="00850090"/>
    <w:rsid w:val="008500A9"/>
    <w:rsid w:val="00850457"/>
    <w:rsid w:val="00850766"/>
    <w:rsid w:val="00850A42"/>
    <w:rsid w:val="00850A6C"/>
    <w:rsid w:val="00850DE6"/>
    <w:rsid w:val="00851070"/>
    <w:rsid w:val="008510CD"/>
    <w:rsid w:val="00851CCD"/>
    <w:rsid w:val="00851EE2"/>
    <w:rsid w:val="00851EE8"/>
    <w:rsid w:val="00851FED"/>
    <w:rsid w:val="0085205A"/>
    <w:rsid w:val="008521A2"/>
    <w:rsid w:val="0085232C"/>
    <w:rsid w:val="00852345"/>
    <w:rsid w:val="00852A99"/>
    <w:rsid w:val="00852ADF"/>
    <w:rsid w:val="00852C4A"/>
    <w:rsid w:val="00852C8B"/>
    <w:rsid w:val="00853053"/>
    <w:rsid w:val="0085362D"/>
    <w:rsid w:val="0085369B"/>
    <w:rsid w:val="008536DA"/>
    <w:rsid w:val="008538DB"/>
    <w:rsid w:val="00853987"/>
    <w:rsid w:val="00853B92"/>
    <w:rsid w:val="00853D3B"/>
    <w:rsid w:val="0085450C"/>
    <w:rsid w:val="008545B5"/>
    <w:rsid w:val="00854775"/>
    <w:rsid w:val="00854891"/>
    <w:rsid w:val="00854A92"/>
    <w:rsid w:val="00854AFC"/>
    <w:rsid w:val="00854BD4"/>
    <w:rsid w:val="00854E25"/>
    <w:rsid w:val="00854FC1"/>
    <w:rsid w:val="008550E7"/>
    <w:rsid w:val="008555E3"/>
    <w:rsid w:val="008556F2"/>
    <w:rsid w:val="00855A6D"/>
    <w:rsid w:val="00855AD8"/>
    <w:rsid w:val="00855C9A"/>
    <w:rsid w:val="00855D27"/>
    <w:rsid w:val="0085607A"/>
    <w:rsid w:val="00856161"/>
    <w:rsid w:val="00856377"/>
    <w:rsid w:val="00856840"/>
    <w:rsid w:val="00856AAC"/>
    <w:rsid w:val="00856B2F"/>
    <w:rsid w:val="00856B69"/>
    <w:rsid w:val="008576BD"/>
    <w:rsid w:val="008577AF"/>
    <w:rsid w:val="008579A6"/>
    <w:rsid w:val="0086000C"/>
    <w:rsid w:val="008601F2"/>
    <w:rsid w:val="008602BB"/>
    <w:rsid w:val="00860604"/>
    <w:rsid w:val="008606F8"/>
    <w:rsid w:val="008609EB"/>
    <w:rsid w:val="008609EF"/>
    <w:rsid w:val="00860BC5"/>
    <w:rsid w:val="00860EA0"/>
    <w:rsid w:val="00860FAB"/>
    <w:rsid w:val="00861101"/>
    <w:rsid w:val="00861311"/>
    <w:rsid w:val="00861AF5"/>
    <w:rsid w:val="00861EE6"/>
    <w:rsid w:val="00862176"/>
    <w:rsid w:val="0086233C"/>
    <w:rsid w:val="0086278D"/>
    <w:rsid w:val="00862DD8"/>
    <w:rsid w:val="00862EE9"/>
    <w:rsid w:val="008637EB"/>
    <w:rsid w:val="00863896"/>
    <w:rsid w:val="008638D3"/>
    <w:rsid w:val="00863AA4"/>
    <w:rsid w:val="00863B8B"/>
    <w:rsid w:val="008641E8"/>
    <w:rsid w:val="0086429F"/>
    <w:rsid w:val="00864302"/>
    <w:rsid w:val="00864309"/>
    <w:rsid w:val="0086451D"/>
    <w:rsid w:val="0086483B"/>
    <w:rsid w:val="00864B0B"/>
    <w:rsid w:val="00864D11"/>
    <w:rsid w:val="00864DAF"/>
    <w:rsid w:val="00864E4E"/>
    <w:rsid w:val="0086501A"/>
    <w:rsid w:val="00865097"/>
    <w:rsid w:val="008652B7"/>
    <w:rsid w:val="0086537B"/>
    <w:rsid w:val="00865535"/>
    <w:rsid w:val="0086575E"/>
    <w:rsid w:val="00865EE9"/>
    <w:rsid w:val="00865FE8"/>
    <w:rsid w:val="00866189"/>
    <w:rsid w:val="0086636C"/>
    <w:rsid w:val="00866511"/>
    <w:rsid w:val="008666A0"/>
    <w:rsid w:val="00866843"/>
    <w:rsid w:val="00866B22"/>
    <w:rsid w:val="00866C31"/>
    <w:rsid w:val="00866C7C"/>
    <w:rsid w:val="00866DAF"/>
    <w:rsid w:val="00866FD1"/>
    <w:rsid w:val="00867115"/>
    <w:rsid w:val="008671AA"/>
    <w:rsid w:val="008673D2"/>
    <w:rsid w:val="00867573"/>
    <w:rsid w:val="00867661"/>
    <w:rsid w:val="008676C0"/>
    <w:rsid w:val="00867831"/>
    <w:rsid w:val="00867877"/>
    <w:rsid w:val="00867893"/>
    <w:rsid w:val="008678D0"/>
    <w:rsid w:val="00867908"/>
    <w:rsid w:val="00867C64"/>
    <w:rsid w:val="008700CC"/>
    <w:rsid w:val="008703F4"/>
    <w:rsid w:val="008704DF"/>
    <w:rsid w:val="008704E1"/>
    <w:rsid w:val="00870687"/>
    <w:rsid w:val="00870765"/>
    <w:rsid w:val="00870AC3"/>
    <w:rsid w:val="00870F09"/>
    <w:rsid w:val="00870F1D"/>
    <w:rsid w:val="008715CB"/>
    <w:rsid w:val="00871D11"/>
    <w:rsid w:val="00871E05"/>
    <w:rsid w:val="00871E7D"/>
    <w:rsid w:val="00872198"/>
    <w:rsid w:val="008721A0"/>
    <w:rsid w:val="008726C7"/>
    <w:rsid w:val="008727CD"/>
    <w:rsid w:val="008727D8"/>
    <w:rsid w:val="00872902"/>
    <w:rsid w:val="00872ABD"/>
    <w:rsid w:val="00872B1F"/>
    <w:rsid w:val="00872BAD"/>
    <w:rsid w:val="008730AA"/>
    <w:rsid w:val="0087317F"/>
    <w:rsid w:val="00873264"/>
    <w:rsid w:val="008732E8"/>
    <w:rsid w:val="008732FF"/>
    <w:rsid w:val="00873328"/>
    <w:rsid w:val="0087348D"/>
    <w:rsid w:val="00873EB9"/>
    <w:rsid w:val="00873F88"/>
    <w:rsid w:val="0087408B"/>
    <w:rsid w:val="008742AF"/>
    <w:rsid w:val="008743B3"/>
    <w:rsid w:val="008744B6"/>
    <w:rsid w:val="008744E8"/>
    <w:rsid w:val="008744EE"/>
    <w:rsid w:val="00874B42"/>
    <w:rsid w:val="00874BB6"/>
    <w:rsid w:val="00874D8C"/>
    <w:rsid w:val="00875196"/>
    <w:rsid w:val="00875241"/>
    <w:rsid w:val="008754AA"/>
    <w:rsid w:val="00875630"/>
    <w:rsid w:val="00875837"/>
    <w:rsid w:val="008759AC"/>
    <w:rsid w:val="00875A2E"/>
    <w:rsid w:val="00875ACF"/>
    <w:rsid w:val="00875CD3"/>
    <w:rsid w:val="0087603D"/>
    <w:rsid w:val="008762A2"/>
    <w:rsid w:val="00876576"/>
    <w:rsid w:val="00876BC7"/>
    <w:rsid w:val="00876D54"/>
    <w:rsid w:val="00876EAC"/>
    <w:rsid w:val="0087737C"/>
    <w:rsid w:val="00877512"/>
    <w:rsid w:val="00877975"/>
    <w:rsid w:val="008779DC"/>
    <w:rsid w:val="00877CBA"/>
    <w:rsid w:val="00877D65"/>
    <w:rsid w:val="00880212"/>
    <w:rsid w:val="00880509"/>
    <w:rsid w:val="00880672"/>
    <w:rsid w:val="00880758"/>
    <w:rsid w:val="008811B0"/>
    <w:rsid w:val="00881307"/>
    <w:rsid w:val="008814CC"/>
    <w:rsid w:val="008816C9"/>
    <w:rsid w:val="008816F6"/>
    <w:rsid w:val="0088180D"/>
    <w:rsid w:val="00881B3D"/>
    <w:rsid w:val="00881C82"/>
    <w:rsid w:val="00881E62"/>
    <w:rsid w:val="00881F0A"/>
    <w:rsid w:val="0088255A"/>
    <w:rsid w:val="0088285D"/>
    <w:rsid w:val="00882A32"/>
    <w:rsid w:val="00883406"/>
    <w:rsid w:val="00883458"/>
    <w:rsid w:val="008834CB"/>
    <w:rsid w:val="008837A9"/>
    <w:rsid w:val="00883880"/>
    <w:rsid w:val="00883B0B"/>
    <w:rsid w:val="00883F73"/>
    <w:rsid w:val="00883FE4"/>
    <w:rsid w:val="00884175"/>
    <w:rsid w:val="0088426E"/>
    <w:rsid w:val="00884306"/>
    <w:rsid w:val="00884348"/>
    <w:rsid w:val="00884806"/>
    <w:rsid w:val="00884B6C"/>
    <w:rsid w:val="00884D2F"/>
    <w:rsid w:val="00884DA4"/>
    <w:rsid w:val="00884F53"/>
    <w:rsid w:val="00885159"/>
    <w:rsid w:val="00885267"/>
    <w:rsid w:val="00885271"/>
    <w:rsid w:val="008854C4"/>
    <w:rsid w:val="008856A4"/>
    <w:rsid w:val="008858A3"/>
    <w:rsid w:val="00885968"/>
    <w:rsid w:val="0088597B"/>
    <w:rsid w:val="00885B6D"/>
    <w:rsid w:val="00885BBF"/>
    <w:rsid w:val="00885C06"/>
    <w:rsid w:val="008861D3"/>
    <w:rsid w:val="00886330"/>
    <w:rsid w:val="0088678E"/>
    <w:rsid w:val="00886B6E"/>
    <w:rsid w:val="00886BDE"/>
    <w:rsid w:val="00886E96"/>
    <w:rsid w:val="00887854"/>
    <w:rsid w:val="00887BFB"/>
    <w:rsid w:val="00887CC1"/>
    <w:rsid w:val="00887D0A"/>
    <w:rsid w:val="0089049E"/>
    <w:rsid w:val="00890838"/>
    <w:rsid w:val="0089091A"/>
    <w:rsid w:val="0089095E"/>
    <w:rsid w:val="00890C1C"/>
    <w:rsid w:val="00890E89"/>
    <w:rsid w:val="00891244"/>
    <w:rsid w:val="00891463"/>
    <w:rsid w:val="008916E3"/>
    <w:rsid w:val="00891771"/>
    <w:rsid w:val="008919A1"/>
    <w:rsid w:val="00891CB9"/>
    <w:rsid w:val="00891CBC"/>
    <w:rsid w:val="00891D06"/>
    <w:rsid w:val="00891FB0"/>
    <w:rsid w:val="0089215E"/>
    <w:rsid w:val="008924C4"/>
    <w:rsid w:val="0089267F"/>
    <w:rsid w:val="0089285A"/>
    <w:rsid w:val="00892864"/>
    <w:rsid w:val="0089295E"/>
    <w:rsid w:val="00892A95"/>
    <w:rsid w:val="00892AFE"/>
    <w:rsid w:val="00892B70"/>
    <w:rsid w:val="00892F57"/>
    <w:rsid w:val="00893106"/>
    <w:rsid w:val="008932A8"/>
    <w:rsid w:val="008933A9"/>
    <w:rsid w:val="008933FC"/>
    <w:rsid w:val="008934CA"/>
    <w:rsid w:val="00893540"/>
    <w:rsid w:val="008937B0"/>
    <w:rsid w:val="00893CAA"/>
    <w:rsid w:val="00893CAD"/>
    <w:rsid w:val="00893E62"/>
    <w:rsid w:val="00894435"/>
    <w:rsid w:val="008948B8"/>
    <w:rsid w:val="00894909"/>
    <w:rsid w:val="00894AFB"/>
    <w:rsid w:val="00895015"/>
    <w:rsid w:val="0089550A"/>
    <w:rsid w:val="00895A55"/>
    <w:rsid w:val="00895DD3"/>
    <w:rsid w:val="00895FDF"/>
    <w:rsid w:val="00896002"/>
    <w:rsid w:val="00896414"/>
    <w:rsid w:val="00896839"/>
    <w:rsid w:val="0089692C"/>
    <w:rsid w:val="008971CD"/>
    <w:rsid w:val="008972E0"/>
    <w:rsid w:val="0089763C"/>
    <w:rsid w:val="008978A8"/>
    <w:rsid w:val="00897A8F"/>
    <w:rsid w:val="00897B93"/>
    <w:rsid w:val="00897E3F"/>
    <w:rsid w:val="00897E51"/>
    <w:rsid w:val="00897EE1"/>
    <w:rsid w:val="00897EE6"/>
    <w:rsid w:val="008A01EF"/>
    <w:rsid w:val="008A02A2"/>
    <w:rsid w:val="008A02C0"/>
    <w:rsid w:val="008A0394"/>
    <w:rsid w:val="008A080B"/>
    <w:rsid w:val="008A08F0"/>
    <w:rsid w:val="008A0964"/>
    <w:rsid w:val="008A0AED"/>
    <w:rsid w:val="008A0C32"/>
    <w:rsid w:val="008A0CEF"/>
    <w:rsid w:val="008A0D6A"/>
    <w:rsid w:val="008A0EF7"/>
    <w:rsid w:val="008A1066"/>
    <w:rsid w:val="008A120D"/>
    <w:rsid w:val="008A125A"/>
    <w:rsid w:val="008A125C"/>
    <w:rsid w:val="008A12C6"/>
    <w:rsid w:val="008A134A"/>
    <w:rsid w:val="008A1515"/>
    <w:rsid w:val="008A19D3"/>
    <w:rsid w:val="008A1C66"/>
    <w:rsid w:val="008A2225"/>
    <w:rsid w:val="008A243E"/>
    <w:rsid w:val="008A24F2"/>
    <w:rsid w:val="008A26DC"/>
    <w:rsid w:val="008A2952"/>
    <w:rsid w:val="008A2D35"/>
    <w:rsid w:val="008A300B"/>
    <w:rsid w:val="008A3042"/>
    <w:rsid w:val="008A30F9"/>
    <w:rsid w:val="008A31C9"/>
    <w:rsid w:val="008A31E8"/>
    <w:rsid w:val="008A31F7"/>
    <w:rsid w:val="008A3450"/>
    <w:rsid w:val="008A38F2"/>
    <w:rsid w:val="008A393F"/>
    <w:rsid w:val="008A3B88"/>
    <w:rsid w:val="008A4229"/>
    <w:rsid w:val="008A4293"/>
    <w:rsid w:val="008A431B"/>
    <w:rsid w:val="008A43D8"/>
    <w:rsid w:val="008A44B6"/>
    <w:rsid w:val="008A44F4"/>
    <w:rsid w:val="008A4612"/>
    <w:rsid w:val="008A484C"/>
    <w:rsid w:val="008A4977"/>
    <w:rsid w:val="008A4CF1"/>
    <w:rsid w:val="008A4CFC"/>
    <w:rsid w:val="008A4ECB"/>
    <w:rsid w:val="008A5077"/>
    <w:rsid w:val="008A5129"/>
    <w:rsid w:val="008A53E6"/>
    <w:rsid w:val="008A5BEF"/>
    <w:rsid w:val="008A5C16"/>
    <w:rsid w:val="008A5EE5"/>
    <w:rsid w:val="008A6081"/>
    <w:rsid w:val="008A615E"/>
    <w:rsid w:val="008A6556"/>
    <w:rsid w:val="008A68D2"/>
    <w:rsid w:val="008A6926"/>
    <w:rsid w:val="008A6A68"/>
    <w:rsid w:val="008A6A80"/>
    <w:rsid w:val="008A6CF5"/>
    <w:rsid w:val="008A6EA8"/>
    <w:rsid w:val="008A7031"/>
    <w:rsid w:val="008A7183"/>
    <w:rsid w:val="008A759D"/>
    <w:rsid w:val="008A79F0"/>
    <w:rsid w:val="008A7C31"/>
    <w:rsid w:val="008A7C48"/>
    <w:rsid w:val="008A7F8C"/>
    <w:rsid w:val="008A7FEA"/>
    <w:rsid w:val="008B035B"/>
    <w:rsid w:val="008B0618"/>
    <w:rsid w:val="008B0989"/>
    <w:rsid w:val="008B0B3A"/>
    <w:rsid w:val="008B0B7F"/>
    <w:rsid w:val="008B0C16"/>
    <w:rsid w:val="008B11A0"/>
    <w:rsid w:val="008B12AF"/>
    <w:rsid w:val="008B1371"/>
    <w:rsid w:val="008B140D"/>
    <w:rsid w:val="008B14CC"/>
    <w:rsid w:val="008B1553"/>
    <w:rsid w:val="008B166F"/>
    <w:rsid w:val="008B1836"/>
    <w:rsid w:val="008B1898"/>
    <w:rsid w:val="008B1A1D"/>
    <w:rsid w:val="008B1ABF"/>
    <w:rsid w:val="008B1B28"/>
    <w:rsid w:val="008B1C1C"/>
    <w:rsid w:val="008B1E04"/>
    <w:rsid w:val="008B1F69"/>
    <w:rsid w:val="008B1F88"/>
    <w:rsid w:val="008B1FC0"/>
    <w:rsid w:val="008B1FE2"/>
    <w:rsid w:val="008B2035"/>
    <w:rsid w:val="008B2488"/>
    <w:rsid w:val="008B2879"/>
    <w:rsid w:val="008B2A7A"/>
    <w:rsid w:val="008B2BC8"/>
    <w:rsid w:val="008B2C39"/>
    <w:rsid w:val="008B2F7B"/>
    <w:rsid w:val="008B32FE"/>
    <w:rsid w:val="008B3D13"/>
    <w:rsid w:val="008B3EB8"/>
    <w:rsid w:val="008B3F9A"/>
    <w:rsid w:val="008B43D4"/>
    <w:rsid w:val="008B4448"/>
    <w:rsid w:val="008B4600"/>
    <w:rsid w:val="008B4650"/>
    <w:rsid w:val="008B4D0A"/>
    <w:rsid w:val="008B4D8B"/>
    <w:rsid w:val="008B4D9E"/>
    <w:rsid w:val="008B4FF4"/>
    <w:rsid w:val="008B54BD"/>
    <w:rsid w:val="008B555A"/>
    <w:rsid w:val="008B5950"/>
    <w:rsid w:val="008B5B0E"/>
    <w:rsid w:val="008B5BFA"/>
    <w:rsid w:val="008B61AB"/>
    <w:rsid w:val="008B6256"/>
    <w:rsid w:val="008B6359"/>
    <w:rsid w:val="008B64BF"/>
    <w:rsid w:val="008B65D8"/>
    <w:rsid w:val="008B6A4B"/>
    <w:rsid w:val="008B6F4B"/>
    <w:rsid w:val="008B72D6"/>
    <w:rsid w:val="008B7302"/>
    <w:rsid w:val="008B73B5"/>
    <w:rsid w:val="008B7A49"/>
    <w:rsid w:val="008B7E95"/>
    <w:rsid w:val="008B7EE7"/>
    <w:rsid w:val="008B7EEF"/>
    <w:rsid w:val="008C0112"/>
    <w:rsid w:val="008C01E9"/>
    <w:rsid w:val="008C06D4"/>
    <w:rsid w:val="008C07EB"/>
    <w:rsid w:val="008C0821"/>
    <w:rsid w:val="008C0A56"/>
    <w:rsid w:val="008C0A95"/>
    <w:rsid w:val="008C0BED"/>
    <w:rsid w:val="008C0DDC"/>
    <w:rsid w:val="008C0E2F"/>
    <w:rsid w:val="008C1300"/>
    <w:rsid w:val="008C17E1"/>
    <w:rsid w:val="008C17E6"/>
    <w:rsid w:val="008C1834"/>
    <w:rsid w:val="008C18B2"/>
    <w:rsid w:val="008C1AFB"/>
    <w:rsid w:val="008C1BBB"/>
    <w:rsid w:val="008C1D00"/>
    <w:rsid w:val="008C20C8"/>
    <w:rsid w:val="008C211A"/>
    <w:rsid w:val="008C2420"/>
    <w:rsid w:val="008C27BC"/>
    <w:rsid w:val="008C2B05"/>
    <w:rsid w:val="008C2B8E"/>
    <w:rsid w:val="008C2D6D"/>
    <w:rsid w:val="008C2E6A"/>
    <w:rsid w:val="008C36FC"/>
    <w:rsid w:val="008C3916"/>
    <w:rsid w:val="008C39C5"/>
    <w:rsid w:val="008C3A33"/>
    <w:rsid w:val="008C3C77"/>
    <w:rsid w:val="008C3D29"/>
    <w:rsid w:val="008C4413"/>
    <w:rsid w:val="008C44D9"/>
    <w:rsid w:val="008C4536"/>
    <w:rsid w:val="008C4692"/>
    <w:rsid w:val="008C4D99"/>
    <w:rsid w:val="008C4FA6"/>
    <w:rsid w:val="008C4FB4"/>
    <w:rsid w:val="008C4FC1"/>
    <w:rsid w:val="008C50A1"/>
    <w:rsid w:val="008C513F"/>
    <w:rsid w:val="008C51E3"/>
    <w:rsid w:val="008C5778"/>
    <w:rsid w:val="008C5947"/>
    <w:rsid w:val="008C5E9A"/>
    <w:rsid w:val="008C5EEB"/>
    <w:rsid w:val="008C5FD9"/>
    <w:rsid w:val="008C6049"/>
    <w:rsid w:val="008C6168"/>
    <w:rsid w:val="008C61B2"/>
    <w:rsid w:val="008C6303"/>
    <w:rsid w:val="008C6380"/>
    <w:rsid w:val="008C6381"/>
    <w:rsid w:val="008C650B"/>
    <w:rsid w:val="008C66C7"/>
    <w:rsid w:val="008C6955"/>
    <w:rsid w:val="008C6C1E"/>
    <w:rsid w:val="008C6C56"/>
    <w:rsid w:val="008C6DF8"/>
    <w:rsid w:val="008C7018"/>
    <w:rsid w:val="008C79F8"/>
    <w:rsid w:val="008C7A13"/>
    <w:rsid w:val="008C7AD4"/>
    <w:rsid w:val="008C7B4F"/>
    <w:rsid w:val="008C7B9E"/>
    <w:rsid w:val="008C7EC0"/>
    <w:rsid w:val="008D0072"/>
    <w:rsid w:val="008D0359"/>
    <w:rsid w:val="008D0497"/>
    <w:rsid w:val="008D0562"/>
    <w:rsid w:val="008D07B8"/>
    <w:rsid w:val="008D0833"/>
    <w:rsid w:val="008D0A50"/>
    <w:rsid w:val="008D0B7B"/>
    <w:rsid w:val="008D0BDA"/>
    <w:rsid w:val="008D0C26"/>
    <w:rsid w:val="008D0DB7"/>
    <w:rsid w:val="008D1098"/>
    <w:rsid w:val="008D1100"/>
    <w:rsid w:val="008D1309"/>
    <w:rsid w:val="008D15DD"/>
    <w:rsid w:val="008D165F"/>
    <w:rsid w:val="008D19A7"/>
    <w:rsid w:val="008D1C99"/>
    <w:rsid w:val="008D217B"/>
    <w:rsid w:val="008D2349"/>
    <w:rsid w:val="008D26CC"/>
    <w:rsid w:val="008D2704"/>
    <w:rsid w:val="008D308B"/>
    <w:rsid w:val="008D30FD"/>
    <w:rsid w:val="008D3196"/>
    <w:rsid w:val="008D3324"/>
    <w:rsid w:val="008D3406"/>
    <w:rsid w:val="008D3726"/>
    <w:rsid w:val="008D3882"/>
    <w:rsid w:val="008D3B2A"/>
    <w:rsid w:val="008D3C15"/>
    <w:rsid w:val="008D3D69"/>
    <w:rsid w:val="008D3DA3"/>
    <w:rsid w:val="008D3E69"/>
    <w:rsid w:val="008D41E4"/>
    <w:rsid w:val="008D4368"/>
    <w:rsid w:val="008D4677"/>
    <w:rsid w:val="008D4815"/>
    <w:rsid w:val="008D4A0B"/>
    <w:rsid w:val="008D4A26"/>
    <w:rsid w:val="008D4D17"/>
    <w:rsid w:val="008D4DB0"/>
    <w:rsid w:val="008D4EC1"/>
    <w:rsid w:val="008D53C7"/>
    <w:rsid w:val="008D53EE"/>
    <w:rsid w:val="008D5402"/>
    <w:rsid w:val="008D5511"/>
    <w:rsid w:val="008D579F"/>
    <w:rsid w:val="008D584E"/>
    <w:rsid w:val="008D5930"/>
    <w:rsid w:val="008D5D72"/>
    <w:rsid w:val="008D5E71"/>
    <w:rsid w:val="008D5E8E"/>
    <w:rsid w:val="008D5F36"/>
    <w:rsid w:val="008D6084"/>
    <w:rsid w:val="008D65CF"/>
    <w:rsid w:val="008D6611"/>
    <w:rsid w:val="008D6740"/>
    <w:rsid w:val="008D679A"/>
    <w:rsid w:val="008D6C26"/>
    <w:rsid w:val="008D6CCA"/>
    <w:rsid w:val="008D6D9B"/>
    <w:rsid w:val="008D6DAD"/>
    <w:rsid w:val="008D6E00"/>
    <w:rsid w:val="008D726F"/>
    <w:rsid w:val="008D72E6"/>
    <w:rsid w:val="008D72F7"/>
    <w:rsid w:val="008D779C"/>
    <w:rsid w:val="008D7C5A"/>
    <w:rsid w:val="008D7E6D"/>
    <w:rsid w:val="008D7F16"/>
    <w:rsid w:val="008E005C"/>
    <w:rsid w:val="008E00D0"/>
    <w:rsid w:val="008E023F"/>
    <w:rsid w:val="008E04FB"/>
    <w:rsid w:val="008E051A"/>
    <w:rsid w:val="008E08E3"/>
    <w:rsid w:val="008E0CD9"/>
    <w:rsid w:val="008E155C"/>
    <w:rsid w:val="008E15BD"/>
    <w:rsid w:val="008E182E"/>
    <w:rsid w:val="008E184D"/>
    <w:rsid w:val="008E1A1F"/>
    <w:rsid w:val="008E1A29"/>
    <w:rsid w:val="008E1A64"/>
    <w:rsid w:val="008E1E73"/>
    <w:rsid w:val="008E1EC5"/>
    <w:rsid w:val="008E1ED6"/>
    <w:rsid w:val="008E1FBD"/>
    <w:rsid w:val="008E1FE4"/>
    <w:rsid w:val="008E20D8"/>
    <w:rsid w:val="008E230F"/>
    <w:rsid w:val="008E2797"/>
    <w:rsid w:val="008E2910"/>
    <w:rsid w:val="008E2A23"/>
    <w:rsid w:val="008E2B97"/>
    <w:rsid w:val="008E2C0F"/>
    <w:rsid w:val="008E2C5C"/>
    <w:rsid w:val="008E2CCE"/>
    <w:rsid w:val="008E2E99"/>
    <w:rsid w:val="008E3389"/>
    <w:rsid w:val="008E3558"/>
    <w:rsid w:val="008E35BF"/>
    <w:rsid w:val="008E35D3"/>
    <w:rsid w:val="008E3730"/>
    <w:rsid w:val="008E3756"/>
    <w:rsid w:val="008E38A1"/>
    <w:rsid w:val="008E3C5D"/>
    <w:rsid w:val="008E409F"/>
    <w:rsid w:val="008E43ED"/>
    <w:rsid w:val="008E44FB"/>
    <w:rsid w:val="008E4655"/>
    <w:rsid w:val="008E46FA"/>
    <w:rsid w:val="008E4713"/>
    <w:rsid w:val="008E55E1"/>
    <w:rsid w:val="008E5691"/>
    <w:rsid w:val="008E5B6A"/>
    <w:rsid w:val="008E6099"/>
    <w:rsid w:val="008E6466"/>
    <w:rsid w:val="008E672E"/>
    <w:rsid w:val="008E691B"/>
    <w:rsid w:val="008E6A3D"/>
    <w:rsid w:val="008E6B33"/>
    <w:rsid w:val="008E6CF4"/>
    <w:rsid w:val="008E6D8A"/>
    <w:rsid w:val="008E6F45"/>
    <w:rsid w:val="008E77A1"/>
    <w:rsid w:val="008E78E9"/>
    <w:rsid w:val="008E7A84"/>
    <w:rsid w:val="008E7C9D"/>
    <w:rsid w:val="008F0554"/>
    <w:rsid w:val="008F056D"/>
    <w:rsid w:val="008F06A2"/>
    <w:rsid w:val="008F0A90"/>
    <w:rsid w:val="008F0B33"/>
    <w:rsid w:val="008F0CD7"/>
    <w:rsid w:val="008F0D5D"/>
    <w:rsid w:val="008F10CE"/>
    <w:rsid w:val="008F15EA"/>
    <w:rsid w:val="008F16D5"/>
    <w:rsid w:val="008F17AC"/>
    <w:rsid w:val="008F1851"/>
    <w:rsid w:val="008F1A86"/>
    <w:rsid w:val="008F1DFE"/>
    <w:rsid w:val="008F220E"/>
    <w:rsid w:val="008F257C"/>
    <w:rsid w:val="008F260F"/>
    <w:rsid w:val="008F27C7"/>
    <w:rsid w:val="008F286B"/>
    <w:rsid w:val="008F2C37"/>
    <w:rsid w:val="008F2CCA"/>
    <w:rsid w:val="008F3496"/>
    <w:rsid w:val="008F34BA"/>
    <w:rsid w:val="008F34D9"/>
    <w:rsid w:val="008F3808"/>
    <w:rsid w:val="008F3864"/>
    <w:rsid w:val="008F38F5"/>
    <w:rsid w:val="008F3AD8"/>
    <w:rsid w:val="008F3DCC"/>
    <w:rsid w:val="008F3FF0"/>
    <w:rsid w:val="008F41E0"/>
    <w:rsid w:val="008F46FC"/>
    <w:rsid w:val="008F4787"/>
    <w:rsid w:val="008F4A1E"/>
    <w:rsid w:val="008F4C6F"/>
    <w:rsid w:val="008F4D3D"/>
    <w:rsid w:val="008F4E79"/>
    <w:rsid w:val="008F4E88"/>
    <w:rsid w:val="008F50A6"/>
    <w:rsid w:val="008F51FC"/>
    <w:rsid w:val="008F5224"/>
    <w:rsid w:val="008F5280"/>
    <w:rsid w:val="008F5862"/>
    <w:rsid w:val="008F5A1D"/>
    <w:rsid w:val="008F5B26"/>
    <w:rsid w:val="008F5CA9"/>
    <w:rsid w:val="008F6326"/>
    <w:rsid w:val="008F64A9"/>
    <w:rsid w:val="008F65D9"/>
    <w:rsid w:val="008F677C"/>
    <w:rsid w:val="008F68C6"/>
    <w:rsid w:val="008F6979"/>
    <w:rsid w:val="008F6E57"/>
    <w:rsid w:val="008F7003"/>
    <w:rsid w:val="008F71DC"/>
    <w:rsid w:val="008F7250"/>
    <w:rsid w:val="008F7297"/>
    <w:rsid w:val="008F748E"/>
    <w:rsid w:val="008F7586"/>
    <w:rsid w:val="008F759F"/>
    <w:rsid w:val="008F7CD7"/>
    <w:rsid w:val="008F7FF9"/>
    <w:rsid w:val="009000F7"/>
    <w:rsid w:val="009001F7"/>
    <w:rsid w:val="009001FE"/>
    <w:rsid w:val="0090044F"/>
    <w:rsid w:val="00900670"/>
    <w:rsid w:val="00900967"/>
    <w:rsid w:val="00900B59"/>
    <w:rsid w:val="00900D1F"/>
    <w:rsid w:val="00900EF8"/>
    <w:rsid w:val="00900FB3"/>
    <w:rsid w:val="00900FD2"/>
    <w:rsid w:val="009011B0"/>
    <w:rsid w:val="00901348"/>
    <w:rsid w:val="0090177D"/>
    <w:rsid w:val="00901897"/>
    <w:rsid w:val="009018FB"/>
    <w:rsid w:val="00901A42"/>
    <w:rsid w:val="00901C0D"/>
    <w:rsid w:val="00901CD1"/>
    <w:rsid w:val="00901D90"/>
    <w:rsid w:val="00902117"/>
    <w:rsid w:val="009026C9"/>
    <w:rsid w:val="00902DB3"/>
    <w:rsid w:val="00903028"/>
    <w:rsid w:val="0090307D"/>
    <w:rsid w:val="009031E2"/>
    <w:rsid w:val="009031E8"/>
    <w:rsid w:val="0090376F"/>
    <w:rsid w:val="0090391B"/>
    <w:rsid w:val="00903955"/>
    <w:rsid w:val="00903B1A"/>
    <w:rsid w:val="009040AA"/>
    <w:rsid w:val="009041DC"/>
    <w:rsid w:val="00904855"/>
    <w:rsid w:val="00904F14"/>
    <w:rsid w:val="00905031"/>
    <w:rsid w:val="009052C0"/>
    <w:rsid w:val="009054CA"/>
    <w:rsid w:val="009055AE"/>
    <w:rsid w:val="0090567B"/>
    <w:rsid w:val="00905730"/>
    <w:rsid w:val="009057AF"/>
    <w:rsid w:val="0090593F"/>
    <w:rsid w:val="00905BE9"/>
    <w:rsid w:val="00905BEE"/>
    <w:rsid w:val="00905BEF"/>
    <w:rsid w:val="00906082"/>
    <w:rsid w:val="009061B8"/>
    <w:rsid w:val="0090692F"/>
    <w:rsid w:val="00906936"/>
    <w:rsid w:val="00906A5E"/>
    <w:rsid w:val="00906B2F"/>
    <w:rsid w:val="00906C3D"/>
    <w:rsid w:val="00906CE6"/>
    <w:rsid w:val="00907120"/>
    <w:rsid w:val="009071A2"/>
    <w:rsid w:val="009074C5"/>
    <w:rsid w:val="009074D4"/>
    <w:rsid w:val="00907749"/>
    <w:rsid w:val="00907956"/>
    <w:rsid w:val="009079B6"/>
    <w:rsid w:val="00907A52"/>
    <w:rsid w:val="00907C48"/>
    <w:rsid w:val="00907FFE"/>
    <w:rsid w:val="00910362"/>
    <w:rsid w:val="0091065E"/>
    <w:rsid w:val="00910716"/>
    <w:rsid w:val="00910751"/>
    <w:rsid w:val="009107B8"/>
    <w:rsid w:val="00910946"/>
    <w:rsid w:val="00910990"/>
    <w:rsid w:val="009113BF"/>
    <w:rsid w:val="009113DC"/>
    <w:rsid w:val="009116AD"/>
    <w:rsid w:val="009116DB"/>
    <w:rsid w:val="0091198C"/>
    <w:rsid w:val="00911A16"/>
    <w:rsid w:val="00911B2D"/>
    <w:rsid w:val="00911C66"/>
    <w:rsid w:val="00911D99"/>
    <w:rsid w:val="0091202E"/>
    <w:rsid w:val="009125C1"/>
    <w:rsid w:val="009127C1"/>
    <w:rsid w:val="00912881"/>
    <w:rsid w:val="00912AD2"/>
    <w:rsid w:val="00912B89"/>
    <w:rsid w:val="00912CE0"/>
    <w:rsid w:val="00912D89"/>
    <w:rsid w:val="009131EE"/>
    <w:rsid w:val="009133EF"/>
    <w:rsid w:val="0091372C"/>
    <w:rsid w:val="00913A38"/>
    <w:rsid w:val="00913AD8"/>
    <w:rsid w:val="009152CB"/>
    <w:rsid w:val="00915767"/>
    <w:rsid w:val="0091580F"/>
    <w:rsid w:val="00915831"/>
    <w:rsid w:val="009158DF"/>
    <w:rsid w:val="00915CE2"/>
    <w:rsid w:val="00915CF1"/>
    <w:rsid w:val="0091629A"/>
    <w:rsid w:val="00916382"/>
    <w:rsid w:val="00916654"/>
    <w:rsid w:val="00916905"/>
    <w:rsid w:val="00916BCF"/>
    <w:rsid w:val="0091707E"/>
    <w:rsid w:val="009170D3"/>
    <w:rsid w:val="00917206"/>
    <w:rsid w:val="00917241"/>
    <w:rsid w:val="0091727B"/>
    <w:rsid w:val="0091745D"/>
    <w:rsid w:val="009175CC"/>
    <w:rsid w:val="00917657"/>
    <w:rsid w:val="00917B47"/>
    <w:rsid w:val="00917B5E"/>
    <w:rsid w:val="00917E47"/>
    <w:rsid w:val="009200E6"/>
    <w:rsid w:val="00920113"/>
    <w:rsid w:val="00920123"/>
    <w:rsid w:val="009202FF"/>
    <w:rsid w:val="00920645"/>
    <w:rsid w:val="00920F57"/>
    <w:rsid w:val="00921061"/>
    <w:rsid w:val="00921086"/>
    <w:rsid w:val="009212B9"/>
    <w:rsid w:val="00921411"/>
    <w:rsid w:val="00921449"/>
    <w:rsid w:val="00921B1C"/>
    <w:rsid w:val="00921E43"/>
    <w:rsid w:val="00921F13"/>
    <w:rsid w:val="00922273"/>
    <w:rsid w:val="00922379"/>
    <w:rsid w:val="009223C5"/>
    <w:rsid w:val="00922497"/>
    <w:rsid w:val="00922550"/>
    <w:rsid w:val="00922660"/>
    <w:rsid w:val="00922B08"/>
    <w:rsid w:val="00922C1B"/>
    <w:rsid w:val="009231E8"/>
    <w:rsid w:val="00923921"/>
    <w:rsid w:val="00923981"/>
    <w:rsid w:val="009241E5"/>
    <w:rsid w:val="009241FB"/>
    <w:rsid w:val="009245FA"/>
    <w:rsid w:val="009247D8"/>
    <w:rsid w:val="00924A62"/>
    <w:rsid w:val="00924BB6"/>
    <w:rsid w:val="00924D79"/>
    <w:rsid w:val="00924DFE"/>
    <w:rsid w:val="009254AF"/>
    <w:rsid w:val="009255EB"/>
    <w:rsid w:val="00925652"/>
    <w:rsid w:val="00925EA0"/>
    <w:rsid w:val="009260F5"/>
    <w:rsid w:val="00926150"/>
    <w:rsid w:val="00926209"/>
    <w:rsid w:val="00926221"/>
    <w:rsid w:val="00926B1B"/>
    <w:rsid w:val="00926CEA"/>
    <w:rsid w:val="00926FA3"/>
    <w:rsid w:val="00927A7F"/>
    <w:rsid w:val="00927C36"/>
    <w:rsid w:val="00927D4B"/>
    <w:rsid w:val="00930297"/>
    <w:rsid w:val="009303B0"/>
    <w:rsid w:val="00930413"/>
    <w:rsid w:val="009304ED"/>
    <w:rsid w:val="0093064D"/>
    <w:rsid w:val="009307B8"/>
    <w:rsid w:val="00930CD3"/>
    <w:rsid w:val="00930E72"/>
    <w:rsid w:val="009310E5"/>
    <w:rsid w:val="0093114A"/>
    <w:rsid w:val="00931324"/>
    <w:rsid w:val="009316C0"/>
    <w:rsid w:val="0093183F"/>
    <w:rsid w:val="00931850"/>
    <w:rsid w:val="00931947"/>
    <w:rsid w:val="0093220A"/>
    <w:rsid w:val="00932326"/>
    <w:rsid w:val="0093234A"/>
    <w:rsid w:val="0093285C"/>
    <w:rsid w:val="009329EE"/>
    <w:rsid w:val="00932AE8"/>
    <w:rsid w:val="00932B0C"/>
    <w:rsid w:val="00932DED"/>
    <w:rsid w:val="009331EA"/>
    <w:rsid w:val="009334E8"/>
    <w:rsid w:val="009336A9"/>
    <w:rsid w:val="009336CF"/>
    <w:rsid w:val="00933732"/>
    <w:rsid w:val="009337C6"/>
    <w:rsid w:val="009337E6"/>
    <w:rsid w:val="00933B65"/>
    <w:rsid w:val="00933BEE"/>
    <w:rsid w:val="00933CCF"/>
    <w:rsid w:val="00933CDA"/>
    <w:rsid w:val="009340EE"/>
    <w:rsid w:val="0093414B"/>
    <w:rsid w:val="00934591"/>
    <w:rsid w:val="00934640"/>
    <w:rsid w:val="00934771"/>
    <w:rsid w:val="009347B4"/>
    <w:rsid w:val="00934E7D"/>
    <w:rsid w:val="00934EB8"/>
    <w:rsid w:val="00934F4D"/>
    <w:rsid w:val="00935249"/>
    <w:rsid w:val="0093565F"/>
    <w:rsid w:val="009357DE"/>
    <w:rsid w:val="00935811"/>
    <w:rsid w:val="00935830"/>
    <w:rsid w:val="009358CB"/>
    <w:rsid w:val="00935A91"/>
    <w:rsid w:val="00935A9C"/>
    <w:rsid w:val="00935AEA"/>
    <w:rsid w:val="00935D0A"/>
    <w:rsid w:val="009363B5"/>
    <w:rsid w:val="00936592"/>
    <w:rsid w:val="0093682E"/>
    <w:rsid w:val="009368A6"/>
    <w:rsid w:val="00936A6C"/>
    <w:rsid w:val="00936BF1"/>
    <w:rsid w:val="009371D2"/>
    <w:rsid w:val="0093728E"/>
    <w:rsid w:val="009372FC"/>
    <w:rsid w:val="0093741E"/>
    <w:rsid w:val="009376D1"/>
    <w:rsid w:val="0093776F"/>
    <w:rsid w:val="0093789C"/>
    <w:rsid w:val="00937C4C"/>
    <w:rsid w:val="00937CBB"/>
    <w:rsid w:val="0093ACA8"/>
    <w:rsid w:val="00940022"/>
    <w:rsid w:val="0094004F"/>
    <w:rsid w:val="009401D3"/>
    <w:rsid w:val="0094041D"/>
    <w:rsid w:val="009404AB"/>
    <w:rsid w:val="00940702"/>
    <w:rsid w:val="009407C5"/>
    <w:rsid w:val="00940A91"/>
    <w:rsid w:val="00940AF7"/>
    <w:rsid w:val="0094155E"/>
    <w:rsid w:val="00941868"/>
    <w:rsid w:val="00941B9F"/>
    <w:rsid w:val="00941E94"/>
    <w:rsid w:val="00941FFE"/>
    <w:rsid w:val="00942003"/>
    <w:rsid w:val="00942028"/>
    <w:rsid w:val="0094228A"/>
    <w:rsid w:val="0094266F"/>
    <w:rsid w:val="0094287B"/>
    <w:rsid w:val="00942F07"/>
    <w:rsid w:val="009430AF"/>
    <w:rsid w:val="00943105"/>
    <w:rsid w:val="00943495"/>
    <w:rsid w:val="00943549"/>
    <w:rsid w:val="00943584"/>
    <w:rsid w:val="00943638"/>
    <w:rsid w:val="0094365C"/>
    <w:rsid w:val="009437E3"/>
    <w:rsid w:val="009437EB"/>
    <w:rsid w:val="0094380A"/>
    <w:rsid w:val="00943B84"/>
    <w:rsid w:val="00943C28"/>
    <w:rsid w:val="00943FDF"/>
    <w:rsid w:val="00944072"/>
    <w:rsid w:val="009440D3"/>
    <w:rsid w:val="00944389"/>
    <w:rsid w:val="00944556"/>
    <w:rsid w:val="009445E0"/>
    <w:rsid w:val="009448E6"/>
    <w:rsid w:val="00944F33"/>
    <w:rsid w:val="00944FA0"/>
    <w:rsid w:val="00945119"/>
    <w:rsid w:val="0094513E"/>
    <w:rsid w:val="00945324"/>
    <w:rsid w:val="0094551C"/>
    <w:rsid w:val="0094554E"/>
    <w:rsid w:val="00945AA6"/>
    <w:rsid w:val="00945BC1"/>
    <w:rsid w:val="00945E56"/>
    <w:rsid w:val="0094617E"/>
    <w:rsid w:val="009463E9"/>
    <w:rsid w:val="0094690E"/>
    <w:rsid w:val="00946B2A"/>
    <w:rsid w:val="00946CEC"/>
    <w:rsid w:val="00946D99"/>
    <w:rsid w:val="0094707D"/>
    <w:rsid w:val="009472D7"/>
    <w:rsid w:val="009476A5"/>
    <w:rsid w:val="009478D1"/>
    <w:rsid w:val="00947977"/>
    <w:rsid w:val="009479EE"/>
    <w:rsid w:val="00947B3D"/>
    <w:rsid w:val="0095017E"/>
    <w:rsid w:val="009501D5"/>
    <w:rsid w:val="0095055C"/>
    <w:rsid w:val="009506F2"/>
    <w:rsid w:val="00950766"/>
    <w:rsid w:val="0095086F"/>
    <w:rsid w:val="00950923"/>
    <w:rsid w:val="009510E7"/>
    <w:rsid w:val="0095142B"/>
    <w:rsid w:val="00951434"/>
    <w:rsid w:val="00951482"/>
    <w:rsid w:val="00951494"/>
    <w:rsid w:val="00951782"/>
    <w:rsid w:val="009517F4"/>
    <w:rsid w:val="00951974"/>
    <w:rsid w:val="00951A56"/>
    <w:rsid w:val="00951CE6"/>
    <w:rsid w:val="00951D98"/>
    <w:rsid w:val="00951DD1"/>
    <w:rsid w:val="00951E84"/>
    <w:rsid w:val="00951FD1"/>
    <w:rsid w:val="0095201E"/>
    <w:rsid w:val="009522DF"/>
    <w:rsid w:val="009523EA"/>
    <w:rsid w:val="00952448"/>
    <w:rsid w:val="00952452"/>
    <w:rsid w:val="0095266F"/>
    <w:rsid w:val="0095273B"/>
    <w:rsid w:val="00952B29"/>
    <w:rsid w:val="00952E3C"/>
    <w:rsid w:val="00952ED5"/>
    <w:rsid w:val="0095316E"/>
    <w:rsid w:val="00953274"/>
    <w:rsid w:val="00953625"/>
    <w:rsid w:val="009536CB"/>
    <w:rsid w:val="009537E7"/>
    <w:rsid w:val="00953914"/>
    <w:rsid w:val="00953D2C"/>
    <w:rsid w:val="00953E72"/>
    <w:rsid w:val="00953F59"/>
    <w:rsid w:val="009541E6"/>
    <w:rsid w:val="00954751"/>
    <w:rsid w:val="00954AD6"/>
    <w:rsid w:val="00954CD6"/>
    <w:rsid w:val="00954D1C"/>
    <w:rsid w:val="00954DF0"/>
    <w:rsid w:val="00954E80"/>
    <w:rsid w:val="00954ED4"/>
    <w:rsid w:val="009554C4"/>
    <w:rsid w:val="00955637"/>
    <w:rsid w:val="009557CE"/>
    <w:rsid w:val="0095591B"/>
    <w:rsid w:val="00955ACF"/>
    <w:rsid w:val="00955B2B"/>
    <w:rsid w:val="00955DFD"/>
    <w:rsid w:val="009562D5"/>
    <w:rsid w:val="009563B2"/>
    <w:rsid w:val="00956483"/>
    <w:rsid w:val="0095655D"/>
    <w:rsid w:val="00956616"/>
    <w:rsid w:val="00956D8F"/>
    <w:rsid w:val="009570B7"/>
    <w:rsid w:val="009570F3"/>
    <w:rsid w:val="00957483"/>
    <w:rsid w:val="0095767B"/>
    <w:rsid w:val="009577B7"/>
    <w:rsid w:val="00957B45"/>
    <w:rsid w:val="00957C63"/>
    <w:rsid w:val="00957C98"/>
    <w:rsid w:val="00957D10"/>
    <w:rsid w:val="00957E7F"/>
    <w:rsid w:val="0096010B"/>
    <w:rsid w:val="0096015E"/>
    <w:rsid w:val="009602AB"/>
    <w:rsid w:val="009603E7"/>
    <w:rsid w:val="00960449"/>
    <w:rsid w:val="0096056A"/>
    <w:rsid w:val="0096062B"/>
    <w:rsid w:val="009607E5"/>
    <w:rsid w:val="009607FD"/>
    <w:rsid w:val="00960900"/>
    <w:rsid w:val="00960947"/>
    <w:rsid w:val="00960B20"/>
    <w:rsid w:val="00960DE9"/>
    <w:rsid w:val="00960DFD"/>
    <w:rsid w:val="00960E04"/>
    <w:rsid w:val="00961169"/>
    <w:rsid w:val="00961250"/>
    <w:rsid w:val="0096148C"/>
    <w:rsid w:val="009616C2"/>
    <w:rsid w:val="00961754"/>
    <w:rsid w:val="00961850"/>
    <w:rsid w:val="00961A1A"/>
    <w:rsid w:val="00961A4C"/>
    <w:rsid w:val="00961B77"/>
    <w:rsid w:val="00961C56"/>
    <w:rsid w:val="00961C5F"/>
    <w:rsid w:val="00961D77"/>
    <w:rsid w:val="00961E4B"/>
    <w:rsid w:val="00961E4D"/>
    <w:rsid w:val="00961F8C"/>
    <w:rsid w:val="0096203A"/>
    <w:rsid w:val="009620B0"/>
    <w:rsid w:val="0096214C"/>
    <w:rsid w:val="009621A5"/>
    <w:rsid w:val="009622B1"/>
    <w:rsid w:val="009623CA"/>
    <w:rsid w:val="009624AA"/>
    <w:rsid w:val="0096287B"/>
    <w:rsid w:val="009628F7"/>
    <w:rsid w:val="009630FD"/>
    <w:rsid w:val="00963655"/>
    <w:rsid w:val="009637FD"/>
    <w:rsid w:val="0096387C"/>
    <w:rsid w:val="00963CDF"/>
    <w:rsid w:val="00963DD1"/>
    <w:rsid w:val="00963E11"/>
    <w:rsid w:val="00963EA3"/>
    <w:rsid w:val="0096411E"/>
    <w:rsid w:val="0096416C"/>
    <w:rsid w:val="0096419F"/>
    <w:rsid w:val="00964393"/>
    <w:rsid w:val="009644F7"/>
    <w:rsid w:val="009644F8"/>
    <w:rsid w:val="0096535C"/>
    <w:rsid w:val="00965521"/>
    <w:rsid w:val="00965706"/>
    <w:rsid w:val="009658AB"/>
    <w:rsid w:val="009659C1"/>
    <w:rsid w:val="00965BD5"/>
    <w:rsid w:val="00965C39"/>
    <w:rsid w:val="00965CE0"/>
    <w:rsid w:val="00965E31"/>
    <w:rsid w:val="009660B1"/>
    <w:rsid w:val="009661BD"/>
    <w:rsid w:val="00966676"/>
    <w:rsid w:val="00966A50"/>
    <w:rsid w:val="00966AFF"/>
    <w:rsid w:val="00966C4B"/>
    <w:rsid w:val="00966CA6"/>
    <w:rsid w:val="00966ED7"/>
    <w:rsid w:val="00967217"/>
    <w:rsid w:val="00967ADB"/>
    <w:rsid w:val="00967BE0"/>
    <w:rsid w:val="00967CBE"/>
    <w:rsid w:val="0097010A"/>
    <w:rsid w:val="00970415"/>
    <w:rsid w:val="009704E0"/>
    <w:rsid w:val="009706D4"/>
    <w:rsid w:val="0097084B"/>
    <w:rsid w:val="00970A85"/>
    <w:rsid w:val="00970B6A"/>
    <w:rsid w:val="00970BE4"/>
    <w:rsid w:val="00970CC4"/>
    <w:rsid w:val="00970D7B"/>
    <w:rsid w:val="009712F8"/>
    <w:rsid w:val="00971404"/>
    <w:rsid w:val="0097163D"/>
    <w:rsid w:val="00971818"/>
    <w:rsid w:val="0097188D"/>
    <w:rsid w:val="00972032"/>
    <w:rsid w:val="0097255F"/>
    <w:rsid w:val="0097275D"/>
    <w:rsid w:val="00972956"/>
    <w:rsid w:val="00972B1E"/>
    <w:rsid w:val="00972B93"/>
    <w:rsid w:val="00972B99"/>
    <w:rsid w:val="00972BF1"/>
    <w:rsid w:val="00972C05"/>
    <w:rsid w:val="00972C5B"/>
    <w:rsid w:val="00972F49"/>
    <w:rsid w:val="009734DC"/>
    <w:rsid w:val="00973700"/>
    <w:rsid w:val="009738CD"/>
    <w:rsid w:val="00973960"/>
    <w:rsid w:val="00973A7F"/>
    <w:rsid w:val="00973C50"/>
    <w:rsid w:val="00973D31"/>
    <w:rsid w:val="0097461F"/>
    <w:rsid w:val="00974D23"/>
    <w:rsid w:val="00975298"/>
    <w:rsid w:val="0097539B"/>
    <w:rsid w:val="00975667"/>
    <w:rsid w:val="00975876"/>
    <w:rsid w:val="00975A1E"/>
    <w:rsid w:val="00975C91"/>
    <w:rsid w:val="00975D72"/>
    <w:rsid w:val="009765E6"/>
    <w:rsid w:val="00976B89"/>
    <w:rsid w:val="00977201"/>
    <w:rsid w:val="00977318"/>
    <w:rsid w:val="0097757C"/>
    <w:rsid w:val="009777EB"/>
    <w:rsid w:val="00977C7D"/>
    <w:rsid w:val="00977FB6"/>
    <w:rsid w:val="0098009A"/>
    <w:rsid w:val="0098053B"/>
    <w:rsid w:val="00980702"/>
    <w:rsid w:val="009807B5"/>
    <w:rsid w:val="009807C6"/>
    <w:rsid w:val="00980ACA"/>
    <w:rsid w:val="00980B57"/>
    <w:rsid w:val="00980CE4"/>
    <w:rsid w:val="00980E1B"/>
    <w:rsid w:val="00980F14"/>
    <w:rsid w:val="0098125C"/>
    <w:rsid w:val="00981393"/>
    <w:rsid w:val="0098146B"/>
    <w:rsid w:val="00981512"/>
    <w:rsid w:val="00981648"/>
    <w:rsid w:val="00981877"/>
    <w:rsid w:val="00981B52"/>
    <w:rsid w:val="00982086"/>
    <w:rsid w:val="009821D3"/>
    <w:rsid w:val="0098250B"/>
    <w:rsid w:val="00982725"/>
    <w:rsid w:val="009828BD"/>
    <w:rsid w:val="009829FD"/>
    <w:rsid w:val="00982A6F"/>
    <w:rsid w:val="00982F90"/>
    <w:rsid w:val="0098315A"/>
    <w:rsid w:val="00983984"/>
    <w:rsid w:val="00983BA8"/>
    <w:rsid w:val="00983BE0"/>
    <w:rsid w:val="00983C3B"/>
    <w:rsid w:val="00983EEF"/>
    <w:rsid w:val="009842B1"/>
    <w:rsid w:val="009844AE"/>
    <w:rsid w:val="00984722"/>
    <w:rsid w:val="0098481D"/>
    <w:rsid w:val="00984DC5"/>
    <w:rsid w:val="00984DFF"/>
    <w:rsid w:val="00984F7C"/>
    <w:rsid w:val="0098531F"/>
    <w:rsid w:val="0098540F"/>
    <w:rsid w:val="009854A5"/>
    <w:rsid w:val="0098555E"/>
    <w:rsid w:val="009856E1"/>
    <w:rsid w:val="00985764"/>
    <w:rsid w:val="009857FB"/>
    <w:rsid w:val="00985884"/>
    <w:rsid w:val="00985B85"/>
    <w:rsid w:val="00985CB9"/>
    <w:rsid w:val="00985D57"/>
    <w:rsid w:val="00985F71"/>
    <w:rsid w:val="00986179"/>
    <w:rsid w:val="00986423"/>
    <w:rsid w:val="00986472"/>
    <w:rsid w:val="009866B2"/>
    <w:rsid w:val="00986D0E"/>
    <w:rsid w:val="00986D31"/>
    <w:rsid w:val="00986E15"/>
    <w:rsid w:val="00986F1F"/>
    <w:rsid w:val="00987057"/>
    <w:rsid w:val="00987182"/>
    <w:rsid w:val="009871C5"/>
    <w:rsid w:val="009872A2"/>
    <w:rsid w:val="00987366"/>
    <w:rsid w:val="0098742C"/>
    <w:rsid w:val="0098765F"/>
    <w:rsid w:val="00987688"/>
    <w:rsid w:val="009876B5"/>
    <w:rsid w:val="00987A38"/>
    <w:rsid w:val="00987A47"/>
    <w:rsid w:val="00987D1C"/>
    <w:rsid w:val="00987DFA"/>
    <w:rsid w:val="0099006A"/>
    <w:rsid w:val="009900E6"/>
    <w:rsid w:val="0099045B"/>
    <w:rsid w:val="009907F3"/>
    <w:rsid w:val="00990A1A"/>
    <w:rsid w:val="00990B6D"/>
    <w:rsid w:val="00990DDE"/>
    <w:rsid w:val="00991123"/>
    <w:rsid w:val="0099112E"/>
    <w:rsid w:val="0099117B"/>
    <w:rsid w:val="0099123D"/>
    <w:rsid w:val="00991323"/>
    <w:rsid w:val="00991550"/>
    <w:rsid w:val="0099181B"/>
    <w:rsid w:val="00991C1C"/>
    <w:rsid w:val="00991EED"/>
    <w:rsid w:val="00992122"/>
    <w:rsid w:val="00992900"/>
    <w:rsid w:val="00993053"/>
    <w:rsid w:val="0099319A"/>
    <w:rsid w:val="0099326F"/>
    <w:rsid w:val="00993681"/>
    <w:rsid w:val="00993756"/>
    <w:rsid w:val="0099387A"/>
    <w:rsid w:val="009938AB"/>
    <w:rsid w:val="009939A8"/>
    <w:rsid w:val="009939C6"/>
    <w:rsid w:val="00993AA8"/>
    <w:rsid w:val="00993ACA"/>
    <w:rsid w:val="00993DA3"/>
    <w:rsid w:val="00993DAE"/>
    <w:rsid w:val="00994131"/>
    <w:rsid w:val="009942BA"/>
    <w:rsid w:val="0099462D"/>
    <w:rsid w:val="00994A28"/>
    <w:rsid w:val="00994ADD"/>
    <w:rsid w:val="00994CBA"/>
    <w:rsid w:val="00994EAF"/>
    <w:rsid w:val="00995139"/>
    <w:rsid w:val="00995350"/>
    <w:rsid w:val="009953FE"/>
    <w:rsid w:val="0099568C"/>
    <w:rsid w:val="009956F6"/>
    <w:rsid w:val="0099578F"/>
    <w:rsid w:val="009959E3"/>
    <w:rsid w:val="00995B36"/>
    <w:rsid w:val="00995EA1"/>
    <w:rsid w:val="0099603B"/>
    <w:rsid w:val="00996291"/>
    <w:rsid w:val="0099633F"/>
    <w:rsid w:val="009963F8"/>
    <w:rsid w:val="00996446"/>
    <w:rsid w:val="009964DE"/>
    <w:rsid w:val="00996A72"/>
    <w:rsid w:val="00996B88"/>
    <w:rsid w:val="00996FB0"/>
    <w:rsid w:val="00996FB9"/>
    <w:rsid w:val="00997040"/>
    <w:rsid w:val="00997109"/>
    <w:rsid w:val="0099721E"/>
    <w:rsid w:val="00997271"/>
    <w:rsid w:val="009973B6"/>
    <w:rsid w:val="00997461"/>
    <w:rsid w:val="00997592"/>
    <w:rsid w:val="009975D3"/>
    <w:rsid w:val="0099789B"/>
    <w:rsid w:val="00997A4A"/>
    <w:rsid w:val="00997A97"/>
    <w:rsid w:val="00997EEE"/>
    <w:rsid w:val="009A0324"/>
    <w:rsid w:val="009A0990"/>
    <w:rsid w:val="009A0B18"/>
    <w:rsid w:val="009A0B30"/>
    <w:rsid w:val="009A0B77"/>
    <w:rsid w:val="009A0E4D"/>
    <w:rsid w:val="009A0FBA"/>
    <w:rsid w:val="009A11C8"/>
    <w:rsid w:val="009A153B"/>
    <w:rsid w:val="009A165B"/>
    <w:rsid w:val="009A1781"/>
    <w:rsid w:val="009A1808"/>
    <w:rsid w:val="009A1AC4"/>
    <w:rsid w:val="009A1AF7"/>
    <w:rsid w:val="009A1D20"/>
    <w:rsid w:val="009A1DFB"/>
    <w:rsid w:val="009A1E37"/>
    <w:rsid w:val="009A2131"/>
    <w:rsid w:val="009A2189"/>
    <w:rsid w:val="009A228A"/>
    <w:rsid w:val="009A2322"/>
    <w:rsid w:val="009A2466"/>
    <w:rsid w:val="009A253C"/>
    <w:rsid w:val="009A2566"/>
    <w:rsid w:val="009A2627"/>
    <w:rsid w:val="009A28F9"/>
    <w:rsid w:val="009A2E7A"/>
    <w:rsid w:val="009A2F7F"/>
    <w:rsid w:val="009A305D"/>
    <w:rsid w:val="009A3268"/>
    <w:rsid w:val="009A3357"/>
    <w:rsid w:val="009A33D0"/>
    <w:rsid w:val="009A347B"/>
    <w:rsid w:val="009A39B3"/>
    <w:rsid w:val="009A3A46"/>
    <w:rsid w:val="009A3AB5"/>
    <w:rsid w:val="009A42E0"/>
    <w:rsid w:val="009A4534"/>
    <w:rsid w:val="009A49E1"/>
    <w:rsid w:val="009A4C66"/>
    <w:rsid w:val="009A5178"/>
    <w:rsid w:val="009A5269"/>
    <w:rsid w:val="009A53A6"/>
    <w:rsid w:val="009A5451"/>
    <w:rsid w:val="009A55BC"/>
    <w:rsid w:val="009A5B5B"/>
    <w:rsid w:val="009A5D79"/>
    <w:rsid w:val="009A5EB5"/>
    <w:rsid w:val="009A6072"/>
    <w:rsid w:val="009A608A"/>
    <w:rsid w:val="009A60C8"/>
    <w:rsid w:val="009A62E0"/>
    <w:rsid w:val="009A6354"/>
    <w:rsid w:val="009A64BF"/>
    <w:rsid w:val="009A64FC"/>
    <w:rsid w:val="009A6688"/>
    <w:rsid w:val="009A69D0"/>
    <w:rsid w:val="009A6AE8"/>
    <w:rsid w:val="009A6BD5"/>
    <w:rsid w:val="009A6DE2"/>
    <w:rsid w:val="009A6E4C"/>
    <w:rsid w:val="009A72C4"/>
    <w:rsid w:val="009A74C3"/>
    <w:rsid w:val="009A7755"/>
    <w:rsid w:val="009A7830"/>
    <w:rsid w:val="009A7BAA"/>
    <w:rsid w:val="009A7CFB"/>
    <w:rsid w:val="009A7D1C"/>
    <w:rsid w:val="009B0580"/>
    <w:rsid w:val="009B0701"/>
    <w:rsid w:val="009B0714"/>
    <w:rsid w:val="009B0863"/>
    <w:rsid w:val="009B08CE"/>
    <w:rsid w:val="009B0ED2"/>
    <w:rsid w:val="009B0F6A"/>
    <w:rsid w:val="009B1067"/>
    <w:rsid w:val="009B129D"/>
    <w:rsid w:val="009B1335"/>
    <w:rsid w:val="009B13F7"/>
    <w:rsid w:val="009B14D7"/>
    <w:rsid w:val="009B1607"/>
    <w:rsid w:val="009B1665"/>
    <w:rsid w:val="009B18A0"/>
    <w:rsid w:val="009B18F4"/>
    <w:rsid w:val="009B1C8C"/>
    <w:rsid w:val="009B1D93"/>
    <w:rsid w:val="009B1FBF"/>
    <w:rsid w:val="009B21C3"/>
    <w:rsid w:val="009B226C"/>
    <w:rsid w:val="009B241F"/>
    <w:rsid w:val="009B248F"/>
    <w:rsid w:val="009B27B5"/>
    <w:rsid w:val="009B2C01"/>
    <w:rsid w:val="009B2DCD"/>
    <w:rsid w:val="009B3117"/>
    <w:rsid w:val="009B3178"/>
    <w:rsid w:val="009B31D6"/>
    <w:rsid w:val="009B35B9"/>
    <w:rsid w:val="009B365B"/>
    <w:rsid w:val="009B385E"/>
    <w:rsid w:val="009B3AE9"/>
    <w:rsid w:val="009B3E04"/>
    <w:rsid w:val="009B4456"/>
    <w:rsid w:val="009B4E07"/>
    <w:rsid w:val="009B504A"/>
    <w:rsid w:val="009B5135"/>
    <w:rsid w:val="009B51EE"/>
    <w:rsid w:val="009B528B"/>
    <w:rsid w:val="009B5353"/>
    <w:rsid w:val="009B53D5"/>
    <w:rsid w:val="009B5B32"/>
    <w:rsid w:val="009B5C61"/>
    <w:rsid w:val="009B5CA5"/>
    <w:rsid w:val="009B5EB0"/>
    <w:rsid w:val="009B5F86"/>
    <w:rsid w:val="009B6288"/>
    <w:rsid w:val="009B63B2"/>
    <w:rsid w:val="009B649A"/>
    <w:rsid w:val="009B66D4"/>
    <w:rsid w:val="009B68A3"/>
    <w:rsid w:val="009B6956"/>
    <w:rsid w:val="009B69D6"/>
    <w:rsid w:val="009B6A9B"/>
    <w:rsid w:val="009B6AAC"/>
    <w:rsid w:val="009B6C38"/>
    <w:rsid w:val="009B6C39"/>
    <w:rsid w:val="009B6CAA"/>
    <w:rsid w:val="009B6F45"/>
    <w:rsid w:val="009B6F5B"/>
    <w:rsid w:val="009B702A"/>
    <w:rsid w:val="009B7328"/>
    <w:rsid w:val="009B7483"/>
    <w:rsid w:val="009B77E6"/>
    <w:rsid w:val="009B7894"/>
    <w:rsid w:val="009B78AA"/>
    <w:rsid w:val="009B7DE7"/>
    <w:rsid w:val="009C0100"/>
    <w:rsid w:val="009C01F0"/>
    <w:rsid w:val="009C0292"/>
    <w:rsid w:val="009C0303"/>
    <w:rsid w:val="009C0467"/>
    <w:rsid w:val="009C0693"/>
    <w:rsid w:val="009C08AC"/>
    <w:rsid w:val="009C0E41"/>
    <w:rsid w:val="009C0F6B"/>
    <w:rsid w:val="009C169E"/>
    <w:rsid w:val="009C18BB"/>
    <w:rsid w:val="009C1904"/>
    <w:rsid w:val="009C1AD8"/>
    <w:rsid w:val="009C1AED"/>
    <w:rsid w:val="009C1DA9"/>
    <w:rsid w:val="009C1E41"/>
    <w:rsid w:val="009C1E7C"/>
    <w:rsid w:val="009C1FBF"/>
    <w:rsid w:val="009C1FD9"/>
    <w:rsid w:val="009C20AA"/>
    <w:rsid w:val="009C21E0"/>
    <w:rsid w:val="009C22F4"/>
    <w:rsid w:val="009C256D"/>
    <w:rsid w:val="009C2EC9"/>
    <w:rsid w:val="009C2F11"/>
    <w:rsid w:val="009C3270"/>
    <w:rsid w:val="009C3555"/>
    <w:rsid w:val="009C3562"/>
    <w:rsid w:val="009C379A"/>
    <w:rsid w:val="009C37C7"/>
    <w:rsid w:val="009C38A5"/>
    <w:rsid w:val="009C3936"/>
    <w:rsid w:val="009C473C"/>
    <w:rsid w:val="009C491A"/>
    <w:rsid w:val="009C4B36"/>
    <w:rsid w:val="009C4D48"/>
    <w:rsid w:val="009C4F42"/>
    <w:rsid w:val="009C51AA"/>
    <w:rsid w:val="009C51DE"/>
    <w:rsid w:val="009C5224"/>
    <w:rsid w:val="009C526F"/>
    <w:rsid w:val="009C5419"/>
    <w:rsid w:val="009C5458"/>
    <w:rsid w:val="009C5BEB"/>
    <w:rsid w:val="009C5CAF"/>
    <w:rsid w:val="009C5E27"/>
    <w:rsid w:val="009C64FA"/>
    <w:rsid w:val="009C6625"/>
    <w:rsid w:val="009C677C"/>
    <w:rsid w:val="009C679B"/>
    <w:rsid w:val="009C6B61"/>
    <w:rsid w:val="009C6C1D"/>
    <w:rsid w:val="009C6EDB"/>
    <w:rsid w:val="009C71F7"/>
    <w:rsid w:val="009C7509"/>
    <w:rsid w:val="009C75BE"/>
    <w:rsid w:val="009C76E4"/>
    <w:rsid w:val="009C76E9"/>
    <w:rsid w:val="009C79A8"/>
    <w:rsid w:val="009C7BA4"/>
    <w:rsid w:val="009C7CE6"/>
    <w:rsid w:val="009D0366"/>
    <w:rsid w:val="009D046D"/>
    <w:rsid w:val="009D06A2"/>
    <w:rsid w:val="009D0A9C"/>
    <w:rsid w:val="009D0AFD"/>
    <w:rsid w:val="009D0B5C"/>
    <w:rsid w:val="009D0E38"/>
    <w:rsid w:val="009D0E99"/>
    <w:rsid w:val="009D0EC2"/>
    <w:rsid w:val="009D0F7A"/>
    <w:rsid w:val="009D1640"/>
    <w:rsid w:val="009D164D"/>
    <w:rsid w:val="009D1798"/>
    <w:rsid w:val="009D1883"/>
    <w:rsid w:val="009D1A2B"/>
    <w:rsid w:val="009D1D00"/>
    <w:rsid w:val="009D2333"/>
    <w:rsid w:val="009D244A"/>
    <w:rsid w:val="009D2720"/>
    <w:rsid w:val="009D27D6"/>
    <w:rsid w:val="009D290D"/>
    <w:rsid w:val="009D2A17"/>
    <w:rsid w:val="009D2B49"/>
    <w:rsid w:val="009D2BD2"/>
    <w:rsid w:val="009D2CF4"/>
    <w:rsid w:val="009D3178"/>
    <w:rsid w:val="009D32AB"/>
    <w:rsid w:val="009D3554"/>
    <w:rsid w:val="009D3697"/>
    <w:rsid w:val="009D3FE1"/>
    <w:rsid w:val="009D4102"/>
    <w:rsid w:val="009D4157"/>
    <w:rsid w:val="009D4308"/>
    <w:rsid w:val="009D434D"/>
    <w:rsid w:val="009D4394"/>
    <w:rsid w:val="009D45AE"/>
    <w:rsid w:val="009D45DF"/>
    <w:rsid w:val="009D4647"/>
    <w:rsid w:val="009D4ACE"/>
    <w:rsid w:val="009D4EBA"/>
    <w:rsid w:val="009D50B3"/>
    <w:rsid w:val="009D53C5"/>
    <w:rsid w:val="009D5781"/>
    <w:rsid w:val="009D5AA8"/>
    <w:rsid w:val="009D5D63"/>
    <w:rsid w:val="009D5E36"/>
    <w:rsid w:val="009D622A"/>
    <w:rsid w:val="009D642D"/>
    <w:rsid w:val="009D690E"/>
    <w:rsid w:val="009D691C"/>
    <w:rsid w:val="009D6A07"/>
    <w:rsid w:val="009D6B60"/>
    <w:rsid w:val="009D6F50"/>
    <w:rsid w:val="009D6F6C"/>
    <w:rsid w:val="009D70B1"/>
    <w:rsid w:val="009D73DF"/>
    <w:rsid w:val="009D756C"/>
    <w:rsid w:val="009D79A6"/>
    <w:rsid w:val="009D7A11"/>
    <w:rsid w:val="009D7C0D"/>
    <w:rsid w:val="009D7D08"/>
    <w:rsid w:val="009E02D0"/>
    <w:rsid w:val="009E05E2"/>
    <w:rsid w:val="009E0728"/>
    <w:rsid w:val="009E0795"/>
    <w:rsid w:val="009E0A8E"/>
    <w:rsid w:val="009E0B37"/>
    <w:rsid w:val="009E0BF0"/>
    <w:rsid w:val="009E0C93"/>
    <w:rsid w:val="009E0F8F"/>
    <w:rsid w:val="009E0FC1"/>
    <w:rsid w:val="009E1066"/>
    <w:rsid w:val="009E11D5"/>
    <w:rsid w:val="009E13E5"/>
    <w:rsid w:val="009E150D"/>
    <w:rsid w:val="009E1624"/>
    <w:rsid w:val="009E17CA"/>
    <w:rsid w:val="009E1853"/>
    <w:rsid w:val="009E1C52"/>
    <w:rsid w:val="009E1CCD"/>
    <w:rsid w:val="009E1CCF"/>
    <w:rsid w:val="009E1D27"/>
    <w:rsid w:val="009E1E7A"/>
    <w:rsid w:val="009E1EAC"/>
    <w:rsid w:val="009E2E04"/>
    <w:rsid w:val="009E2F3B"/>
    <w:rsid w:val="009E307B"/>
    <w:rsid w:val="009E3169"/>
    <w:rsid w:val="009E33F1"/>
    <w:rsid w:val="009E3419"/>
    <w:rsid w:val="009E34F2"/>
    <w:rsid w:val="009E3528"/>
    <w:rsid w:val="009E36E8"/>
    <w:rsid w:val="009E3B07"/>
    <w:rsid w:val="009E3BBC"/>
    <w:rsid w:val="009E3C3B"/>
    <w:rsid w:val="009E3CCC"/>
    <w:rsid w:val="009E450C"/>
    <w:rsid w:val="009E46D3"/>
    <w:rsid w:val="009E4848"/>
    <w:rsid w:val="009E4D3F"/>
    <w:rsid w:val="009E4EFA"/>
    <w:rsid w:val="009E4F96"/>
    <w:rsid w:val="009E4FF2"/>
    <w:rsid w:val="009E520E"/>
    <w:rsid w:val="009E543C"/>
    <w:rsid w:val="009E54A0"/>
    <w:rsid w:val="009E550E"/>
    <w:rsid w:val="009E5513"/>
    <w:rsid w:val="009E55BE"/>
    <w:rsid w:val="009E5709"/>
    <w:rsid w:val="009E5A1A"/>
    <w:rsid w:val="009E5D41"/>
    <w:rsid w:val="009E6606"/>
    <w:rsid w:val="009E681A"/>
    <w:rsid w:val="009E688C"/>
    <w:rsid w:val="009E6F7C"/>
    <w:rsid w:val="009E7150"/>
    <w:rsid w:val="009E71DE"/>
    <w:rsid w:val="009E722C"/>
    <w:rsid w:val="009E765C"/>
    <w:rsid w:val="009E76AC"/>
    <w:rsid w:val="009E775C"/>
    <w:rsid w:val="009E7794"/>
    <w:rsid w:val="009E77D2"/>
    <w:rsid w:val="009E7D5C"/>
    <w:rsid w:val="009E7D8D"/>
    <w:rsid w:val="009E7DCD"/>
    <w:rsid w:val="009F0040"/>
    <w:rsid w:val="009F0095"/>
    <w:rsid w:val="009F02BC"/>
    <w:rsid w:val="009F03C8"/>
    <w:rsid w:val="009F0718"/>
    <w:rsid w:val="009F08E5"/>
    <w:rsid w:val="009F0981"/>
    <w:rsid w:val="009F0F39"/>
    <w:rsid w:val="009F1136"/>
    <w:rsid w:val="009F12B8"/>
    <w:rsid w:val="009F12E1"/>
    <w:rsid w:val="009F1401"/>
    <w:rsid w:val="009F1416"/>
    <w:rsid w:val="009F143B"/>
    <w:rsid w:val="009F14A2"/>
    <w:rsid w:val="009F1986"/>
    <w:rsid w:val="009F1D79"/>
    <w:rsid w:val="009F1E7D"/>
    <w:rsid w:val="009F20AA"/>
    <w:rsid w:val="009F2475"/>
    <w:rsid w:val="009F24FC"/>
    <w:rsid w:val="009F26D5"/>
    <w:rsid w:val="009F26F4"/>
    <w:rsid w:val="009F28C7"/>
    <w:rsid w:val="009F2912"/>
    <w:rsid w:val="009F2CCD"/>
    <w:rsid w:val="009F30E8"/>
    <w:rsid w:val="009F30F1"/>
    <w:rsid w:val="009F3538"/>
    <w:rsid w:val="009F37FE"/>
    <w:rsid w:val="009F3846"/>
    <w:rsid w:val="009F3AFB"/>
    <w:rsid w:val="009F3E43"/>
    <w:rsid w:val="009F3EBC"/>
    <w:rsid w:val="009F40DE"/>
    <w:rsid w:val="009F4174"/>
    <w:rsid w:val="009F41AC"/>
    <w:rsid w:val="009F4633"/>
    <w:rsid w:val="009F4B28"/>
    <w:rsid w:val="009F4EA8"/>
    <w:rsid w:val="009F55AF"/>
    <w:rsid w:val="009F55BC"/>
    <w:rsid w:val="009F56D6"/>
    <w:rsid w:val="009F5810"/>
    <w:rsid w:val="009F5AD9"/>
    <w:rsid w:val="009F5AEA"/>
    <w:rsid w:val="009F5CF0"/>
    <w:rsid w:val="009F5E13"/>
    <w:rsid w:val="009F5E97"/>
    <w:rsid w:val="009F5FC2"/>
    <w:rsid w:val="009F61A9"/>
    <w:rsid w:val="009F63AF"/>
    <w:rsid w:val="009F651F"/>
    <w:rsid w:val="009F66CF"/>
    <w:rsid w:val="009F68BB"/>
    <w:rsid w:val="009F6F55"/>
    <w:rsid w:val="009F71DE"/>
    <w:rsid w:val="009F7223"/>
    <w:rsid w:val="009F7316"/>
    <w:rsid w:val="009F7423"/>
    <w:rsid w:val="009F76AE"/>
    <w:rsid w:val="009F7708"/>
    <w:rsid w:val="009F778C"/>
    <w:rsid w:val="009F78C2"/>
    <w:rsid w:val="009F7B97"/>
    <w:rsid w:val="00A002CD"/>
    <w:rsid w:val="00A00531"/>
    <w:rsid w:val="00A0076D"/>
    <w:rsid w:val="00A0094B"/>
    <w:rsid w:val="00A00E01"/>
    <w:rsid w:val="00A011CB"/>
    <w:rsid w:val="00A014C6"/>
    <w:rsid w:val="00A01A8B"/>
    <w:rsid w:val="00A025B3"/>
    <w:rsid w:val="00A0276E"/>
    <w:rsid w:val="00A02793"/>
    <w:rsid w:val="00A02829"/>
    <w:rsid w:val="00A028C3"/>
    <w:rsid w:val="00A02AA2"/>
    <w:rsid w:val="00A02B54"/>
    <w:rsid w:val="00A02C71"/>
    <w:rsid w:val="00A02D2C"/>
    <w:rsid w:val="00A0310E"/>
    <w:rsid w:val="00A032F9"/>
    <w:rsid w:val="00A033EC"/>
    <w:rsid w:val="00A0383C"/>
    <w:rsid w:val="00A03DA6"/>
    <w:rsid w:val="00A0400B"/>
    <w:rsid w:val="00A0424C"/>
    <w:rsid w:val="00A049CA"/>
    <w:rsid w:val="00A04A55"/>
    <w:rsid w:val="00A05269"/>
    <w:rsid w:val="00A053CC"/>
    <w:rsid w:val="00A0540D"/>
    <w:rsid w:val="00A05732"/>
    <w:rsid w:val="00A05B92"/>
    <w:rsid w:val="00A05F57"/>
    <w:rsid w:val="00A06134"/>
    <w:rsid w:val="00A06329"/>
    <w:rsid w:val="00A0638E"/>
    <w:rsid w:val="00A0685D"/>
    <w:rsid w:val="00A06A21"/>
    <w:rsid w:val="00A06AB1"/>
    <w:rsid w:val="00A06E37"/>
    <w:rsid w:val="00A07034"/>
    <w:rsid w:val="00A071EA"/>
    <w:rsid w:val="00A07207"/>
    <w:rsid w:val="00A075FF"/>
    <w:rsid w:val="00A07820"/>
    <w:rsid w:val="00A07F76"/>
    <w:rsid w:val="00A10084"/>
    <w:rsid w:val="00A101CD"/>
    <w:rsid w:val="00A103C3"/>
    <w:rsid w:val="00A10656"/>
    <w:rsid w:val="00A10897"/>
    <w:rsid w:val="00A10C8A"/>
    <w:rsid w:val="00A110BC"/>
    <w:rsid w:val="00A112FE"/>
    <w:rsid w:val="00A11383"/>
    <w:rsid w:val="00A117A4"/>
    <w:rsid w:val="00A119B4"/>
    <w:rsid w:val="00A11C70"/>
    <w:rsid w:val="00A11F87"/>
    <w:rsid w:val="00A1237E"/>
    <w:rsid w:val="00A124A0"/>
    <w:rsid w:val="00A12810"/>
    <w:rsid w:val="00A128AF"/>
    <w:rsid w:val="00A12996"/>
    <w:rsid w:val="00A12A98"/>
    <w:rsid w:val="00A12E4B"/>
    <w:rsid w:val="00A12ED7"/>
    <w:rsid w:val="00A130E7"/>
    <w:rsid w:val="00A13568"/>
    <w:rsid w:val="00A138D1"/>
    <w:rsid w:val="00A139AC"/>
    <w:rsid w:val="00A13B56"/>
    <w:rsid w:val="00A13C43"/>
    <w:rsid w:val="00A13CE0"/>
    <w:rsid w:val="00A13D1D"/>
    <w:rsid w:val="00A1416A"/>
    <w:rsid w:val="00A1416B"/>
    <w:rsid w:val="00A1431F"/>
    <w:rsid w:val="00A144E7"/>
    <w:rsid w:val="00A14919"/>
    <w:rsid w:val="00A14AB7"/>
    <w:rsid w:val="00A14B4E"/>
    <w:rsid w:val="00A14C73"/>
    <w:rsid w:val="00A150FF"/>
    <w:rsid w:val="00A154F5"/>
    <w:rsid w:val="00A15676"/>
    <w:rsid w:val="00A159CE"/>
    <w:rsid w:val="00A15CFB"/>
    <w:rsid w:val="00A160DC"/>
    <w:rsid w:val="00A16110"/>
    <w:rsid w:val="00A1646B"/>
    <w:rsid w:val="00A16714"/>
    <w:rsid w:val="00A1676E"/>
    <w:rsid w:val="00A16AB7"/>
    <w:rsid w:val="00A16B92"/>
    <w:rsid w:val="00A16CCD"/>
    <w:rsid w:val="00A17149"/>
    <w:rsid w:val="00A171E4"/>
    <w:rsid w:val="00A1747D"/>
    <w:rsid w:val="00A17577"/>
    <w:rsid w:val="00A17AB7"/>
    <w:rsid w:val="00A17CDF"/>
    <w:rsid w:val="00A17DD5"/>
    <w:rsid w:val="00A20770"/>
    <w:rsid w:val="00A20806"/>
    <w:rsid w:val="00A208AA"/>
    <w:rsid w:val="00A20AC2"/>
    <w:rsid w:val="00A20C29"/>
    <w:rsid w:val="00A20FFB"/>
    <w:rsid w:val="00A2103D"/>
    <w:rsid w:val="00A21041"/>
    <w:rsid w:val="00A210E6"/>
    <w:rsid w:val="00A211EA"/>
    <w:rsid w:val="00A21346"/>
    <w:rsid w:val="00A214BF"/>
    <w:rsid w:val="00A2167F"/>
    <w:rsid w:val="00A219F9"/>
    <w:rsid w:val="00A21F9F"/>
    <w:rsid w:val="00A22294"/>
    <w:rsid w:val="00A22653"/>
    <w:rsid w:val="00A229D0"/>
    <w:rsid w:val="00A22B57"/>
    <w:rsid w:val="00A23232"/>
    <w:rsid w:val="00A232F4"/>
    <w:rsid w:val="00A23321"/>
    <w:rsid w:val="00A23383"/>
    <w:rsid w:val="00A2342A"/>
    <w:rsid w:val="00A2369B"/>
    <w:rsid w:val="00A2374A"/>
    <w:rsid w:val="00A2376F"/>
    <w:rsid w:val="00A23E52"/>
    <w:rsid w:val="00A24126"/>
    <w:rsid w:val="00A2431B"/>
    <w:rsid w:val="00A24365"/>
    <w:rsid w:val="00A2455A"/>
    <w:rsid w:val="00A246E5"/>
    <w:rsid w:val="00A2472D"/>
    <w:rsid w:val="00A247FD"/>
    <w:rsid w:val="00A24B21"/>
    <w:rsid w:val="00A24D83"/>
    <w:rsid w:val="00A24DD7"/>
    <w:rsid w:val="00A24E69"/>
    <w:rsid w:val="00A24F5C"/>
    <w:rsid w:val="00A2512F"/>
    <w:rsid w:val="00A2520C"/>
    <w:rsid w:val="00A25221"/>
    <w:rsid w:val="00A25346"/>
    <w:rsid w:val="00A253D5"/>
    <w:rsid w:val="00A25584"/>
    <w:rsid w:val="00A25844"/>
    <w:rsid w:val="00A2596F"/>
    <w:rsid w:val="00A25A01"/>
    <w:rsid w:val="00A25B4B"/>
    <w:rsid w:val="00A25FF6"/>
    <w:rsid w:val="00A260D7"/>
    <w:rsid w:val="00A26164"/>
    <w:rsid w:val="00A262BB"/>
    <w:rsid w:val="00A26603"/>
    <w:rsid w:val="00A269D4"/>
    <w:rsid w:val="00A26A14"/>
    <w:rsid w:val="00A26AF5"/>
    <w:rsid w:val="00A26BCA"/>
    <w:rsid w:val="00A26E4A"/>
    <w:rsid w:val="00A26E80"/>
    <w:rsid w:val="00A26EE2"/>
    <w:rsid w:val="00A275DF"/>
    <w:rsid w:val="00A278A4"/>
    <w:rsid w:val="00A27A1F"/>
    <w:rsid w:val="00A27A3A"/>
    <w:rsid w:val="00A27A41"/>
    <w:rsid w:val="00A27C1C"/>
    <w:rsid w:val="00A27EF5"/>
    <w:rsid w:val="00A3009A"/>
    <w:rsid w:val="00A30370"/>
    <w:rsid w:val="00A3084E"/>
    <w:rsid w:val="00A30995"/>
    <w:rsid w:val="00A30ABB"/>
    <w:rsid w:val="00A30E79"/>
    <w:rsid w:val="00A310D1"/>
    <w:rsid w:val="00A311E7"/>
    <w:rsid w:val="00A31206"/>
    <w:rsid w:val="00A3137B"/>
    <w:rsid w:val="00A31534"/>
    <w:rsid w:val="00A31BA7"/>
    <w:rsid w:val="00A31FF7"/>
    <w:rsid w:val="00A32357"/>
    <w:rsid w:val="00A32386"/>
    <w:rsid w:val="00A323ED"/>
    <w:rsid w:val="00A324D5"/>
    <w:rsid w:val="00A3254C"/>
    <w:rsid w:val="00A3277A"/>
    <w:rsid w:val="00A329F5"/>
    <w:rsid w:val="00A32A72"/>
    <w:rsid w:val="00A32E67"/>
    <w:rsid w:val="00A32E72"/>
    <w:rsid w:val="00A331D1"/>
    <w:rsid w:val="00A334BE"/>
    <w:rsid w:val="00A33725"/>
    <w:rsid w:val="00A339DF"/>
    <w:rsid w:val="00A33AF9"/>
    <w:rsid w:val="00A33B2D"/>
    <w:rsid w:val="00A33B96"/>
    <w:rsid w:val="00A33BC4"/>
    <w:rsid w:val="00A33D89"/>
    <w:rsid w:val="00A33F26"/>
    <w:rsid w:val="00A33F8D"/>
    <w:rsid w:val="00A3418E"/>
    <w:rsid w:val="00A34323"/>
    <w:rsid w:val="00A3438C"/>
    <w:rsid w:val="00A343A5"/>
    <w:rsid w:val="00A34816"/>
    <w:rsid w:val="00A34864"/>
    <w:rsid w:val="00A348E4"/>
    <w:rsid w:val="00A34AF3"/>
    <w:rsid w:val="00A34C8D"/>
    <w:rsid w:val="00A34D01"/>
    <w:rsid w:val="00A34D94"/>
    <w:rsid w:val="00A357B2"/>
    <w:rsid w:val="00A357C3"/>
    <w:rsid w:val="00A359E3"/>
    <w:rsid w:val="00A35B40"/>
    <w:rsid w:val="00A35B83"/>
    <w:rsid w:val="00A35CF8"/>
    <w:rsid w:val="00A35DFA"/>
    <w:rsid w:val="00A35E11"/>
    <w:rsid w:val="00A35EDB"/>
    <w:rsid w:val="00A36539"/>
    <w:rsid w:val="00A36B36"/>
    <w:rsid w:val="00A36B5E"/>
    <w:rsid w:val="00A36C56"/>
    <w:rsid w:val="00A36CB3"/>
    <w:rsid w:val="00A36EC4"/>
    <w:rsid w:val="00A36F30"/>
    <w:rsid w:val="00A36FD3"/>
    <w:rsid w:val="00A373E0"/>
    <w:rsid w:val="00A37675"/>
    <w:rsid w:val="00A3793F"/>
    <w:rsid w:val="00A37CAB"/>
    <w:rsid w:val="00A37EE5"/>
    <w:rsid w:val="00A40257"/>
    <w:rsid w:val="00A40324"/>
    <w:rsid w:val="00A4067F"/>
    <w:rsid w:val="00A40952"/>
    <w:rsid w:val="00A4098A"/>
    <w:rsid w:val="00A40ADC"/>
    <w:rsid w:val="00A40B30"/>
    <w:rsid w:val="00A40BE2"/>
    <w:rsid w:val="00A40CF6"/>
    <w:rsid w:val="00A40E37"/>
    <w:rsid w:val="00A411CB"/>
    <w:rsid w:val="00A41907"/>
    <w:rsid w:val="00A41996"/>
    <w:rsid w:val="00A41AE6"/>
    <w:rsid w:val="00A41C3C"/>
    <w:rsid w:val="00A41D26"/>
    <w:rsid w:val="00A41E99"/>
    <w:rsid w:val="00A422DA"/>
    <w:rsid w:val="00A42986"/>
    <w:rsid w:val="00A42B8E"/>
    <w:rsid w:val="00A42BFE"/>
    <w:rsid w:val="00A42C6B"/>
    <w:rsid w:val="00A42DF0"/>
    <w:rsid w:val="00A43440"/>
    <w:rsid w:val="00A43557"/>
    <w:rsid w:val="00A4360B"/>
    <w:rsid w:val="00A4361D"/>
    <w:rsid w:val="00A436C4"/>
    <w:rsid w:val="00A437CB"/>
    <w:rsid w:val="00A4399E"/>
    <w:rsid w:val="00A43AC9"/>
    <w:rsid w:val="00A43CC5"/>
    <w:rsid w:val="00A44102"/>
    <w:rsid w:val="00A44135"/>
    <w:rsid w:val="00A442A6"/>
    <w:rsid w:val="00A4454A"/>
    <w:rsid w:val="00A44A79"/>
    <w:rsid w:val="00A44B1D"/>
    <w:rsid w:val="00A44C22"/>
    <w:rsid w:val="00A44E9B"/>
    <w:rsid w:val="00A44EDA"/>
    <w:rsid w:val="00A44F38"/>
    <w:rsid w:val="00A45099"/>
    <w:rsid w:val="00A452D6"/>
    <w:rsid w:val="00A4541A"/>
    <w:rsid w:val="00A45488"/>
    <w:rsid w:val="00A45541"/>
    <w:rsid w:val="00A45858"/>
    <w:rsid w:val="00A45978"/>
    <w:rsid w:val="00A45D29"/>
    <w:rsid w:val="00A45EA1"/>
    <w:rsid w:val="00A45FF5"/>
    <w:rsid w:val="00A4647F"/>
    <w:rsid w:val="00A4684E"/>
    <w:rsid w:val="00A46B9C"/>
    <w:rsid w:val="00A46D28"/>
    <w:rsid w:val="00A46D59"/>
    <w:rsid w:val="00A472EE"/>
    <w:rsid w:val="00A47536"/>
    <w:rsid w:val="00A4778B"/>
    <w:rsid w:val="00A477B0"/>
    <w:rsid w:val="00A479BA"/>
    <w:rsid w:val="00A47C7B"/>
    <w:rsid w:val="00A47FAE"/>
    <w:rsid w:val="00A5011A"/>
    <w:rsid w:val="00A50295"/>
    <w:rsid w:val="00A503C6"/>
    <w:rsid w:val="00A504F2"/>
    <w:rsid w:val="00A50517"/>
    <w:rsid w:val="00A5055D"/>
    <w:rsid w:val="00A505E4"/>
    <w:rsid w:val="00A505EE"/>
    <w:rsid w:val="00A50640"/>
    <w:rsid w:val="00A50773"/>
    <w:rsid w:val="00A50834"/>
    <w:rsid w:val="00A50BC8"/>
    <w:rsid w:val="00A50DCC"/>
    <w:rsid w:val="00A50ED2"/>
    <w:rsid w:val="00A50F1A"/>
    <w:rsid w:val="00A51335"/>
    <w:rsid w:val="00A51361"/>
    <w:rsid w:val="00A51431"/>
    <w:rsid w:val="00A51832"/>
    <w:rsid w:val="00A51872"/>
    <w:rsid w:val="00A518EB"/>
    <w:rsid w:val="00A51952"/>
    <w:rsid w:val="00A51A9F"/>
    <w:rsid w:val="00A52111"/>
    <w:rsid w:val="00A521A8"/>
    <w:rsid w:val="00A52204"/>
    <w:rsid w:val="00A52470"/>
    <w:rsid w:val="00A5290F"/>
    <w:rsid w:val="00A529B3"/>
    <w:rsid w:val="00A52B47"/>
    <w:rsid w:val="00A52C58"/>
    <w:rsid w:val="00A52D4B"/>
    <w:rsid w:val="00A52E7D"/>
    <w:rsid w:val="00A52E93"/>
    <w:rsid w:val="00A52F19"/>
    <w:rsid w:val="00A53095"/>
    <w:rsid w:val="00A5321D"/>
    <w:rsid w:val="00A53907"/>
    <w:rsid w:val="00A53937"/>
    <w:rsid w:val="00A53986"/>
    <w:rsid w:val="00A53B9E"/>
    <w:rsid w:val="00A53CEB"/>
    <w:rsid w:val="00A53D7B"/>
    <w:rsid w:val="00A53E52"/>
    <w:rsid w:val="00A53EAB"/>
    <w:rsid w:val="00A54248"/>
    <w:rsid w:val="00A54436"/>
    <w:rsid w:val="00A5472B"/>
    <w:rsid w:val="00A54895"/>
    <w:rsid w:val="00A54972"/>
    <w:rsid w:val="00A54C4A"/>
    <w:rsid w:val="00A55099"/>
    <w:rsid w:val="00A551BD"/>
    <w:rsid w:val="00A5524B"/>
    <w:rsid w:val="00A55265"/>
    <w:rsid w:val="00A553C8"/>
    <w:rsid w:val="00A5581C"/>
    <w:rsid w:val="00A55F09"/>
    <w:rsid w:val="00A561B6"/>
    <w:rsid w:val="00A562C4"/>
    <w:rsid w:val="00A56B1E"/>
    <w:rsid w:val="00A56C44"/>
    <w:rsid w:val="00A56DCC"/>
    <w:rsid w:val="00A56E1F"/>
    <w:rsid w:val="00A56E27"/>
    <w:rsid w:val="00A56E85"/>
    <w:rsid w:val="00A57217"/>
    <w:rsid w:val="00A57420"/>
    <w:rsid w:val="00A577F3"/>
    <w:rsid w:val="00A578B1"/>
    <w:rsid w:val="00A57929"/>
    <w:rsid w:val="00A57A81"/>
    <w:rsid w:val="00A57B08"/>
    <w:rsid w:val="00A57B95"/>
    <w:rsid w:val="00A57F28"/>
    <w:rsid w:val="00A57FE3"/>
    <w:rsid w:val="00A60160"/>
    <w:rsid w:val="00A601F0"/>
    <w:rsid w:val="00A602F5"/>
    <w:rsid w:val="00A60435"/>
    <w:rsid w:val="00A6046E"/>
    <w:rsid w:val="00A6056A"/>
    <w:rsid w:val="00A607A8"/>
    <w:rsid w:val="00A60ADB"/>
    <w:rsid w:val="00A60B20"/>
    <w:rsid w:val="00A60C84"/>
    <w:rsid w:val="00A60CB7"/>
    <w:rsid w:val="00A610B6"/>
    <w:rsid w:val="00A613D9"/>
    <w:rsid w:val="00A61413"/>
    <w:rsid w:val="00A61530"/>
    <w:rsid w:val="00A61580"/>
    <w:rsid w:val="00A61604"/>
    <w:rsid w:val="00A61787"/>
    <w:rsid w:val="00A61B2C"/>
    <w:rsid w:val="00A61B81"/>
    <w:rsid w:val="00A61DDD"/>
    <w:rsid w:val="00A62426"/>
    <w:rsid w:val="00A62638"/>
    <w:rsid w:val="00A62811"/>
    <w:rsid w:val="00A62870"/>
    <w:rsid w:val="00A62985"/>
    <w:rsid w:val="00A62990"/>
    <w:rsid w:val="00A62ACE"/>
    <w:rsid w:val="00A62D30"/>
    <w:rsid w:val="00A62EB0"/>
    <w:rsid w:val="00A630AC"/>
    <w:rsid w:val="00A631C8"/>
    <w:rsid w:val="00A63274"/>
    <w:rsid w:val="00A63461"/>
    <w:rsid w:val="00A63E8C"/>
    <w:rsid w:val="00A63EEE"/>
    <w:rsid w:val="00A64379"/>
    <w:rsid w:val="00A64417"/>
    <w:rsid w:val="00A6450A"/>
    <w:rsid w:val="00A64653"/>
    <w:rsid w:val="00A64C9F"/>
    <w:rsid w:val="00A64F4F"/>
    <w:rsid w:val="00A653F3"/>
    <w:rsid w:val="00A657B4"/>
    <w:rsid w:val="00A65A56"/>
    <w:rsid w:val="00A65C06"/>
    <w:rsid w:val="00A65C9D"/>
    <w:rsid w:val="00A65DFB"/>
    <w:rsid w:val="00A660D7"/>
    <w:rsid w:val="00A6630E"/>
    <w:rsid w:val="00A665C7"/>
    <w:rsid w:val="00A66AC6"/>
    <w:rsid w:val="00A66C25"/>
    <w:rsid w:val="00A66C6A"/>
    <w:rsid w:val="00A66C93"/>
    <w:rsid w:val="00A66EEC"/>
    <w:rsid w:val="00A66F00"/>
    <w:rsid w:val="00A6728A"/>
    <w:rsid w:val="00A673A0"/>
    <w:rsid w:val="00A673C8"/>
    <w:rsid w:val="00A674BA"/>
    <w:rsid w:val="00A67702"/>
    <w:rsid w:val="00A67C5A"/>
    <w:rsid w:val="00A67D25"/>
    <w:rsid w:val="00A67E3F"/>
    <w:rsid w:val="00A67EB6"/>
    <w:rsid w:val="00A7053F"/>
    <w:rsid w:val="00A709DD"/>
    <w:rsid w:val="00A70B64"/>
    <w:rsid w:val="00A70CEF"/>
    <w:rsid w:val="00A70DCE"/>
    <w:rsid w:val="00A70ECB"/>
    <w:rsid w:val="00A70EEA"/>
    <w:rsid w:val="00A70F74"/>
    <w:rsid w:val="00A712F7"/>
    <w:rsid w:val="00A71379"/>
    <w:rsid w:val="00A71437"/>
    <w:rsid w:val="00A71C36"/>
    <w:rsid w:val="00A71FAA"/>
    <w:rsid w:val="00A7219F"/>
    <w:rsid w:val="00A7229D"/>
    <w:rsid w:val="00A722FC"/>
    <w:rsid w:val="00A7235A"/>
    <w:rsid w:val="00A72531"/>
    <w:rsid w:val="00A725ED"/>
    <w:rsid w:val="00A72726"/>
    <w:rsid w:val="00A728AB"/>
    <w:rsid w:val="00A7303D"/>
    <w:rsid w:val="00A730D7"/>
    <w:rsid w:val="00A73291"/>
    <w:rsid w:val="00A73292"/>
    <w:rsid w:val="00A73306"/>
    <w:rsid w:val="00A7334C"/>
    <w:rsid w:val="00A73467"/>
    <w:rsid w:val="00A7348D"/>
    <w:rsid w:val="00A7355F"/>
    <w:rsid w:val="00A73809"/>
    <w:rsid w:val="00A73A43"/>
    <w:rsid w:val="00A73CFF"/>
    <w:rsid w:val="00A73D3B"/>
    <w:rsid w:val="00A73E27"/>
    <w:rsid w:val="00A7415E"/>
    <w:rsid w:val="00A74776"/>
    <w:rsid w:val="00A74EEE"/>
    <w:rsid w:val="00A75041"/>
    <w:rsid w:val="00A75141"/>
    <w:rsid w:val="00A75345"/>
    <w:rsid w:val="00A7545C"/>
    <w:rsid w:val="00A754ED"/>
    <w:rsid w:val="00A756AD"/>
    <w:rsid w:val="00A758A5"/>
    <w:rsid w:val="00A75C7D"/>
    <w:rsid w:val="00A75D3D"/>
    <w:rsid w:val="00A75FFB"/>
    <w:rsid w:val="00A763C4"/>
    <w:rsid w:val="00A7645D"/>
    <w:rsid w:val="00A7655A"/>
    <w:rsid w:val="00A76683"/>
    <w:rsid w:val="00A76877"/>
    <w:rsid w:val="00A76B70"/>
    <w:rsid w:val="00A76EC8"/>
    <w:rsid w:val="00A77466"/>
    <w:rsid w:val="00A77468"/>
    <w:rsid w:val="00A774B8"/>
    <w:rsid w:val="00A775A3"/>
    <w:rsid w:val="00A776A3"/>
    <w:rsid w:val="00A77A58"/>
    <w:rsid w:val="00A77C0D"/>
    <w:rsid w:val="00A77FED"/>
    <w:rsid w:val="00A80098"/>
    <w:rsid w:val="00A800B1"/>
    <w:rsid w:val="00A80206"/>
    <w:rsid w:val="00A8050C"/>
    <w:rsid w:val="00A80817"/>
    <w:rsid w:val="00A808DC"/>
    <w:rsid w:val="00A809BE"/>
    <w:rsid w:val="00A80A1F"/>
    <w:rsid w:val="00A80B1C"/>
    <w:rsid w:val="00A80BA8"/>
    <w:rsid w:val="00A80D0A"/>
    <w:rsid w:val="00A80E34"/>
    <w:rsid w:val="00A80F0F"/>
    <w:rsid w:val="00A818C4"/>
    <w:rsid w:val="00A818F8"/>
    <w:rsid w:val="00A81A00"/>
    <w:rsid w:val="00A81BF1"/>
    <w:rsid w:val="00A81E7D"/>
    <w:rsid w:val="00A8205E"/>
    <w:rsid w:val="00A822B2"/>
    <w:rsid w:val="00A8240D"/>
    <w:rsid w:val="00A8255E"/>
    <w:rsid w:val="00A82574"/>
    <w:rsid w:val="00A8262B"/>
    <w:rsid w:val="00A82925"/>
    <w:rsid w:val="00A82DC5"/>
    <w:rsid w:val="00A82E32"/>
    <w:rsid w:val="00A82E84"/>
    <w:rsid w:val="00A83517"/>
    <w:rsid w:val="00A836A4"/>
    <w:rsid w:val="00A8379A"/>
    <w:rsid w:val="00A8393F"/>
    <w:rsid w:val="00A839E6"/>
    <w:rsid w:val="00A83A04"/>
    <w:rsid w:val="00A841B9"/>
    <w:rsid w:val="00A842B9"/>
    <w:rsid w:val="00A842CF"/>
    <w:rsid w:val="00A845C5"/>
    <w:rsid w:val="00A847F0"/>
    <w:rsid w:val="00A849D8"/>
    <w:rsid w:val="00A84AB7"/>
    <w:rsid w:val="00A84C4B"/>
    <w:rsid w:val="00A84FBB"/>
    <w:rsid w:val="00A85143"/>
    <w:rsid w:val="00A852DE"/>
    <w:rsid w:val="00A85345"/>
    <w:rsid w:val="00A85646"/>
    <w:rsid w:val="00A85AE5"/>
    <w:rsid w:val="00A85C79"/>
    <w:rsid w:val="00A85F86"/>
    <w:rsid w:val="00A86220"/>
    <w:rsid w:val="00A86289"/>
    <w:rsid w:val="00A863BC"/>
    <w:rsid w:val="00A8665E"/>
    <w:rsid w:val="00A8674C"/>
    <w:rsid w:val="00A86B00"/>
    <w:rsid w:val="00A86DD2"/>
    <w:rsid w:val="00A86F8B"/>
    <w:rsid w:val="00A87080"/>
    <w:rsid w:val="00A871A3"/>
    <w:rsid w:val="00A8747A"/>
    <w:rsid w:val="00A876D0"/>
    <w:rsid w:val="00A87707"/>
    <w:rsid w:val="00A877CE"/>
    <w:rsid w:val="00A87B67"/>
    <w:rsid w:val="00A87BCD"/>
    <w:rsid w:val="00A87C11"/>
    <w:rsid w:val="00A9000D"/>
    <w:rsid w:val="00A90052"/>
    <w:rsid w:val="00A901DF"/>
    <w:rsid w:val="00A9030C"/>
    <w:rsid w:val="00A907F7"/>
    <w:rsid w:val="00A909B6"/>
    <w:rsid w:val="00A90A8C"/>
    <w:rsid w:val="00A90B68"/>
    <w:rsid w:val="00A90B78"/>
    <w:rsid w:val="00A90BEE"/>
    <w:rsid w:val="00A90D4E"/>
    <w:rsid w:val="00A90E1E"/>
    <w:rsid w:val="00A90F91"/>
    <w:rsid w:val="00A90FB4"/>
    <w:rsid w:val="00A910DA"/>
    <w:rsid w:val="00A91384"/>
    <w:rsid w:val="00A91497"/>
    <w:rsid w:val="00A915AB"/>
    <w:rsid w:val="00A915DE"/>
    <w:rsid w:val="00A916E9"/>
    <w:rsid w:val="00A9183C"/>
    <w:rsid w:val="00A919D6"/>
    <w:rsid w:val="00A91DA2"/>
    <w:rsid w:val="00A91E21"/>
    <w:rsid w:val="00A92200"/>
    <w:rsid w:val="00A924DA"/>
    <w:rsid w:val="00A924E3"/>
    <w:rsid w:val="00A9283D"/>
    <w:rsid w:val="00A92C3D"/>
    <w:rsid w:val="00A93557"/>
    <w:rsid w:val="00A938E5"/>
    <w:rsid w:val="00A93932"/>
    <w:rsid w:val="00A93E28"/>
    <w:rsid w:val="00A93F4B"/>
    <w:rsid w:val="00A93FC2"/>
    <w:rsid w:val="00A94011"/>
    <w:rsid w:val="00A94182"/>
    <w:rsid w:val="00A942BA"/>
    <w:rsid w:val="00A9436E"/>
    <w:rsid w:val="00A948E0"/>
    <w:rsid w:val="00A948F8"/>
    <w:rsid w:val="00A949D2"/>
    <w:rsid w:val="00A94CDC"/>
    <w:rsid w:val="00A94EAF"/>
    <w:rsid w:val="00A94EFE"/>
    <w:rsid w:val="00A9506D"/>
    <w:rsid w:val="00A95200"/>
    <w:rsid w:val="00A9528D"/>
    <w:rsid w:val="00A9559C"/>
    <w:rsid w:val="00A955CE"/>
    <w:rsid w:val="00A95B1D"/>
    <w:rsid w:val="00A95DD5"/>
    <w:rsid w:val="00A9609F"/>
    <w:rsid w:val="00A961F8"/>
    <w:rsid w:val="00A964D5"/>
    <w:rsid w:val="00A964E8"/>
    <w:rsid w:val="00A96724"/>
    <w:rsid w:val="00A967C1"/>
    <w:rsid w:val="00A96A4E"/>
    <w:rsid w:val="00A96B57"/>
    <w:rsid w:val="00A96FF0"/>
    <w:rsid w:val="00A97593"/>
    <w:rsid w:val="00A9770E"/>
    <w:rsid w:val="00A9777B"/>
    <w:rsid w:val="00A977A0"/>
    <w:rsid w:val="00A97A20"/>
    <w:rsid w:val="00A97C74"/>
    <w:rsid w:val="00A97CA5"/>
    <w:rsid w:val="00A97D4C"/>
    <w:rsid w:val="00AA02EC"/>
    <w:rsid w:val="00AA0441"/>
    <w:rsid w:val="00AA06C5"/>
    <w:rsid w:val="00AA06CC"/>
    <w:rsid w:val="00AA094A"/>
    <w:rsid w:val="00AA0B93"/>
    <w:rsid w:val="00AA0C4E"/>
    <w:rsid w:val="00AA1008"/>
    <w:rsid w:val="00AA1160"/>
    <w:rsid w:val="00AA12CB"/>
    <w:rsid w:val="00AA15D2"/>
    <w:rsid w:val="00AA1768"/>
    <w:rsid w:val="00AA17E6"/>
    <w:rsid w:val="00AA1AA6"/>
    <w:rsid w:val="00AA1AAC"/>
    <w:rsid w:val="00AA1C25"/>
    <w:rsid w:val="00AA1E7C"/>
    <w:rsid w:val="00AA1F09"/>
    <w:rsid w:val="00AA21C0"/>
    <w:rsid w:val="00AA21C9"/>
    <w:rsid w:val="00AA23E2"/>
    <w:rsid w:val="00AA24BA"/>
    <w:rsid w:val="00AA26C8"/>
    <w:rsid w:val="00AA2822"/>
    <w:rsid w:val="00AA2B8F"/>
    <w:rsid w:val="00AA2C74"/>
    <w:rsid w:val="00AA2D08"/>
    <w:rsid w:val="00AA2F6C"/>
    <w:rsid w:val="00AA3124"/>
    <w:rsid w:val="00AA31F8"/>
    <w:rsid w:val="00AA33E8"/>
    <w:rsid w:val="00AA34E3"/>
    <w:rsid w:val="00AA3625"/>
    <w:rsid w:val="00AA374D"/>
    <w:rsid w:val="00AA37A7"/>
    <w:rsid w:val="00AA3B74"/>
    <w:rsid w:val="00AA3C21"/>
    <w:rsid w:val="00AA3DD9"/>
    <w:rsid w:val="00AA3E65"/>
    <w:rsid w:val="00AA3EA0"/>
    <w:rsid w:val="00AA3FD7"/>
    <w:rsid w:val="00AA4173"/>
    <w:rsid w:val="00AA4186"/>
    <w:rsid w:val="00AA4306"/>
    <w:rsid w:val="00AA432B"/>
    <w:rsid w:val="00AA43E8"/>
    <w:rsid w:val="00AA44B1"/>
    <w:rsid w:val="00AA4A49"/>
    <w:rsid w:val="00AA4BE4"/>
    <w:rsid w:val="00AA54B9"/>
    <w:rsid w:val="00AA58B9"/>
    <w:rsid w:val="00AA596C"/>
    <w:rsid w:val="00AA5BE2"/>
    <w:rsid w:val="00AA6002"/>
    <w:rsid w:val="00AA63C9"/>
    <w:rsid w:val="00AA68B3"/>
    <w:rsid w:val="00AA6991"/>
    <w:rsid w:val="00AA69AA"/>
    <w:rsid w:val="00AA6C49"/>
    <w:rsid w:val="00AA6C65"/>
    <w:rsid w:val="00AA6DCA"/>
    <w:rsid w:val="00AA6E04"/>
    <w:rsid w:val="00AA741E"/>
    <w:rsid w:val="00AA7AE6"/>
    <w:rsid w:val="00AA7C65"/>
    <w:rsid w:val="00AA7D10"/>
    <w:rsid w:val="00AA7E61"/>
    <w:rsid w:val="00AB0649"/>
    <w:rsid w:val="00AB0F0A"/>
    <w:rsid w:val="00AB14B9"/>
    <w:rsid w:val="00AB1606"/>
    <w:rsid w:val="00AB1682"/>
    <w:rsid w:val="00AB19E8"/>
    <w:rsid w:val="00AB1A16"/>
    <w:rsid w:val="00AB2091"/>
    <w:rsid w:val="00AB225D"/>
    <w:rsid w:val="00AB2329"/>
    <w:rsid w:val="00AB24FF"/>
    <w:rsid w:val="00AB2526"/>
    <w:rsid w:val="00AB2532"/>
    <w:rsid w:val="00AB268C"/>
    <w:rsid w:val="00AB275F"/>
    <w:rsid w:val="00AB27EA"/>
    <w:rsid w:val="00AB286A"/>
    <w:rsid w:val="00AB294E"/>
    <w:rsid w:val="00AB29E3"/>
    <w:rsid w:val="00AB2D05"/>
    <w:rsid w:val="00AB2EB2"/>
    <w:rsid w:val="00AB325D"/>
    <w:rsid w:val="00AB3402"/>
    <w:rsid w:val="00AB372B"/>
    <w:rsid w:val="00AB3826"/>
    <w:rsid w:val="00AB3846"/>
    <w:rsid w:val="00AB3877"/>
    <w:rsid w:val="00AB3BD5"/>
    <w:rsid w:val="00AB3C26"/>
    <w:rsid w:val="00AB3C80"/>
    <w:rsid w:val="00AB3CEC"/>
    <w:rsid w:val="00AB3E84"/>
    <w:rsid w:val="00AB3F70"/>
    <w:rsid w:val="00AB4154"/>
    <w:rsid w:val="00AB4171"/>
    <w:rsid w:val="00AB4225"/>
    <w:rsid w:val="00AB4245"/>
    <w:rsid w:val="00AB442D"/>
    <w:rsid w:val="00AB4673"/>
    <w:rsid w:val="00AB489D"/>
    <w:rsid w:val="00AB48D3"/>
    <w:rsid w:val="00AB491E"/>
    <w:rsid w:val="00AB4979"/>
    <w:rsid w:val="00AB4A5C"/>
    <w:rsid w:val="00AB4BFA"/>
    <w:rsid w:val="00AB4DD7"/>
    <w:rsid w:val="00AB52DB"/>
    <w:rsid w:val="00AB5365"/>
    <w:rsid w:val="00AB5AAB"/>
    <w:rsid w:val="00AB5B4D"/>
    <w:rsid w:val="00AB5BFC"/>
    <w:rsid w:val="00AB5C0F"/>
    <w:rsid w:val="00AB5C7E"/>
    <w:rsid w:val="00AB62DB"/>
    <w:rsid w:val="00AB644B"/>
    <w:rsid w:val="00AB6775"/>
    <w:rsid w:val="00AB6C4E"/>
    <w:rsid w:val="00AB6E34"/>
    <w:rsid w:val="00AB6EF9"/>
    <w:rsid w:val="00AB72C9"/>
    <w:rsid w:val="00AB75FC"/>
    <w:rsid w:val="00AB768A"/>
    <w:rsid w:val="00AB7724"/>
    <w:rsid w:val="00AB780B"/>
    <w:rsid w:val="00AB791D"/>
    <w:rsid w:val="00AB7DF3"/>
    <w:rsid w:val="00AB7F96"/>
    <w:rsid w:val="00AC0139"/>
    <w:rsid w:val="00AC0148"/>
    <w:rsid w:val="00AC0179"/>
    <w:rsid w:val="00AC0208"/>
    <w:rsid w:val="00AC0287"/>
    <w:rsid w:val="00AC0646"/>
    <w:rsid w:val="00AC0886"/>
    <w:rsid w:val="00AC0A16"/>
    <w:rsid w:val="00AC138D"/>
    <w:rsid w:val="00AC14F3"/>
    <w:rsid w:val="00AC17A3"/>
    <w:rsid w:val="00AC19F7"/>
    <w:rsid w:val="00AC1EA5"/>
    <w:rsid w:val="00AC1FFA"/>
    <w:rsid w:val="00AC2207"/>
    <w:rsid w:val="00AC22F9"/>
    <w:rsid w:val="00AC23B3"/>
    <w:rsid w:val="00AC2565"/>
    <w:rsid w:val="00AC26DD"/>
    <w:rsid w:val="00AC28FE"/>
    <w:rsid w:val="00AC297B"/>
    <w:rsid w:val="00AC2D31"/>
    <w:rsid w:val="00AC2F41"/>
    <w:rsid w:val="00AC3343"/>
    <w:rsid w:val="00AC35E2"/>
    <w:rsid w:val="00AC3862"/>
    <w:rsid w:val="00AC3948"/>
    <w:rsid w:val="00AC3D66"/>
    <w:rsid w:val="00AC3DCF"/>
    <w:rsid w:val="00AC4123"/>
    <w:rsid w:val="00AC451A"/>
    <w:rsid w:val="00AC478F"/>
    <w:rsid w:val="00AC4C2C"/>
    <w:rsid w:val="00AC4D70"/>
    <w:rsid w:val="00AC4DE1"/>
    <w:rsid w:val="00AC4ECE"/>
    <w:rsid w:val="00AC50BD"/>
    <w:rsid w:val="00AC537D"/>
    <w:rsid w:val="00AC552C"/>
    <w:rsid w:val="00AC580C"/>
    <w:rsid w:val="00AC5853"/>
    <w:rsid w:val="00AC5B6A"/>
    <w:rsid w:val="00AC5D29"/>
    <w:rsid w:val="00AC5DFE"/>
    <w:rsid w:val="00AC5E37"/>
    <w:rsid w:val="00AC6141"/>
    <w:rsid w:val="00AC63FE"/>
    <w:rsid w:val="00AC64EC"/>
    <w:rsid w:val="00AC652C"/>
    <w:rsid w:val="00AC654F"/>
    <w:rsid w:val="00AC6554"/>
    <w:rsid w:val="00AC6576"/>
    <w:rsid w:val="00AC6650"/>
    <w:rsid w:val="00AC66E7"/>
    <w:rsid w:val="00AC6761"/>
    <w:rsid w:val="00AC68D7"/>
    <w:rsid w:val="00AC6B78"/>
    <w:rsid w:val="00AC6D0B"/>
    <w:rsid w:val="00AC6D19"/>
    <w:rsid w:val="00AC6DC9"/>
    <w:rsid w:val="00AC6FA0"/>
    <w:rsid w:val="00AC70C0"/>
    <w:rsid w:val="00AC75BA"/>
    <w:rsid w:val="00AC769B"/>
    <w:rsid w:val="00AC7D6A"/>
    <w:rsid w:val="00AC7F08"/>
    <w:rsid w:val="00AD00FB"/>
    <w:rsid w:val="00AD02B7"/>
    <w:rsid w:val="00AD03D6"/>
    <w:rsid w:val="00AD0421"/>
    <w:rsid w:val="00AD04BD"/>
    <w:rsid w:val="00AD04C8"/>
    <w:rsid w:val="00AD04F5"/>
    <w:rsid w:val="00AD0593"/>
    <w:rsid w:val="00AD05B0"/>
    <w:rsid w:val="00AD08CB"/>
    <w:rsid w:val="00AD0B66"/>
    <w:rsid w:val="00AD0C52"/>
    <w:rsid w:val="00AD135F"/>
    <w:rsid w:val="00AD15DF"/>
    <w:rsid w:val="00AD1831"/>
    <w:rsid w:val="00AD18EE"/>
    <w:rsid w:val="00AD194B"/>
    <w:rsid w:val="00AD1E9C"/>
    <w:rsid w:val="00AD25AC"/>
    <w:rsid w:val="00AD2747"/>
    <w:rsid w:val="00AD28A0"/>
    <w:rsid w:val="00AD28A2"/>
    <w:rsid w:val="00AD2C5E"/>
    <w:rsid w:val="00AD2D4B"/>
    <w:rsid w:val="00AD2D58"/>
    <w:rsid w:val="00AD2E79"/>
    <w:rsid w:val="00AD301C"/>
    <w:rsid w:val="00AD3037"/>
    <w:rsid w:val="00AD3296"/>
    <w:rsid w:val="00AD32E3"/>
    <w:rsid w:val="00AD33BC"/>
    <w:rsid w:val="00AD3889"/>
    <w:rsid w:val="00AD391C"/>
    <w:rsid w:val="00AD3AD0"/>
    <w:rsid w:val="00AD3B55"/>
    <w:rsid w:val="00AD3FA1"/>
    <w:rsid w:val="00AD40C9"/>
    <w:rsid w:val="00AD49FA"/>
    <w:rsid w:val="00AD4A41"/>
    <w:rsid w:val="00AD4C26"/>
    <w:rsid w:val="00AD516D"/>
    <w:rsid w:val="00AD52BD"/>
    <w:rsid w:val="00AD566F"/>
    <w:rsid w:val="00AD596D"/>
    <w:rsid w:val="00AD5C37"/>
    <w:rsid w:val="00AD5DB5"/>
    <w:rsid w:val="00AD61A8"/>
    <w:rsid w:val="00AD6250"/>
    <w:rsid w:val="00AD67D6"/>
    <w:rsid w:val="00AD6B3E"/>
    <w:rsid w:val="00AD6FD2"/>
    <w:rsid w:val="00AD70E2"/>
    <w:rsid w:val="00AD7588"/>
    <w:rsid w:val="00AD760B"/>
    <w:rsid w:val="00AD7813"/>
    <w:rsid w:val="00AD78A0"/>
    <w:rsid w:val="00AD7993"/>
    <w:rsid w:val="00AD7AAB"/>
    <w:rsid w:val="00AD7C28"/>
    <w:rsid w:val="00AD7C88"/>
    <w:rsid w:val="00AD7CCB"/>
    <w:rsid w:val="00AD7DE1"/>
    <w:rsid w:val="00AD7DE3"/>
    <w:rsid w:val="00AE0261"/>
    <w:rsid w:val="00AE050B"/>
    <w:rsid w:val="00AE0962"/>
    <w:rsid w:val="00AE0A91"/>
    <w:rsid w:val="00AE0BE4"/>
    <w:rsid w:val="00AE0C48"/>
    <w:rsid w:val="00AE0FCB"/>
    <w:rsid w:val="00AE10DE"/>
    <w:rsid w:val="00AE1329"/>
    <w:rsid w:val="00AE133A"/>
    <w:rsid w:val="00AE18BD"/>
    <w:rsid w:val="00AE1B7D"/>
    <w:rsid w:val="00AE1C38"/>
    <w:rsid w:val="00AE2473"/>
    <w:rsid w:val="00AE253E"/>
    <w:rsid w:val="00AE2999"/>
    <w:rsid w:val="00AE2AAE"/>
    <w:rsid w:val="00AE2AEB"/>
    <w:rsid w:val="00AE2BE5"/>
    <w:rsid w:val="00AE2C29"/>
    <w:rsid w:val="00AE2FA2"/>
    <w:rsid w:val="00AE2FBA"/>
    <w:rsid w:val="00AE30A0"/>
    <w:rsid w:val="00AE3242"/>
    <w:rsid w:val="00AE3298"/>
    <w:rsid w:val="00AE36B4"/>
    <w:rsid w:val="00AE382A"/>
    <w:rsid w:val="00AE38F7"/>
    <w:rsid w:val="00AE3CF0"/>
    <w:rsid w:val="00AE4098"/>
    <w:rsid w:val="00AE4226"/>
    <w:rsid w:val="00AE4A04"/>
    <w:rsid w:val="00AE4ABB"/>
    <w:rsid w:val="00AE4CD3"/>
    <w:rsid w:val="00AE4EF7"/>
    <w:rsid w:val="00AE4F2B"/>
    <w:rsid w:val="00AE52DC"/>
    <w:rsid w:val="00AE5337"/>
    <w:rsid w:val="00AE53B1"/>
    <w:rsid w:val="00AE57EF"/>
    <w:rsid w:val="00AE5A7C"/>
    <w:rsid w:val="00AE5C95"/>
    <w:rsid w:val="00AE5F8F"/>
    <w:rsid w:val="00AE5FB9"/>
    <w:rsid w:val="00AE6090"/>
    <w:rsid w:val="00AE6236"/>
    <w:rsid w:val="00AE626C"/>
    <w:rsid w:val="00AE6583"/>
    <w:rsid w:val="00AE6630"/>
    <w:rsid w:val="00AE6724"/>
    <w:rsid w:val="00AE6BCD"/>
    <w:rsid w:val="00AE6D49"/>
    <w:rsid w:val="00AE6F97"/>
    <w:rsid w:val="00AE710C"/>
    <w:rsid w:val="00AE716C"/>
    <w:rsid w:val="00AE7170"/>
    <w:rsid w:val="00AE71A4"/>
    <w:rsid w:val="00AE7375"/>
    <w:rsid w:val="00AE76F3"/>
    <w:rsid w:val="00AE77D6"/>
    <w:rsid w:val="00AF0002"/>
    <w:rsid w:val="00AF0014"/>
    <w:rsid w:val="00AF0481"/>
    <w:rsid w:val="00AF0AEB"/>
    <w:rsid w:val="00AF0C58"/>
    <w:rsid w:val="00AF0CC8"/>
    <w:rsid w:val="00AF0E2F"/>
    <w:rsid w:val="00AF1079"/>
    <w:rsid w:val="00AF1207"/>
    <w:rsid w:val="00AF18BF"/>
    <w:rsid w:val="00AF1CB8"/>
    <w:rsid w:val="00AF1D5E"/>
    <w:rsid w:val="00AF1D81"/>
    <w:rsid w:val="00AF203B"/>
    <w:rsid w:val="00AF21E0"/>
    <w:rsid w:val="00AF2396"/>
    <w:rsid w:val="00AF2484"/>
    <w:rsid w:val="00AF24BB"/>
    <w:rsid w:val="00AF29F4"/>
    <w:rsid w:val="00AF2B18"/>
    <w:rsid w:val="00AF2BC0"/>
    <w:rsid w:val="00AF2C1C"/>
    <w:rsid w:val="00AF2CC5"/>
    <w:rsid w:val="00AF316B"/>
    <w:rsid w:val="00AF357A"/>
    <w:rsid w:val="00AF3C89"/>
    <w:rsid w:val="00AF3C95"/>
    <w:rsid w:val="00AF3F5E"/>
    <w:rsid w:val="00AF44FC"/>
    <w:rsid w:val="00AF46DD"/>
    <w:rsid w:val="00AF48A7"/>
    <w:rsid w:val="00AF49EA"/>
    <w:rsid w:val="00AF4F20"/>
    <w:rsid w:val="00AF4F66"/>
    <w:rsid w:val="00AF53DD"/>
    <w:rsid w:val="00AF5465"/>
    <w:rsid w:val="00AF5647"/>
    <w:rsid w:val="00AF568B"/>
    <w:rsid w:val="00AF56B7"/>
    <w:rsid w:val="00AF5923"/>
    <w:rsid w:val="00AF5A75"/>
    <w:rsid w:val="00AF5AFE"/>
    <w:rsid w:val="00AF6070"/>
    <w:rsid w:val="00AF62D4"/>
    <w:rsid w:val="00AF6532"/>
    <w:rsid w:val="00AF666D"/>
    <w:rsid w:val="00AF6776"/>
    <w:rsid w:val="00AF6804"/>
    <w:rsid w:val="00AF6873"/>
    <w:rsid w:val="00AF69E6"/>
    <w:rsid w:val="00AF6AA5"/>
    <w:rsid w:val="00AF6AB0"/>
    <w:rsid w:val="00AF6CEF"/>
    <w:rsid w:val="00AF6DE2"/>
    <w:rsid w:val="00AF6E7C"/>
    <w:rsid w:val="00AF70E0"/>
    <w:rsid w:val="00AF7210"/>
    <w:rsid w:val="00AF72E1"/>
    <w:rsid w:val="00AF7558"/>
    <w:rsid w:val="00AF7582"/>
    <w:rsid w:val="00AF7A3C"/>
    <w:rsid w:val="00AF7F53"/>
    <w:rsid w:val="00B00433"/>
    <w:rsid w:val="00B00643"/>
    <w:rsid w:val="00B00690"/>
    <w:rsid w:val="00B00AFA"/>
    <w:rsid w:val="00B0100F"/>
    <w:rsid w:val="00B01374"/>
    <w:rsid w:val="00B013AA"/>
    <w:rsid w:val="00B0158E"/>
    <w:rsid w:val="00B017CF"/>
    <w:rsid w:val="00B017D8"/>
    <w:rsid w:val="00B0187E"/>
    <w:rsid w:val="00B0194C"/>
    <w:rsid w:val="00B01A56"/>
    <w:rsid w:val="00B01C72"/>
    <w:rsid w:val="00B01E99"/>
    <w:rsid w:val="00B01F18"/>
    <w:rsid w:val="00B021E0"/>
    <w:rsid w:val="00B02271"/>
    <w:rsid w:val="00B02405"/>
    <w:rsid w:val="00B0241D"/>
    <w:rsid w:val="00B025A5"/>
    <w:rsid w:val="00B0297E"/>
    <w:rsid w:val="00B02D7C"/>
    <w:rsid w:val="00B03124"/>
    <w:rsid w:val="00B035BD"/>
    <w:rsid w:val="00B0383E"/>
    <w:rsid w:val="00B03852"/>
    <w:rsid w:val="00B038EA"/>
    <w:rsid w:val="00B03B76"/>
    <w:rsid w:val="00B03C53"/>
    <w:rsid w:val="00B03D71"/>
    <w:rsid w:val="00B04229"/>
    <w:rsid w:val="00B044C6"/>
    <w:rsid w:val="00B04765"/>
    <w:rsid w:val="00B047C8"/>
    <w:rsid w:val="00B04E06"/>
    <w:rsid w:val="00B04FF3"/>
    <w:rsid w:val="00B0521B"/>
    <w:rsid w:val="00B057B4"/>
    <w:rsid w:val="00B05AD9"/>
    <w:rsid w:val="00B05E26"/>
    <w:rsid w:val="00B06117"/>
    <w:rsid w:val="00B06278"/>
    <w:rsid w:val="00B069A8"/>
    <w:rsid w:val="00B06ADB"/>
    <w:rsid w:val="00B06CC6"/>
    <w:rsid w:val="00B06E1B"/>
    <w:rsid w:val="00B06F0B"/>
    <w:rsid w:val="00B070B9"/>
    <w:rsid w:val="00B0714F"/>
    <w:rsid w:val="00B0732C"/>
    <w:rsid w:val="00B07529"/>
    <w:rsid w:val="00B075AD"/>
    <w:rsid w:val="00B07876"/>
    <w:rsid w:val="00B0787B"/>
    <w:rsid w:val="00B07891"/>
    <w:rsid w:val="00B07980"/>
    <w:rsid w:val="00B07AFC"/>
    <w:rsid w:val="00B07B63"/>
    <w:rsid w:val="00B07C83"/>
    <w:rsid w:val="00B07DA6"/>
    <w:rsid w:val="00B10047"/>
    <w:rsid w:val="00B10219"/>
    <w:rsid w:val="00B104F5"/>
    <w:rsid w:val="00B1057B"/>
    <w:rsid w:val="00B10795"/>
    <w:rsid w:val="00B10875"/>
    <w:rsid w:val="00B10956"/>
    <w:rsid w:val="00B10DCD"/>
    <w:rsid w:val="00B10E0B"/>
    <w:rsid w:val="00B10E89"/>
    <w:rsid w:val="00B10F47"/>
    <w:rsid w:val="00B11203"/>
    <w:rsid w:val="00B11876"/>
    <w:rsid w:val="00B120C0"/>
    <w:rsid w:val="00B12305"/>
    <w:rsid w:val="00B1236D"/>
    <w:rsid w:val="00B124BB"/>
    <w:rsid w:val="00B12568"/>
    <w:rsid w:val="00B12647"/>
    <w:rsid w:val="00B12757"/>
    <w:rsid w:val="00B1287F"/>
    <w:rsid w:val="00B12922"/>
    <w:rsid w:val="00B12970"/>
    <w:rsid w:val="00B12A29"/>
    <w:rsid w:val="00B12AE5"/>
    <w:rsid w:val="00B12BBF"/>
    <w:rsid w:val="00B12F24"/>
    <w:rsid w:val="00B12F5A"/>
    <w:rsid w:val="00B134A2"/>
    <w:rsid w:val="00B135AD"/>
    <w:rsid w:val="00B1388F"/>
    <w:rsid w:val="00B138FA"/>
    <w:rsid w:val="00B1392B"/>
    <w:rsid w:val="00B13948"/>
    <w:rsid w:val="00B13AF4"/>
    <w:rsid w:val="00B13F63"/>
    <w:rsid w:val="00B14166"/>
    <w:rsid w:val="00B14196"/>
    <w:rsid w:val="00B1424C"/>
    <w:rsid w:val="00B1487F"/>
    <w:rsid w:val="00B14921"/>
    <w:rsid w:val="00B14956"/>
    <w:rsid w:val="00B149C2"/>
    <w:rsid w:val="00B14E80"/>
    <w:rsid w:val="00B14E8C"/>
    <w:rsid w:val="00B1501A"/>
    <w:rsid w:val="00B1508B"/>
    <w:rsid w:val="00B15244"/>
    <w:rsid w:val="00B153D5"/>
    <w:rsid w:val="00B15683"/>
    <w:rsid w:val="00B158D7"/>
    <w:rsid w:val="00B15B7C"/>
    <w:rsid w:val="00B15C7C"/>
    <w:rsid w:val="00B15CED"/>
    <w:rsid w:val="00B15E16"/>
    <w:rsid w:val="00B15EDE"/>
    <w:rsid w:val="00B160BA"/>
    <w:rsid w:val="00B1651F"/>
    <w:rsid w:val="00B166D4"/>
    <w:rsid w:val="00B16745"/>
    <w:rsid w:val="00B17009"/>
    <w:rsid w:val="00B17435"/>
    <w:rsid w:val="00B175E1"/>
    <w:rsid w:val="00B175E2"/>
    <w:rsid w:val="00B17922"/>
    <w:rsid w:val="00B179BB"/>
    <w:rsid w:val="00B17A43"/>
    <w:rsid w:val="00B17B32"/>
    <w:rsid w:val="00B17CBD"/>
    <w:rsid w:val="00B17F70"/>
    <w:rsid w:val="00B200FE"/>
    <w:rsid w:val="00B202AB"/>
    <w:rsid w:val="00B205BE"/>
    <w:rsid w:val="00B206CE"/>
    <w:rsid w:val="00B20DA0"/>
    <w:rsid w:val="00B20DB6"/>
    <w:rsid w:val="00B21420"/>
    <w:rsid w:val="00B2143B"/>
    <w:rsid w:val="00B2149A"/>
    <w:rsid w:val="00B2158E"/>
    <w:rsid w:val="00B2173C"/>
    <w:rsid w:val="00B21C73"/>
    <w:rsid w:val="00B21DED"/>
    <w:rsid w:val="00B21FAC"/>
    <w:rsid w:val="00B222CA"/>
    <w:rsid w:val="00B2231F"/>
    <w:rsid w:val="00B223DF"/>
    <w:rsid w:val="00B22493"/>
    <w:rsid w:val="00B224A8"/>
    <w:rsid w:val="00B229BB"/>
    <w:rsid w:val="00B22C57"/>
    <w:rsid w:val="00B23142"/>
    <w:rsid w:val="00B2360C"/>
    <w:rsid w:val="00B23832"/>
    <w:rsid w:val="00B23A41"/>
    <w:rsid w:val="00B23EFF"/>
    <w:rsid w:val="00B23F6D"/>
    <w:rsid w:val="00B244B4"/>
    <w:rsid w:val="00B24565"/>
    <w:rsid w:val="00B245B1"/>
    <w:rsid w:val="00B245CF"/>
    <w:rsid w:val="00B24765"/>
    <w:rsid w:val="00B2485A"/>
    <w:rsid w:val="00B24B82"/>
    <w:rsid w:val="00B24FBC"/>
    <w:rsid w:val="00B250BF"/>
    <w:rsid w:val="00B2569F"/>
    <w:rsid w:val="00B25863"/>
    <w:rsid w:val="00B25AB2"/>
    <w:rsid w:val="00B26305"/>
    <w:rsid w:val="00B26A62"/>
    <w:rsid w:val="00B26AD4"/>
    <w:rsid w:val="00B26B52"/>
    <w:rsid w:val="00B26CBA"/>
    <w:rsid w:val="00B26E98"/>
    <w:rsid w:val="00B26F77"/>
    <w:rsid w:val="00B27011"/>
    <w:rsid w:val="00B270F6"/>
    <w:rsid w:val="00B27140"/>
    <w:rsid w:val="00B27464"/>
    <w:rsid w:val="00B27582"/>
    <w:rsid w:val="00B2767E"/>
    <w:rsid w:val="00B276DC"/>
    <w:rsid w:val="00B27922"/>
    <w:rsid w:val="00B27A17"/>
    <w:rsid w:val="00B27ACB"/>
    <w:rsid w:val="00B27ACE"/>
    <w:rsid w:val="00B27BB5"/>
    <w:rsid w:val="00B3004E"/>
    <w:rsid w:val="00B300E5"/>
    <w:rsid w:val="00B30238"/>
    <w:rsid w:val="00B3044D"/>
    <w:rsid w:val="00B3050B"/>
    <w:rsid w:val="00B307F2"/>
    <w:rsid w:val="00B3082A"/>
    <w:rsid w:val="00B30A60"/>
    <w:rsid w:val="00B30B20"/>
    <w:rsid w:val="00B30D50"/>
    <w:rsid w:val="00B30EA5"/>
    <w:rsid w:val="00B310C4"/>
    <w:rsid w:val="00B314D1"/>
    <w:rsid w:val="00B31748"/>
    <w:rsid w:val="00B3176A"/>
    <w:rsid w:val="00B3184D"/>
    <w:rsid w:val="00B31BA2"/>
    <w:rsid w:val="00B31C36"/>
    <w:rsid w:val="00B31D68"/>
    <w:rsid w:val="00B31E4C"/>
    <w:rsid w:val="00B31F3C"/>
    <w:rsid w:val="00B3287A"/>
    <w:rsid w:val="00B32C2F"/>
    <w:rsid w:val="00B33139"/>
    <w:rsid w:val="00B33663"/>
    <w:rsid w:val="00B336C5"/>
    <w:rsid w:val="00B33765"/>
    <w:rsid w:val="00B33B3A"/>
    <w:rsid w:val="00B33D63"/>
    <w:rsid w:val="00B33D84"/>
    <w:rsid w:val="00B34181"/>
    <w:rsid w:val="00B34227"/>
    <w:rsid w:val="00B3429A"/>
    <w:rsid w:val="00B3447A"/>
    <w:rsid w:val="00B3450B"/>
    <w:rsid w:val="00B353BF"/>
    <w:rsid w:val="00B358F0"/>
    <w:rsid w:val="00B35C30"/>
    <w:rsid w:val="00B35CB1"/>
    <w:rsid w:val="00B36343"/>
    <w:rsid w:val="00B36423"/>
    <w:rsid w:val="00B36523"/>
    <w:rsid w:val="00B3655F"/>
    <w:rsid w:val="00B36620"/>
    <w:rsid w:val="00B3686A"/>
    <w:rsid w:val="00B36D11"/>
    <w:rsid w:val="00B36DAC"/>
    <w:rsid w:val="00B36FC7"/>
    <w:rsid w:val="00B37033"/>
    <w:rsid w:val="00B370F3"/>
    <w:rsid w:val="00B3710D"/>
    <w:rsid w:val="00B372CF"/>
    <w:rsid w:val="00B3745E"/>
    <w:rsid w:val="00B3759B"/>
    <w:rsid w:val="00B37610"/>
    <w:rsid w:val="00B37ABF"/>
    <w:rsid w:val="00B37B27"/>
    <w:rsid w:val="00B37B74"/>
    <w:rsid w:val="00B37BA4"/>
    <w:rsid w:val="00B403D6"/>
    <w:rsid w:val="00B4072C"/>
    <w:rsid w:val="00B4095A"/>
    <w:rsid w:val="00B40BBE"/>
    <w:rsid w:val="00B40CAF"/>
    <w:rsid w:val="00B40D2F"/>
    <w:rsid w:val="00B40DBE"/>
    <w:rsid w:val="00B4122C"/>
    <w:rsid w:val="00B412B6"/>
    <w:rsid w:val="00B4134D"/>
    <w:rsid w:val="00B4139F"/>
    <w:rsid w:val="00B41529"/>
    <w:rsid w:val="00B4194F"/>
    <w:rsid w:val="00B41D31"/>
    <w:rsid w:val="00B41E58"/>
    <w:rsid w:val="00B41E8B"/>
    <w:rsid w:val="00B4208C"/>
    <w:rsid w:val="00B4208F"/>
    <w:rsid w:val="00B423E2"/>
    <w:rsid w:val="00B42763"/>
    <w:rsid w:val="00B428E8"/>
    <w:rsid w:val="00B429BA"/>
    <w:rsid w:val="00B42C3C"/>
    <w:rsid w:val="00B42D85"/>
    <w:rsid w:val="00B42E79"/>
    <w:rsid w:val="00B42F33"/>
    <w:rsid w:val="00B42F52"/>
    <w:rsid w:val="00B433DE"/>
    <w:rsid w:val="00B433F4"/>
    <w:rsid w:val="00B4369C"/>
    <w:rsid w:val="00B437B3"/>
    <w:rsid w:val="00B437BB"/>
    <w:rsid w:val="00B43D6A"/>
    <w:rsid w:val="00B43D7F"/>
    <w:rsid w:val="00B43D99"/>
    <w:rsid w:val="00B4407D"/>
    <w:rsid w:val="00B44218"/>
    <w:rsid w:val="00B44444"/>
    <w:rsid w:val="00B44A2B"/>
    <w:rsid w:val="00B44A61"/>
    <w:rsid w:val="00B44B73"/>
    <w:rsid w:val="00B44C72"/>
    <w:rsid w:val="00B44D5B"/>
    <w:rsid w:val="00B44D99"/>
    <w:rsid w:val="00B4516E"/>
    <w:rsid w:val="00B45212"/>
    <w:rsid w:val="00B45389"/>
    <w:rsid w:val="00B4539C"/>
    <w:rsid w:val="00B4560F"/>
    <w:rsid w:val="00B45620"/>
    <w:rsid w:val="00B45658"/>
    <w:rsid w:val="00B456B4"/>
    <w:rsid w:val="00B457E2"/>
    <w:rsid w:val="00B45836"/>
    <w:rsid w:val="00B458C2"/>
    <w:rsid w:val="00B45BDF"/>
    <w:rsid w:val="00B45CE3"/>
    <w:rsid w:val="00B45D34"/>
    <w:rsid w:val="00B45E21"/>
    <w:rsid w:val="00B4610E"/>
    <w:rsid w:val="00B46361"/>
    <w:rsid w:val="00B46725"/>
    <w:rsid w:val="00B4690A"/>
    <w:rsid w:val="00B47058"/>
    <w:rsid w:val="00B4712F"/>
    <w:rsid w:val="00B4717F"/>
    <w:rsid w:val="00B4746E"/>
    <w:rsid w:val="00B47788"/>
    <w:rsid w:val="00B4780B"/>
    <w:rsid w:val="00B47AF6"/>
    <w:rsid w:val="00B47F21"/>
    <w:rsid w:val="00B47FA7"/>
    <w:rsid w:val="00B508AA"/>
    <w:rsid w:val="00B508D5"/>
    <w:rsid w:val="00B50B9A"/>
    <w:rsid w:val="00B50D8F"/>
    <w:rsid w:val="00B50DFF"/>
    <w:rsid w:val="00B50F32"/>
    <w:rsid w:val="00B512C9"/>
    <w:rsid w:val="00B51B6D"/>
    <w:rsid w:val="00B51E7A"/>
    <w:rsid w:val="00B51F7F"/>
    <w:rsid w:val="00B52051"/>
    <w:rsid w:val="00B5221E"/>
    <w:rsid w:val="00B5248C"/>
    <w:rsid w:val="00B52498"/>
    <w:rsid w:val="00B52506"/>
    <w:rsid w:val="00B52625"/>
    <w:rsid w:val="00B526A3"/>
    <w:rsid w:val="00B52979"/>
    <w:rsid w:val="00B52D73"/>
    <w:rsid w:val="00B53063"/>
    <w:rsid w:val="00B53089"/>
    <w:rsid w:val="00B530B9"/>
    <w:rsid w:val="00B533C7"/>
    <w:rsid w:val="00B535D1"/>
    <w:rsid w:val="00B535EA"/>
    <w:rsid w:val="00B5361C"/>
    <w:rsid w:val="00B53682"/>
    <w:rsid w:val="00B538B9"/>
    <w:rsid w:val="00B53EE2"/>
    <w:rsid w:val="00B54457"/>
    <w:rsid w:val="00B54531"/>
    <w:rsid w:val="00B547F6"/>
    <w:rsid w:val="00B54E1B"/>
    <w:rsid w:val="00B54E6B"/>
    <w:rsid w:val="00B54FAF"/>
    <w:rsid w:val="00B55189"/>
    <w:rsid w:val="00B55347"/>
    <w:rsid w:val="00B55496"/>
    <w:rsid w:val="00B55530"/>
    <w:rsid w:val="00B5596C"/>
    <w:rsid w:val="00B55A37"/>
    <w:rsid w:val="00B55AF8"/>
    <w:rsid w:val="00B55BE3"/>
    <w:rsid w:val="00B55E1C"/>
    <w:rsid w:val="00B55ECA"/>
    <w:rsid w:val="00B55EFA"/>
    <w:rsid w:val="00B55F38"/>
    <w:rsid w:val="00B56271"/>
    <w:rsid w:val="00B563AC"/>
    <w:rsid w:val="00B56676"/>
    <w:rsid w:val="00B5674D"/>
    <w:rsid w:val="00B56A21"/>
    <w:rsid w:val="00B56CB8"/>
    <w:rsid w:val="00B56D3B"/>
    <w:rsid w:val="00B56E85"/>
    <w:rsid w:val="00B56FB8"/>
    <w:rsid w:val="00B572F8"/>
    <w:rsid w:val="00B573BF"/>
    <w:rsid w:val="00B575F9"/>
    <w:rsid w:val="00B578F2"/>
    <w:rsid w:val="00B57901"/>
    <w:rsid w:val="00B57B00"/>
    <w:rsid w:val="00B57BB7"/>
    <w:rsid w:val="00B57BDF"/>
    <w:rsid w:val="00B57E69"/>
    <w:rsid w:val="00B601AA"/>
    <w:rsid w:val="00B60269"/>
    <w:rsid w:val="00B609F3"/>
    <w:rsid w:val="00B60BAC"/>
    <w:rsid w:val="00B60C53"/>
    <w:rsid w:val="00B60DC1"/>
    <w:rsid w:val="00B60F9D"/>
    <w:rsid w:val="00B61925"/>
    <w:rsid w:val="00B61B16"/>
    <w:rsid w:val="00B61F39"/>
    <w:rsid w:val="00B61FEF"/>
    <w:rsid w:val="00B61FFB"/>
    <w:rsid w:val="00B62003"/>
    <w:rsid w:val="00B62110"/>
    <w:rsid w:val="00B62425"/>
    <w:rsid w:val="00B6295F"/>
    <w:rsid w:val="00B62BAF"/>
    <w:rsid w:val="00B637D4"/>
    <w:rsid w:val="00B639AB"/>
    <w:rsid w:val="00B63B96"/>
    <w:rsid w:val="00B63CB6"/>
    <w:rsid w:val="00B63F44"/>
    <w:rsid w:val="00B64024"/>
    <w:rsid w:val="00B6404F"/>
    <w:rsid w:val="00B644ED"/>
    <w:rsid w:val="00B6473B"/>
    <w:rsid w:val="00B64CAC"/>
    <w:rsid w:val="00B64CD9"/>
    <w:rsid w:val="00B64D59"/>
    <w:rsid w:val="00B64E56"/>
    <w:rsid w:val="00B65160"/>
    <w:rsid w:val="00B653BC"/>
    <w:rsid w:val="00B6549C"/>
    <w:rsid w:val="00B6553F"/>
    <w:rsid w:val="00B6561B"/>
    <w:rsid w:val="00B6566B"/>
    <w:rsid w:val="00B65C8D"/>
    <w:rsid w:val="00B65DA8"/>
    <w:rsid w:val="00B65EFE"/>
    <w:rsid w:val="00B6628C"/>
    <w:rsid w:val="00B665A3"/>
    <w:rsid w:val="00B66B68"/>
    <w:rsid w:val="00B66B90"/>
    <w:rsid w:val="00B66C68"/>
    <w:rsid w:val="00B670BF"/>
    <w:rsid w:val="00B670E1"/>
    <w:rsid w:val="00B6740B"/>
    <w:rsid w:val="00B674B6"/>
    <w:rsid w:val="00B67784"/>
    <w:rsid w:val="00B6793E"/>
    <w:rsid w:val="00B67A58"/>
    <w:rsid w:val="00B67AA5"/>
    <w:rsid w:val="00B67E5D"/>
    <w:rsid w:val="00B67EFA"/>
    <w:rsid w:val="00B7023B"/>
    <w:rsid w:val="00B70260"/>
    <w:rsid w:val="00B702FF"/>
    <w:rsid w:val="00B70401"/>
    <w:rsid w:val="00B70436"/>
    <w:rsid w:val="00B70562"/>
    <w:rsid w:val="00B70848"/>
    <w:rsid w:val="00B70BBC"/>
    <w:rsid w:val="00B70D3B"/>
    <w:rsid w:val="00B70FB8"/>
    <w:rsid w:val="00B71060"/>
    <w:rsid w:val="00B71320"/>
    <w:rsid w:val="00B7189F"/>
    <w:rsid w:val="00B71A99"/>
    <w:rsid w:val="00B71B3E"/>
    <w:rsid w:val="00B71BB3"/>
    <w:rsid w:val="00B71DC6"/>
    <w:rsid w:val="00B7210F"/>
    <w:rsid w:val="00B72791"/>
    <w:rsid w:val="00B72A34"/>
    <w:rsid w:val="00B72D66"/>
    <w:rsid w:val="00B732A3"/>
    <w:rsid w:val="00B73397"/>
    <w:rsid w:val="00B7375E"/>
    <w:rsid w:val="00B7377D"/>
    <w:rsid w:val="00B739CC"/>
    <w:rsid w:val="00B73A17"/>
    <w:rsid w:val="00B73A2E"/>
    <w:rsid w:val="00B73B30"/>
    <w:rsid w:val="00B73D97"/>
    <w:rsid w:val="00B740EF"/>
    <w:rsid w:val="00B74861"/>
    <w:rsid w:val="00B74B2A"/>
    <w:rsid w:val="00B74B7C"/>
    <w:rsid w:val="00B74E63"/>
    <w:rsid w:val="00B75123"/>
    <w:rsid w:val="00B7562B"/>
    <w:rsid w:val="00B757F5"/>
    <w:rsid w:val="00B75841"/>
    <w:rsid w:val="00B7593A"/>
    <w:rsid w:val="00B75A06"/>
    <w:rsid w:val="00B75B3A"/>
    <w:rsid w:val="00B75B80"/>
    <w:rsid w:val="00B75C14"/>
    <w:rsid w:val="00B75D1F"/>
    <w:rsid w:val="00B76475"/>
    <w:rsid w:val="00B76499"/>
    <w:rsid w:val="00B765CC"/>
    <w:rsid w:val="00B7681C"/>
    <w:rsid w:val="00B76A62"/>
    <w:rsid w:val="00B76C40"/>
    <w:rsid w:val="00B76CA9"/>
    <w:rsid w:val="00B76E62"/>
    <w:rsid w:val="00B76F05"/>
    <w:rsid w:val="00B76F53"/>
    <w:rsid w:val="00B76FAE"/>
    <w:rsid w:val="00B7732A"/>
    <w:rsid w:val="00B77338"/>
    <w:rsid w:val="00B773B2"/>
    <w:rsid w:val="00B773FD"/>
    <w:rsid w:val="00B77535"/>
    <w:rsid w:val="00B77603"/>
    <w:rsid w:val="00B778CB"/>
    <w:rsid w:val="00B77AD7"/>
    <w:rsid w:val="00B77BC8"/>
    <w:rsid w:val="00B77BCA"/>
    <w:rsid w:val="00B77C75"/>
    <w:rsid w:val="00B77F09"/>
    <w:rsid w:val="00B80036"/>
    <w:rsid w:val="00B8027E"/>
    <w:rsid w:val="00B802ED"/>
    <w:rsid w:val="00B80400"/>
    <w:rsid w:val="00B80444"/>
    <w:rsid w:val="00B80545"/>
    <w:rsid w:val="00B808C5"/>
    <w:rsid w:val="00B80BE4"/>
    <w:rsid w:val="00B80CA4"/>
    <w:rsid w:val="00B80CD3"/>
    <w:rsid w:val="00B80D0C"/>
    <w:rsid w:val="00B8103E"/>
    <w:rsid w:val="00B81430"/>
    <w:rsid w:val="00B8145D"/>
    <w:rsid w:val="00B81AA9"/>
    <w:rsid w:val="00B81C9D"/>
    <w:rsid w:val="00B81EC8"/>
    <w:rsid w:val="00B82061"/>
    <w:rsid w:val="00B8248A"/>
    <w:rsid w:val="00B82664"/>
    <w:rsid w:val="00B8267B"/>
    <w:rsid w:val="00B82A0A"/>
    <w:rsid w:val="00B82AEC"/>
    <w:rsid w:val="00B82E6F"/>
    <w:rsid w:val="00B82EA0"/>
    <w:rsid w:val="00B82FA9"/>
    <w:rsid w:val="00B83024"/>
    <w:rsid w:val="00B8359C"/>
    <w:rsid w:val="00B836F9"/>
    <w:rsid w:val="00B83743"/>
    <w:rsid w:val="00B8374F"/>
    <w:rsid w:val="00B83BCF"/>
    <w:rsid w:val="00B83E0A"/>
    <w:rsid w:val="00B83F43"/>
    <w:rsid w:val="00B8438B"/>
    <w:rsid w:val="00B84796"/>
    <w:rsid w:val="00B84927"/>
    <w:rsid w:val="00B84996"/>
    <w:rsid w:val="00B84FD8"/>
    <w:rsid w:val="00B8504C"/>
    <w:rsid w:val="00B854CB"/>
    <w:rsid w:val="00B862EF"/>
    <w:rsid w:val="00B862FE"/>
    <w:rsid w:val="00B86500"/>
    <w:rsid w:val="00B86551"/>
    <w:rsid w:val="00B8657B"/>
    <w:rsid w:val="00B86875"/>
    <w:rsid w:val="00B8691D"/>
    <w:rsid w:val="00B86992"/>
    <w:rsid w:val="00B86A54"/>
    <w:rsid w:val="00B86C80"/>
    <w:rsid w:val="00B86F3E"/>
    <w:rsid w:val="00B87033"/>
    <w:rsid w:val="00B870F1"/>
    <w:rsid w:val="00B871B0"/>
    <w:rsid w:val="00B87363"/>
    <w:rsid w:val="00B8751C"/>
    <w:rsid w:val="00B876CB"/>
    <w:rsid w:val="00B8775E"/>
    <w:rsid w:val="00B878A8"/>
    <w:rsid w:val="00B87A2F"/>
    <w:rsid w:val="00B90045"/>
    <w:rsid w:val="00B902C1"/>
    <w:rsid w:val="00B905AA"/>
    <w:rsid w:val="00B905E7"/>
    <w:rsid w:val="00B90768"/>
    <w:rsid w:val="00B907C9"/>
    <w:rsid w:val="00B90893"/>
    <w:rsid w:val="00B909D0"/>
    <w:rsid w:val="00B90D78"/>
    <w:rsid w:val="00B91580"/>
    <w:rsid w:val="00B9168D"/>
    <w:rsid w:val="00B9172A"/>
    <w:rsid w:val="00B91993"/>
    <w:rsid w:val="00B91EE5"/>
    <w:rsid w:val="00B92041"/>
    <w:rsid w:val="00B92056"/>
    <w:rsid w:val="00B92411"/>
    <w:rsid w:val="00B927B5"/>
    <w:rsid w:val="00B92A23"/>
    <w:rsid w:val="00B92A96"/>
    <w:rsid w:val="00B92BF0"/>
    <w:rsid w:val="00B9310A"/>
    <w:rsid w:val="00B9359C"/>
    <w:rsid w:val="00B93847"/>
    <w:rsid w:val="00B93856"/>
    <w:rsid w:val="00B93B79"/>
    <w:rsid w:val="00B93FEB"/>
    <w:rsid w:val="00B94113"/>
    <w:rsid w:val="00B942BD"/>
    <w:rsid w:val="00B94515"/>
    <w:rsid w:val="00B94841"/>
    <w:rsid w:val="00B94933"/>
    <w:rsid w:val="00B94A33"/>
    <w:rsid w:val="00B94F63"/>
    <w:rsid w:val="00B94F77"/>
    <w:rsid w:val="00B95327"/>
    <w:rsid w:val="00B95B7D"/>
    <w:rsid w:val="00B95BB5"/>
    <w:rsid w:val="00B95D29"/>
    <w:rsid w:val="00B95D37"/>
    <w:rsid w:val="00B95FA4"/>
    <w:rsid w:val="00B9611C"/>
    <w:rsid w:val="00B96699"/>
    <w:rsid w:val="00B966A1"/>
    <w:rsid w:val="00B9674B"/>
    <w:rsid w:val="00B968D3"/>
    <w:rsid w:val="00B9723D"/>
    <w:rsid w:val="00B972AA"/>
    <w:rsid w:val="00B97493"/>
    <w:rsid w:val="00B9762E"/>
    <w:rsid w:val="00B97745"/>
    <w:rsid w:val="00B97989"/>
    <w:rsid w:val="00B97A26"/>
    <w:rsid w:val="00B97AFE"/>
    <w:rsid w:val="00B97B24"/>
    <w:rsid w:val="00B97B88"/>
    <w:rsid w:val="00B97B8F"/>
    <w:rsid w:val="00B97BAB"/>
    <w:rsid w:val="00B97C5F"/>
    <w:rsid w:val="00BA0307"/>
    <w:rsid w:val="00BA049F"/>
    <w:rsid w:val="00BA05BC"/>
    <w:rsid w:val="00BA0612"/>
    <w:rsid w:val="00BA0760"/>
    <w:rsid w:val="00BA0B16"/>
    <w:rsid w:val="00BA0BE9"/>
    <w:rsid w:val="00BA0E6D"/>
    <w:rsid w:val="00BA0F1F"/>
    <w:rsid w:val="00BA100E"/>
    <w:rsid w:val="00BA1061"/>
    <w:rsid w:val="00BA11A3"/>
    <w:rsid w:val="00BA11D9"/>
    <w:rsid w:val="00BA12BF"/>
    <w:rsid w:val="00BA13C4"/>
    <w:rsid w:val="00BA1490"/>
    <w:rsid w:val="00BA152A"/>
    <w:rsid w:val="00BA156B"/>
    <w:rsid w:val="00BA1605"/>
    <w:rsid w:val="00BA2863"/>
    <w:rsid w:val="00BA287A"/>
    <w:rsid w:val="00BA2A44"/>
    <w:rsid w:val="00BA2A57"/>
    <w:rsid w:val="00BA2DA2"/>
    <w:rsid w:val="00BA2DDF"/>
    <w:rsid w:val="00BA349F"/>
    <w:rsid w:val="00BA3616"/>
    <w:rsid w:val="00BA3793"/>
    <w:rsid w:val="00BA3AA5"/>
    <w:rsid w:val="00BA3AE6"/>
    <w:rsid w:val="00BA3B7E"/>
    <w:rsid w:val="00BA41FB"/>
    <w:rsid w:val="00BA4241"/>
    <w:rsid w:val="00BA4391"/>
    <w:rsid w:val="00BA43C5"/>
    <w:rsid w:val="00BA4A6F"/>
    <w:rsid w:val="00BA4E19"/>
    <w:rsid w:val="00BA4E45"/>
    <w:rsid w:val="00BA4EBC"/>
    <w:rsid w:val="00BA4F68"/>
    <w:rsid w:val="00BA4FB0"/>
    <w:rsid w:val="00BA5168"/>
    <w:rsid w:val="00BA51E6"/>
    <w:rsid w:val="00BA5474"/>
    <w:rsid w:val="00BA54BA"/>
    <w:rsid w:val="00BA54D2"/>
    <w:rsid w:val="00BA581B"/>
    <w:rsid w:val="00BA58A1"/>
    <w:rsid w:val="00BA5C8F"/>
    <w:rsid w:val="00BA5D66"/>
    <w:rsid w:val="00BA5DA9"/>
    <w:rsid w:val="00BA655E"/>
    <w:rsid w:val="00BA6937"/>
    <w:rsid w:val="00BA6A98"/>
    <w:rsid w:val="00BA6B14"/>
    <w:rsid w:val="00BA6E11"/>
    <w:rsid w:val="00BA6F74"/>
    <w:rsid w:val="00BA7507"/>
    <w:rsid w:val="00BA777A"/>
    <w:rsid w:val="00BA786E"/>
    <w:rsid w:val="00BA7A26"/>
    <w:rsid w:val="00BA7B4C"/>
    <w:rsid w:val="00BA7F2E"/>
    <w:rsid w:val="00BB0250"/>
    <w:rsid w:val="00BB03B6"/>
    <w:rsid w:val="00BB03F4"/>
    <w:rsid w:val="00BB05DC"/>
    <w:rsid w:val="00BB06D7"/>
    <w:rsid w:val="00BB09CF"/>
    <w:rsid w:val="00BB09F9"/>
    <w:rsid w:val="00BB122A"/>
    <w:rsid w:val="00BB1304"/>
    <w:rsid w:val="00BB15B8"/>
    <w:rsid w:val="00BB193D"/>
    <w:rsid w:val="00BB1B50"/>
    <w:rsid w:val="00BB1C51"/>
    <w:rsid w:val="00BB1C6C"/>
    <w:rsid w:val="00BB1CF5"/>
    <w:rsid w:val="00BB1F66"/>
    <w:rsid w:val="00BB20F3"/>
    <w:rsid w:val="00BB225C"/>
    <w:rsid w:val="00BB2277"/>
    <w:rsid w:val="00BB2767"/>
    <w:rsid w:val="00BB27BB"/>
    <w:rsid w:val="00BB2992"/>
    <w:rsid w:val="00BB2B41"/>
    <w:rsid w:val="00BB2DB2"/>
    <w:rsid w:val="00BB2DDE"/>
    <w:rsid w:val="00BB3121"/>
    <w:rsid w:val="00BB318E"/>
    <w:rsid w:val="00BB33C2"/>
    <w:rsid w:val="00BB35F3"/>
    <w:rsid w:val="00BB3699"/>
    <w:rsid w:val="00BB369F"/>
    <w:rsid w:val="00BB371E"/>
    <w:rsid w:val="00BB383A"/>
    <w:rsid w:val="00BB38A1"/>
    <w:rsid w:val="00BB3A67"/>
    <w:rsid w:val="00BB3C7B"/>
    <w:rsid w:val="00BB3EB2"/>
    <w:rsid w:val="00BB428F"/>
    <w:rsid w:val="00BB4326"/>
    <w:rsid w:val="00BB4405"/>
    <w:rsid w:val="00BB4444"/>
    <w:rsid w:val="00BB450E"/>
    <w:rsid w:val="00BB4B4F"/>
    <w:rsid w:val="00BB4B7A"/>
    <w:rsid w:val="00BB4C1F"/>
    <w:rsid w:val="00BB4FB0"/>
    <w:rsid w:val="00BB503C"/>
    <w:rsid w:val="00BB523C"/>
    <w:rsid w:val="00BB58EE"/>
    <w:rsid w:val="00BB5913"/>
    <w:rsid w:val="00BB5B40"/>
    <w:rsid w:val="00BB5B68"/>
    <w:rsid w:val="00BB5B8A"/>
    <w:rsid w:val="00BB5BA1"/>
    <w:rsid w:val="00BB5BE9"/>
    <w:rsid w:val="00BB5EA5"/>
    <w:rsid w:val="00BB5F70"/>
    <w:rsid w:val="00BB6023"/>
    <w:rsid w:val="00BB6899"/>
    <w:rsid w:val="00BB6AFE"/>
    <w:rsid w:val="00BB6DCE"/>
    <w:rsid w:val="00BB7530"/>
    <w:rsid w:val="00BB7622"/>
    <w:rsid w:val="00BB762D"/>
    <w:rsid w:val="00BB766C"/>
    <w:rsid w:val="00BB7CD9"/>
    <w:rsid w:val="00BB7D82"/>
    <w:rsid w:val="00BB7EEF"/>
    <w:rsid w:val="00BB7EF9"/>
    <w:rsid w:val="00BC007D"/>
    <w:rsid w:val="00BC0244"/>
    <w:rsid w:val="00BC0602"/>
    <w:rsid w:val="00BC086D"/>
    <w:rsid w:val="00BC089E"/>
    <w:rsid w:val="00BC0DC9"/>
    <w:rsid w:val="00BC0FB0"/>
    <w:rsid w:val="00BC1347"/>
    <w:rsid w:val="00BC15FC"/>
    <w:rsid w:val="00BC1716"/>
    <w:rsid w:val="00BC1AC7"/>
    <w:rsid w:val="00BC1BF9"/>
    <w:rsid w:val="00BC1ED7"/>
    <w:rsid w:val="00BC1F14"/>
    <w:rsid w:val="00BC2134"/>
    <w:rsid w:val="00BC27D4"/>
    <w:rsid w:val="00BC2C8D"/>
    <w:rsid w:val="00BC2CB0"/>
    <w:rsid w:val="00BC35A2"/>
    <w:rsid w:val="00BC35DE"/>
    <w:rsid w:val="00BC386F"/>
    <w:rsid w:val="00BC3B12"/>
    <w:rsid w:val="00BC3C04"/>
    <w:rsid w:val="00BC3F46"/>
    <w:rsid w:val="00BC4020"/>
    <w:rsid w:val="00BC40C0"/>
    <w:rsid w:val="00BC445B"/>
    <w:rsid w:val="00BC4840"/>
    <w:rsid w:val="00BC494D"/>
    <w:rsid w:val="00BC4976"/>
    <w:rsid w:val="00BC49CD"/>
    <w:rsid w:val="00BC4AD8"/>
    <w:rsid w:val="00BC4D1B"/>
    <w:rsid w:val="00BC4FBE"/>
    <w:rsid w:val="00BC517E"/>
    <w:rsid w:val="00BC5478"/>
    <w:rsid w:val="00BC54EF"/>
    <w:rsid w:val="00BC54F3"/>
    <w:rsid w:val="00BC5557"/>
    <w:rsid w:val="00BC559A"/>
    <w:rsid w:val="00BC5780"/>
    <w:rsid w:val="00BC5B78"/>
    <w:rsid w:val="00BC5BD1"/>
    <w:rsid w:val="00BC5C41"/>
    <w:rsid w:val="00BC5D9E"/>
    <w:rsid w:val="00BC5DFA"/>
    <w:rsid w:val="00BC5E39"/>
    <w:rsid w:val="00BC5EC4"/>
    <w:rsid w:val="00BC60D3"/>
    <w:rsid w:val="00BC62FE"/>
    <w:rsid w:val="00BC6519"/>
    <w:rsid w:val="00BC674D"/>
    <w:rsid w:val="00BC6D72"/>
    <w:rsid w:val="00BC6D8E"/>
    <w:rsid w:val="00BC7173"/>
    <w:rsid w:val="00BC71BC"/>
    <w:rsid w:val="00BC7202"/>
    <w:rsid w:val="00BC72E4"/>
    <w:rsid w:val="00BC781E"/>
    <w:rsid w:val="00BC7888"/>
    <w:rsid w:val="00BC79F4"/>
    <w:rsid w:val="00BC7BB5"/>
    <w:rsid w:val="00BC7C79"/>
    <w:rsid w:val="00BC7DE3"/>
    <w:rsid w:val="00BC7E9C"/>
    <w:rsid w:val="00BD0044"/>
    <w:rsid w:val="00BD008B"/>
    <w:rsid w:val="00BD027C"/>
    <w:rsid w:val="00BD0294"/>
    <w:rsid w:val="00BD02C5"/>
    <w:rsid w:val="00BD0318"/>
    <w:rsid w:val="00BD0326"/>
    <w:rsid w:val="00BD052E"/>
    <w:rsid w:val="00BD0578"/>
    <w:rsid w:val="00BD087D"/>
    <w:rsid w:val="00BD0943"/>
    <w:rsid w:val="00BD0A64"/>
    <w:rsid w:val="00BD0B25"/>
    <w:rsid w:val="00BD0B35"/>
    <w:rsid w:val="00BD0D53"/>
    <w:rsid w:val="00BD10E5"/>
    <w:rsid w:val="00BD1335"/>
    <w:rsid w:val="00BD150E"/>
    <w:rsid w:val="00BD154F"/>
    <w:rsid w:val="00BD16A2"/>
    <w:rsid w:val="00BD172D"/>
    <w:rsid w:val="00BD19B4"/>
    <w:rsid w:val="00BD1ADF"/>
    <w:rsid w:val="00BD1B1A"/>
    <w:rsid w:val="00BD1ED5"/>
    <w:rsid w:val="00BD1F97"/>
    <w:rsid w:val="00BD225E"/>
    <w:rsid w:val="00BD2298"/>
    <w:rsid w:val="00BD22E1"/>
    <w:rsid w:val="00BD23E9"/>
    <w:rsid w:val="00BD2440"/>
    <w:rsid w:val="00BD24EF"/>
    <w:rsid w:val="00BD2606"/>
    <w:rsid w:val="00BD2959"/>
    <w:rsid w:val="00BD29D1"/>
    <w:rsid w:val="00BD2A17"/>
    <w:rsid w:val="00BD2AF3"/>
    <w:rsid w:val="00BD323D"/>
    <w:rsid w:val="00BD3287"/>
    <w:rsid w:val="00BD3467"/>
    <w:rsid w:val="00BD34BB"/>
    <w:rsid w:val="00BD356A"/>
    <w:rsid w:val="00BD359D"/>
    <w:rsid w:val="00BD36AC"/>
    <w:rsid w:val="00BD3861"/>
    <w:rsid w:val="00BD3DD9"/>
    <w:rsid w:val="00BD41E1"/>
    <w:rsid w:val="00BD43E5"/>
    <w:rsid w:val="00BD476F"/>
    <w:rsid w:val="00BD477D"/>
    <w:rsid w:val="00BD484E"/>
    <w:rsid w:val="00BD4989"/>
    <w:rsid w:val="00BD4BC3"/>
    <w:rsid w:val="00BD4C55"/>
    <w:rsid w:val="00BD4CC0"/>
    <w:rsid w:val="00BD4E2F"/>
    <w:rsid w:val="00BD4F6D"/>
    <w:rsid w:val="00BD4FE9"/>
    <w:rsid w:val="00BD5111"/>
    <w:rsid w:val="00BD5227"/>
    <w:rsid w:val="00BD5358"/>
    <w:rsid w:val="00BD562A"/>
    <w:rsid w:val="00BD5643"/>
    <w:rsid w:val="00BD566D"/>
    <w:rsid w:val="00BD574A"/>
    <w:rsid w:val="00BD59B9"/>
    <w:rsid w:val="00BD59EE"/>
    <w:rsid w:val="00BD5AD4"/>
    <w:rsid w:val="00BD5CB2"/>
    <w:rsid w:val="00BD5E7E"/>
    <w:rsid w:val="00BD5F8E"/>
    <w:rsid w:val="00BD5FCA"/>
    <w:rsid w:val="00BD64F1"/>
    <w:rsid w:val="00BD651B"/>
    <w:rsid w:val="00BD653D"/>
    <w:rsid w:val="00BD6758"/>
    <w:rsid w:val="00BD6815"/>
    <w:rsid w:val="00BD6855"/>
    <w:rsid w:val="00BD6975"/>
    <w:rsid w:val="00BD6D10"/>
    <w:rsid w:val="00BD6D85"/>
    <w:rsid w:val="00BD6DEA"/>
    <w:rsid w:val="00BD7A1C"/>
    <w:rsid w:val="00BD7C73"/>
    <w:rsid w:val="00BD7C7A"/>
    <w:rsid w:val="00BE009C"/>
    <w:rsid w:val="00BE01AD"/>
    <w:rsid w:val="00BE01EB"/>
    <w:rsid w:val="00BE048B"/>
    <w:rsid w:val="00BE04A5"/>
    <w:rsid w:val="00BE06DB"/>
    <w:rsid w:val="00BE091D"/>
    <w:rsid w:val="00BE0A86"/>
    <w:rsid w:val="00BE0BE3"/>
    <w:rsid w:val="00BE0BEA"/>
    <w:rsid w:val="00BE1277"/>
    <w:rsid w:val="00BE13ED"/>
    <w:rsid w:val="00BE1950"/>
    <w:rsid w:val="00BE1973"/>
    <w:rsid w:val="00BE1A72"/>
    <w:rsid w:val="00BE1CF2"/>
    <w:rsid w:val="00BE2571"/>
    <w:rsid w:val="00BE2751"/>
    <w:rsid w:val="00BE2793"/>
    <w:rsid w:val="00BE27D3"/>
    <w:rsid w:val="00BE28E7"/>
    <w:rsid w:val="00BE29DC"/>
    <w:rsid w:val="00BE2E5C"/>
    <w:rsid w:val="00BE3221"/>
    <w:rsid w:val="00BE322C"/>
    <w:rsid w:val="00BE3329"/>
    <w:rsid w:val="00BE36CC"/>
    <w:rsid w:val="00BE3813"/>
    <w:rsid w:val="00BE38BF"/>
    <w:rsid w:val="00BE393E"/>
    <w:rsid w:val="00BE3C93"/>
    <w:rsid w:val="00BE3CD3"/>
    <w:rsid w:val="00BE40A6"/>
    <w:rsid w:val="00BE426A"/>
    <w:rsid w:val="00BE4301"/>
    <w:rsid w:val="00BE45B8"/>
    <w:rsid w:val="00BE4614"/>
    <w:rsid w:val="00BE46F0"/>
    <w:rsid w:val="00BE4B55"/>
    <w:rsid w:val="00BE520A"/>
    <w:rsid w:val="00BE5406"/>
    <w:rsid w:val="00BE57EE"/>
    <w:rsid w:val="00BE5A6C"/>
    <w:rsid w:val="00BE5BF2"/>
    <w:rsid w:val="00BE5C16"/>
    <w:rsid w:val="00BE5C51"/>
    <w:rsid w:val="00BE5D91"/>
    <w:rsid w:val="00BE64AA"/>
    <w:rsid w:val="00BE6801"/>
    <w:rsid w:val="00BE69BB"/>
    <w:rsid w:val="00BE6C94"/>
    <w:rsid w:val="00BE6DFC"/>
    <w:rsid w:val="00BE7094"/>
    <w:rsid w:val="00BE7160"/>
    <w:rsid w:val="00BE7216"/>
    <w:rsid w:val="00BE7455"/>
    <w:rsid w:val="00BE74FD"/>
    <w:rsid w:val="00BE780B"/>
    <w:rsid w:val="00BE7D6A"/>
    <w:rsid w:val="00BF01F9"/>
    <w:rsid w:val="00BF03A5"/>
    <w:rsid w:val="00BF0518"/>
    <w:rsid w:val="00BF055F"/>
    <w:rsid w:val="00BF07FC"/>
    <w:rsid w:val="00BF0A04"/>
    <w:rsid w:val="00BF0A20"/>
    <w:rsid w:val="00BF0A43"/>
    <w:rsid w:val="00BF0C82"/>
    <w:rsid w:val="00BF0D9D"/>
    <w:rsid w:val="00BF1553"/>
    <w:rsid w:val="00BF162E"/>
    <w:rsid w:val="00BF16C0"/>
    <w:rsid w:val="00BF17FD"/>
    <w:rsid w:val="00BF191E"/>
    <w:rsid w:val="00BF1E7D"/>
    <w:rsid w:val="00BF1F2E"/>
    <w:rsid w:val="00BF203C"/>
    <w:rsid w:val="00BF22B6"/>
    <w:rsid w:val="00BF23DD"/>
    <w:rsid w:val="00BF24DA"/>
    <w:rsid w:val="00BF264D"/>
    <w:rsid w:val="00BF2837"/>
    <w:rsid w:val="00BF28C3"/>
    <w:rsid w:val="00BF2B62"/>
    <w:rsid w:val="00BF2BAA"/>
    <w:rsid w:val="00BF2CCE"/>
    <w:rsid w:val="00BF2D28"/>
    <w:rsid w:val="00BF2E18"/>
    <w:rsid w:val="00BF2F5D"/>
    <w:rsid w:val="00BF3078"/>
    <w:rsid w:val="00BF3480"/>
    <w:rsid w:val="00BF35B1"/>
    <w:rsid w:val="00BF3903"/>
    <w:rsid w:val="00BF3A0B"/>
    <w:rsid w:val="00BF3BB0"/>
    <w:rsid w:val="00BF3BC0"/>
    <w:rsid w:val="00BF3C26"/>
    <w:rsid w:val="00BF3E1E"/>
    <w:rsid w:val="00BF3FE5"/>
    <w:rsid w:val="00BF4060"/>
    <w:rsid w:val="00BF426A"/>
    <w:rsid w:val="00BF44D4"/>
    <w:rsid w:val="00BF4762"/>
    <w:rsid w:val="00BF4A5E"/>
    <w:rsid w:val="00BF4AB5"/>
    <w:rsid w:val="00BF4D9D"/>
    <w:rsid w:val="00BF4DA4"/>
    <w:rsid w:val="00BF4F6F"/>
    <w:rsid w:val="00BF50F0"/>
    <w:rsid w:val="00BF5425"/>
    <w:rsid w:val="00BF547A"/>
    <w:rsid w:val="00BF5778"/>
    <w:rsid w:val="00BF57DE"/>
    <w:rsid w:val="00BF5D87"/>
    <w:rsid w:val="00BF5E1E"/>
    <w:rsid w:val="00BF5ECF"/>
    <w:rsid w:val="00BF61F7"/>
    <w:rsid w:val="00BF632E"/>
    <w:rsid w:val="00BF65CD"/>
    <w:rsid w:val="00BF6922"/>
    <w:rsid w:val="00BF6AA1"/>
    <w:rsid w:val="00BF6E2B"/>
    <w:rsid w:val="00BF6F23"/>
    <w:rsid w:val="00BF702C"/>
    <w:rsid w:val="00BF730C"/>
    <w:rsid w:val="00BF759E"/>
    <w:rsid w:val="00BF7816"/>
    <w:rsid w:val="00BF7997"/>
    <w:rsid w:val="00BF7B89"/>
    <w:rsid w:val="00BF7D5F"/>
    <w:rsid w:val="00BF7E75"/>
    <w:rsid w:val="00BF7F62"/>
    <w:rsid w:val="00BF7FAA"/>
    <w:rsid w:val="00C00A4F"/>
    <w:rsid w:val="00C01033"/>
    <w:rsid w:val="00C012F5"/>
    <w:rsid w:val="00C013C9"/>
    <w:rsid w:val="00C01423"/>
    <w:rsid w:val="00C014C4"/>
    <w:rsid w:val="00C01980"/>
    <w:rsid w:val="00C01C4C"/>
    <w:rsid w:val="00C01CBE"/>
    <w:rsid w:val="00C02563"/>
    <w:rsid w:val="00C0263A"/>
    <w:rsid w:val="00C0287D"/>
    <w:rsid w:val="00C028B1"/>
    <w:rsid w:val="00C035DD"/>
    <w:rsid w:val="00C038A2"/>
    <w:rsid w:val="00C03D41"/>
    <w:rsid w:val="00C03D86"/>
    <w:rsid w:val="00C03DBB"/>
    <w:rsid w:val="00C03E57"/>
    <w:rsid w:val="00C04246"/>
    <w:rsid w:val="00C042BF"/>
    <w:rsid w:val="00C04555"/>
    <w:rsid w:val="00C045B9"/>
    <w:rsid w:val="00C04691"/>
    <w:rsid w:val="00C047B0"/>
    <w:rsid w:val="00C0483E"/>
    <w:rsid w:val="00C04A64"/>
    <w:rsid w:val="00C04C50"/>
    <w:rsid w:val="00C04CAC"/>
    <w:rsid w:val="00C04DB7"/>
    <w:rsid w:val="00C04DEA"/>
    <w:rsid w:val="00C04EEC"/>
    <w:rsid w:val="00C0570E"/>
    <w:rsid w:val="00C0597C"/>
    <w:rsid w:val="00C05B57"/>
    <w:rsid w:val="00C05B94"/>
    <w:rsid w:val="00C05C59"/>
    <w:rsid w:val="00C05D8D"/>
    <w:rsid w:val="00C05F91"/>
    <w:rsid w:val="00C05FBC"/>
    <w:rsid w:val="00C05FDF"/>
    <w:rsid w:val="00C06105"/>
    <w:rsid w:val="00C062A9"/>
    <w:rsid w:val="00C06479"/>
    <w:rsid w:val="00C0649A"/>
    <w:rsid w:val="00C06669"/>
    <w:rsid w:val="00C0666A"/>
    <w:rsid w:val="00C06879"/>
    <w:rsid w:val="00C06A6E"/>
    <w:rsid w:val="00C06AE5"/>
    <w:rsid w:val="00C06B28"/>
    <w:rsid w:val="00C06BC8"/>
    <w:rsid w:val="00C06E35"/>
    <w:rsid w:val="00C06ED9"/>
    <w:rsid w:val="00C06FE8"/>
    <w:rsid w:val="00C070BF"/>
    <w:rsid w:val="00C072ED"/>
    <w:rsid w:val="00C07364"/>
    <w:rsid w:val="00C07375"/>
    <w:rsid w:val="00C07BA7"/>
    <w:rsid w:val="00C07EB0"/>
    <w:rsid w:val="00C07EFB"/>
    <w:rsid w:val="00C07F68"/>
    <w:rsid w:val="00C101EC"/>
    <w:rsid w:val="00C103C7"/>
    <w:rsid w:val="00C10568"/>
    <w:rsid w:val="00C1090A"/>
    <w:rsid w:val="00C1090E"/>
    <w:rsid w:val="00C10921"/>
    <w:rsid w:val="00C109A6"/>
    <w:rsid w:val="00C10B38"/>
    <w:rsid w:val="00C10DF6"/>
    <w:rsid w:val="00C10E05"/>
    <w:rsid w:val="00C10ECE"/>
    <w:rsid w:val="00C11023"/>
    <w:rsid w:val="00C11036"/>
    <w:rsid w:val="00C111ED"/>
    <w:rsid w:val="00C1131C"/>
    <w:rsid w:val="00C11813"/>
    <w:rsid w:val="00C11B38"/>
    <w:rsid w:val="00C11C93"/>
    <w:rsid w:val="00C11CB1"/>
    <w:rsid w:val="00C12492"/>
    <w:rsid w:val="00C127D7"/>
    <w:rsid w:val="00C1284B"/>
    <w:rsid w:val="00C12B09"/>
    <w:rsid w:val="00C12DE9"/>
    <w:rsid w:val="00C13001"/>
    <w:rsid w:val="00C1322C"/>
    <w:rsid w:val="00C132C8"/>
    <w:rsid w:val="00C1346B"/>
    <w:rsid w:val="00C134BA"/>
    <w:rsid w:val="00C13D64"/>
    <w:rsid w:val="00C13F0F"/>
    <w:rsid w:val="00C140F7"/>
    <w:rsid w:val="00C14181"/>
    <w:rsid w:val="00C14337"/>
    <w:rsid w:val="00C14361"/>
    <w:rsid w:val="00C14669"/>
    <w:rsid w:val="00C146B2"/>
    <w:rsid w:val="00C14724"/>
    <w:rsid w:val="00C14982"/>
    <w:rsid w:val="00C149E0"/>
    <w:rsid w:val="00C14CE0"/>
    <w:rsid w:val="00C14D44"/>
    <w:rsid w:val="00C14DD9"/>
    <w:rsid w:val="00C150C8"/>
    <w:rsid w:val="00C150EB"/>
    <w:rsid w:val="00C15288"/>
    <w:rsid w:val="00C154AA"/>
    <w:rsid w:val="00C154F3"/>
    <w:rsid w:val="00C15A13"/>
    <w:rsid w:val="00C15C98"/>
    <w:rsid w:val="00C15D6B"/>
    <w:rsid w:val="00C15D91"/>
    <w:rsid w:val="00C15DF5"/>
    <w:rsid w:val="00C162AA"/>
    <w:rsid w:val="00C162BC"/>
    <w:rsid w:val="00C164D4"/>
    <w:rsid w:val="00C16533"/>
    <w:rsid w:val="00C165B7"/>
    <w:rsid w:val="00C1677A"/>
    <w:rsid w:val="00C167F8"/>
    <w:rsid w:val="00C168C1"/>
    <w:rsid w:val="00C16AC6"/>
    <w:rsid w:val="00C16D55"/>
    <w:rsid w:val="00C170C0"/>
    <w:rsid w:val="00C17128"/>
    <w:rsid w:val="00C176E6"/>
    <w:rsid w:val="00C17837"/>
    <w:rsid w:val="00C17A45"/>
    <w:rsid w:val="00C17BE6"/>
    <w:rsid w:val="00C17E34"/>
    <w:rsid w:val="00C20507"/>
    <w:rsid w:val="00C20550"/>
    <w:rsid w:val="00C206A4"/>
    <w:rsid w:val="00C20842"/>
    <w:rsid w:val="00C20956"/>
    <w:rsid w:val="00C20A13"/>
    <w:rsid w:val="00C20A82"/>
    <w:rsid w:val="00C20B43"/>
    <w:rsid w:val="00C20C40"/>
    <w:rsid w:val="00C20EB1"/>
    <w:rsid w:val="00C2103F"/>
    <w:rsid w:val="00C210A6"/>
    <w:rsid w:val="00C21545"/>
    <w:rsid w:val="00C21870"/>
    <w:rsid w:val="00C21915"/>
    <w:rsid w:val="00C219EA"/>
    <w:rsid w:val="00C219F9"/>
    <w:rsid w:val="00C21A00"/>
    <w:rsid w:val="00C21C8D"/>
    <w:rsid w:val="00C21D84"/>
    <w:rsid w:val="00C21D9C"/>
    <w:rsid w:val="00C21DC2"/>
    <w:rsid w:val="00C21F64"/>
    <w:rsid w:val="00C22185"/>
    <w:rsid w:val="00C221D5"/>
    <w:rsid w:val="00C22490"/>
    <w:rsid w:val="00C226E8"/>
    <w:rsid w:val="00C226F6"/>
    <w:rsid w:val="00C2274D"/>
    <w:rsid w:val="00C22896"/>
    <w:rsid w:val="00C22BC7"/>
    <w:rsid w:val="00C2326E"/>
    <w:rsid w:val="00C233A3"/>
    <w:rsid w:val="00C23AE0"/>
    <w:rsid w:val="00C23B76"/>
    <w:rsid w:val="00C23CB8"/>
    <w:rsid w:val="00C23EED"/>
    <w:rsid w:val="00C2413D"/>
    <w:rsid w:val="00C2419D"/>
    <w:rsid w:val="00C2426B"/>
    <w:rsid w:val="00C24290"/>
    <w:rsid w:val="00C2477D"/>
    <w:rsid w:val="00C24849"/>
    <w:rsid w:val="00C248C6"/>
    <w:rsid w:val="00C24A06"/>
    <w:rsid w:val="00C24BB9"/>
    <w:rsid w:val="00C24DEC"/>
    <w:rsid w:val="00C24E73"/>
    <w:rsid w:val="00C24E74"/>
    <w:rsid w:val="00C24F1B"/>
    <w:rsid w:val="00C2505C"/>
    <w:rsid w:val="00C251D9"/>
    <w:rsid w:val="00C25432"/>
    <w:rsid w:val="00C25749"/>
    <w:rsid w:val="00C25915"/>
    <w:rsid w:val="00C25B9A"/>
    <w:rsid w:val="00C25C9E"/>
    <w:rsid w:val="00C25FC0"/>
    <w:rsid w:val="00C2602F"/>
    <w:rsid w:val="00C26221"/>
    <w:rsid w:val="00C26C8E"/>
    <w:rsid w:val="00C26DDE"/>
    <w:rsid w:val="00C270CC"/>
    <w:rsid w:val="00C2728B"/>
    <w:rsid w:val="00C272C4"/>
    <w:rsid w:val="00C27473"/>
    <w:rsid w:val="00C2782B"/>
    <w:rsid w:val="00C27989"/>
    <w:rsid w:val="00C30152"/>
    <w:rsid w:val="00C30165"/>
    <w:rsid w:val="00C3030C"/>
    <w:rsid w:val="00C30910"/>
    <w:rsid w:val="00C30987"/>
    <w:rsid w:val="00C30A99"/>
    <w:rsid w:val="00C30AFA"/>
    <w:rsid w:val="00C30B58"/>
    <w:rsid w:val="00C30D8E"/>
    <w:rsid w:val="00C30DEB"/>
    <w:rsid w:val="00C30E89"/>
    <w:rsid w:val="00C31358"/>
    <w:rsid w:val="00C31439"/>
    <w:rsid w:val="00C318A5"/>
    <w:rsid w:val="00C31C12"/>
    <w:rsid w:val="00C31E6E"/>
    <w:rsid w:val="00C324FF"/>
    <w:rsid w:val="00C32704"/>
    <w:rsid w:val="00C32780"/>
    <w:rsid w:val="00C328F9"/>
    <w:rsid w:val="00C32969"/>
    <w:rsid w:val="00C32A12"/>
    <w:rsid w:val="00C32AF1"/>
    <w:rsid w:val="00C3322C"/>
    <w:rsid w:val="00C3344C"/>
    <w:rsid w:val="00C33DB4"/>
    <w:rsid w:val="00C34021"/>
    <w:rsid w:val="00C34046"/>
    <w:rsid w:val="00C34131"/>
    <w:rsid w:val="00C3447E"/>
    <w:rsid w:val="00C344BD"/>
    <w:rsid w:val="00C34A5D"/>
    <w:rsid w:val="00C34CFD"/>
    <w:rsid w:val="00C34D97"/>
    <w:rsid w:val="00C34EAD"/>
    <w:rsid w:val="00C3507E"/>
    <w:rsid w:val="00C35370"/>
    <w:rsid w:val="00C35994"/>
    <w:rsid w:val="00C359E1"/>
    <w:rsid w:val="00C35AC0"/>
    <w:rsid w:val="00C35BCB"/>
    <w:rsid w:val="00C35FAE"/>
    <w:rsid w:val="00C362EF"/>
    <w:rsid w:val="00C36586"/>
    <w:rsid w:val="00C36605"/>
    <w:rsid w:val="00C36B01"/>
    <w:rsid w:val="00C36BCF"/>
    <w:rsid w:val="00C36C82"/>
    <w:rsid w:val="00C377D1"/>
    <w:rsid w:val="00C37BB6"/>
    <w:rsid w:val="00C37D0B"/>
    <w:rsid w:val="00C37DBE"/>
    <w:rsid w:val="00C37E41"/>
    <w:rsid w:val="00C4027A"/>
    <w:rsid w:val="00C4057C"/>
    <w:rsid w:val="00C40673"/>
    <w:rsid w:val="00C40778"/>
    <w:rsid w:val="00C407F1"/>
    <w:rsid w:val="00C4097C"/>
    <w:rsid w:val="00C40A76"/>
    <w:rsid w:val="00C40BD7"/>
    <w:rsid w:val="00C40EFB"/>
    <w:rsid w:val="00C40FD6"/>
    <w:rsid w:val="00C41543"/>
    <w:rsid w:val="00C41754"/>
    <w:rsid w:val="00C41864"/>
    <w:rsid w:val="00C41CD3"/>
    <w:rsid w:val="00C41E01"/>
    <w:rsid w:val="00C421DB"/>
    <w:rsid w:val="00C4238C"/>
    <w:rsid w:val="00C42B7C"/>
    <w:rsid w:val="00C42CCE"/>
    <w:rsid w:val="00C42D07"/>
    <w:rsid w:val="00C42D6B"/>
    <w:rsid w:val="00C434B3"/>
    <w:rsid w:val="00C4364B"/>
    <w:rsid w:val="00C439B2"/>
    <w:rsid w:val="00C43C5C"/>
    <w:rsid w:val="00C43E12"/>
    <w:rsid w:val="00C443F2"/>
    <w:rsid w:val="00C448BB"/>
    <w:rsid w:val="00C449BE"/>
    <w:rsid w:val="00C44E9F"/>
    <w:rsid w:val="00C450A2"/>
    <w:rsid w:val="00C4516D"/>
    <w:rsid w:val="00C454BA"/>
    <w:rsid w:val="00C455E7"/>
    <w:rsid w:val="00C4577D"/>
    <w:rsid w:val="00C45EDF"/>
    <w:rsid w:val="00C45F75"/>
    <w:rsid w:val="00C463A0"/>
    <w:rsid w:val="00C4644E"/>
    <w:rsid w:val="00C46590"/>
    <w:rsid w:val="00C46681"/>
    <w:rsid w:val="00C46AF5"/>
    <w:rsid w:val="00C46DE1"/>
    <w:rsid w:val="00C46E7E"/>
    <w:rsid w:val="00C46F3C"/>
    <w:rsid w:val="00C46F79"/>
    <w:rsid w:val="00C46FC9"/>
    <w:rsid w:val="00C472F1"/>
    <w:rsid w:val="00C474A3"/>
    <w:rsid w:val="00C47593"/>
    <w:rsid w:val="00C47632"/>
    <w:rsid w:val="00C47BCF"/>
    <w:rsid w:val="00C47BF7"/>
    <w:rsid w:val="00C50088"/>
    <w:rsid w:val="00C50131"/>
    <w:rsid w:val="00C503D2"/>
    <w:rsid w:val="00C509E0"/>
    <w:rsid w:val="00C50BF6"/>
    <w:rsid w:val="00C50CEF"/>
    <w:rsid w:val="00C51011"/>
    <w:rsid w:val="00C51174"/>
    <w:rsid w:val="00C51184"/>
    <w:rsid w:val="00C512E2"/>
    <w:rsid w:val="00C515D3"/>
    <w:rsid w:val="00C51B84"/>
    <w:rsid w:val="00C51EF8"/>
    <w:rsid w:val="00C52067"/>
    <w:rsid w:val="00C5219E"/>
    <w:rsid w:val="00C52634"/>
    <w:rsid w:val="00C52B31"/>
    <w:rsid w:val="00C52CB2"/>
    <w:rsid w:val="00C52D33"/>
    <w:rsid w:val="00C52EFC"/>
    <w:rsid w:val="00C5304D"/>
    <w:rsid w:val="00C531B2"/>
    <w:rsid w:val="00C532A1"/>
    <w:rsid w:val="00C537ED"/>
    <w:rsid w:val="00C5388A"/>
    <w:rsid w:val="00C53AA8"/>
    <w:rsid w:val="00C53C25"/>
    <w:rsid w:val="00C53D14"/>
    <w:rsid w:val="00C54028"/>
    <w:rsid w:val="00C5431F"/>
    <w:rsid w:val="00C544A3"/>
    <w:rsid w:val="00C54546"/>
    <w:rsid w:val="00C5456C"/>
    <w:rsid w:val="00C54994"/>
    <w:rsid w:val="00C54DE2"/>
    <w:rsid w:val="00C5546B"/>
    <w:rsid w:val="00C556B8"/>
    <w:rsid w:val="00C557C0"/>
    <w:rsid w:val="00C557DB"/>
    <w:rsid w:val="00C55B3D"/>
    <w:rsid w:val="00C55CF2"/>
    <w:rsid w:val="00C56020"/>
    <w:rsid w:val="00C565FD"/>
    <w:rsid w:val="00C5670D"/>
    <w:rsid w:val="00C567F2"/>
    <w:rsid w:val="00C56DC6"/>
    <w:rsid w:val="00C575DC"/>
    <w:rsid w:val="00C5769A"/>
    <w:rsid w:val="00C5769C"/>
    <w:rsid w:val="00C577B8"/>
    <w:rsid w:val="00C57983"/>
    <w:rsid w:val="00C579C8"/>
    <w:rsid w:val="00C57AFC"/>
    <w:rsid w:val="00C57C36"/>
    <w:rsid w:val="00C57CB0"/>
    <w:rsid w:val="00C57FB4"/>
    <w:rsid w:val="00C601D7"/>
    <w:rsid w:val="00C6039F"/>
    <w:rsid w:val="00C60451"/>
    <w:rsid w:val="00C60670"/>
    <w:rsid w:val="00C60737"/>
    <w:rsid w:val="00C61257"/>
    <w:rsid w:val="00C6136E"/>
    <w:rsid w:val="00C617D8"/>
    <w:rsid w:val="00C6193D"/>
    <w:rsid w:val="00C61968"/>
    <w:rsid w:val="00C61A82"/>
    <w:rsid w:val="00C61B60"/>
    <w:rsid w:val="00C61FA7"/>
    <w:rsid w:val="00C62302"/>
    <w:rsid w:val="00C62618"/>
    <w:rsid w:val="00C629E3"/>
    <w:rsid w:val="00C62B71"/>
    <w:rsid w:val="00C62F50"/>
    <w:rsid w:val="00C6361D"/>
    <w:rsid w:val="00C637FE"/>
    <w:rsid w:val="00C63817"/>
    <w:rsid w:val="00C63B82"/>
    <w:rsid w:val="00C63B87"/>
    <w:rsid w:val="00C63BB3"/>
    <w:rsid w:val="00C63C0B"/>
    <w:rsid w:val="00C63DE5"/>
    <w:rsid w:val="00C6414E"/>
    <w:rsid w:val="00C64167"/>
    <w:rsid w:val="00C641BA"/>
    <w:rsid w:val="00C642B6"/>
    <w:rsid w:val="00C643C4"/>
    <w:rsid w:val="00C6468F"/>
    <w:rsid w:val="00C6479D"/>
    <w:rsid w:val="00C64EA9"/>
    <w:rsid w:val="00C64F0E"/>
    <w:rsid w:val="00C65140"/>
    <w:rsid w:val="00C6523C"/>
    <w:rsid w:val="00C652F1"/>
    <w:rsid w:val="00C65871"/>
    <w:rsid w:val="00C65ACA"/>
    <w:rsid w:val="00C65B35"/>
    <w:rsid w:val="00C65D22"/>
    <w:rsid w:val="00C65E23"/>
    <w:rsid w:val="00C65F00"/>
    <w:rsid w:val="00C65F25"/>
    <w:rsid w:val="00C66014"/>
    <w:rsid w:val="00C6605B"/>
    <w:rsid w:val="00C663BA"/>
    <w:rsid w:val="00C6660B"/>
    <w:rsid w:val="00C666DD"/>
    <w:rsid w:val="00C66A1A"/>
    <w:rsid w:val="00C66CF0"/>
    <w:rsid w:val="00C67029"/>
    <w:rsid w:val="00C6714B"/>
    <w:rsid w:val="00C673A5"/>
    <w:rsid w:val="00C674BF"/>
    <w:rsid w:val="00C675ED"/>
    <w:rsid w:val="00C676DB"/>
    <w:rsid w:val="00C678DC"/>
    <w:rsid w:val="00C679F4"/>
    <w:rsid w:val="00C67C2A"/>
    <w:rsid w:val="00C67C61"/>
    <w:rsid w:val="00C701F5"/>
    <w:rsid w:val="00C70258"/>
    <w:rsid w:val="00C70382"/>
    <w:rsid w:val="00C703EA"/>
    <w:rsid w:val="00C705E4"/>
    <w:rsid w:val="00C70786"/>
    <w:rsid w:val="00C7081B"/>
    <w:rsid w:val="00C70A40"/>
    <w:rsid w:val="00C70FF3"/>
    <w:rsid w:val="00C711B5"/>
    <w:rsid w:val="00C713C2"/>
    <w:rsid w:val="00C715AF"/>
    <w:rsid w:val="00C715E0"/>
    <w:rsid w:val="00C7197A"/>
    <w:rsid w:val="00C71BFA"/>
    <w:rsid w:val="00C72264"/>
    <w:rsid w:val="00C72389"/>
    <w:rsid w:val="00C726AC"/>
    <w:rsid w:val="00C72783"/>
    <w:rsid w:val="00C729AE"/>
    <w:rsid w:val="00C72A18"/>
    <w:rsid w:val="00C72D39"/>
    <w:rsid w:val="00C72E75"/>
    <w:rsid w:val="00C731F6"/>
    <w:rsid w:val="00C73389"/>
    <w:rsid w:val="00C733FE"/>
    <w:rsid w:val="00C734A5"/>
    <w:rsid w:val="00C7376F"/>
    <w:rsid w:val="00C739B6"/>
    <w:rsid w:val="00C73B96"/>
    <w:rsid w:val="00C73C80"/>
    <w:rsid w:val="00C73DC6"/>
    <w:rsid w:val="00C73E44"/>
    <w:rsid w:val="00C73F1E"/>
    <w:rsid w:val="00C73FD8"/>
    <w:rsid w:val="00C74A1B"/>
    <w:rsid w:val="00C74A5B"/>
    <w:rsid w:val="00C74B8E"/>
    <w:rsid w:val="00C74D6F"/>
    <w:rsid w:val="00C74F1F"/>
    <w:rsid w:val="00C74FCA"/>
    <w:rsid w:val="00C75347"/>
    <w:rsid w:val="00C756C4"/>
    <w:rsid w:val="00C759A4"/>
    <w:rsid w:val="00C75A0F"/>
    <w:rsid w:val="00C75A5F"/>
    <w:rsid w:val="00C75A98"/>
    <w:rsid w:val="00C75B01"/>
    <w:rsid w:val="00C75BFB"/>
    <w:rsid w:val="00C75D5D"/>
    <w:rsid w:val="00C75E06"/>
    <w:rsid w:val="00C75E0F"/>
    <w:rsid w:val="00C76228"/>
    <w:rsid w:val="00C762BE"/>
    <w:rsid w:val="00C7636D"/>
    <w:rsid w:val="00C763B6"/>
    <w:rsid w:val="00C76518"/>
    <w:rsid w:val="00C7658F"/>
    <w:rsid w:val="00C765D7"/>
    <w:rsid w:val="00C766E2"/>
    <w:rsid w:val="00C76872"/>
    <w:rsid w:val="00C77082"/>
    <w:rsid w:val="00C7709A"/>
    <w:rsid w:val="00C77330"/>
    <w:rsid w:val="00C77B9A"/>
    <w:rsid w:val="00C77F02"/>
    <w:rsid w:val="00C800F3"/>
    <w:rsid w:val="00C806A8"/>
    <w:rsid w:val="00C80825"/>
    <w:rsid w:val="00C80C33"/>
    <w:rsid w:val="00C80F2F"/>
    <w:rsid w:val="00C81256"/>
    <w:rsid w:val="00C81A5A"/>
    <w:rsid w:val="00C81CC6"/>
    <w:rsid w:val="00C82548"/>
    <w:rsid w:val="00C82AC2"/>
    <w:rsid w:val="00C82C43"/>
    <w:rsid w:val="00C835FD"/>
    <w:rsid w:val="00C8378D"/>
    <w:rsid w:val="00C83919"/>
    <w:rsid w:val="00C83B22"/>
    <w:rsid w:val="00C83B7C"/>
    <w:rsid w:val="00C83BDB"/>
    <w:rsid w:val="00C83C15"/>
    <w:rsid w:val="00C840D8"/>
    <w:rsid w:val="00C84365"/>
    <w:rsid w:val="00C845B7"/>
    <w:rsid w:val="00C8475D"/>
    <w:rsid w:val="00C84989"/>
    <w:rsid w:val="00C84E95"/>
    <w:rsid w:val="00C855C1"/>
    <w:rsid w:val="00C85702"/>
    <w:rsid w:val="00C8576F"/>
    <w:rsid w:val="00C85882"/>
    <w:rsid w:val="00C858A1"/>
    <w:rsid w:val="00C85A58"/>
    <w:rsid w:val="00C85E4A"/>
    <w:rsid w:val="00C8600E"/>
    <w:rsid w:val="00C861A2"/>
    <w:rsid w:val="00C8623A"/>
    <w:rsid w:val="00C86505"/>
    <w:rsid w:val="00C86CE1"/>
    <w:rsid w:val="00C86F92"/>
    <w:rsid w:val="00C8742E"/>
    <w:rsid w:val="00C8745A"/>
    <w:rsid w:val="00C87484"/>
    <w:rsid w:val="00C874D1"/>
    <w:rsid w:val="00C8765E"/>
    <w:rsid w:val="00C876B5"/>
    <w:rsid w:val="00C878EA"/>
    <w:rsid w:val="00C87D30"/>
    <w:rsid w:val="00C902AA"/>
    <w:rsid w:val="00C904DF"/>
    <w:rsid w:val="00C9058E"/>
    <w:rsid w:val="00C90623"/>
    <w:rsid w:val="00C90914"/>
    <w:rsid w:val="00C909AB"/>
    <w:rsid w:val="00C9132E"/>
    <w:rsid w:val="00C91540"/>
    <w:rsid w:val="00C9158B"/>
    <w:rsid w:val="00C91639"/>
    <w:rsid w:val="00C91703"/>
    <w:rsid w:val="00C917B0"/>
    <w:rsid w:val="00C91B1E"/>
    <w:rsid w:val="00C91C4E"/>
    <w:rsid w:val="00C91CF5"/>
    <w:rsid w:val="00C91F62"/>
    <w:rsid w:val="00C920F6"/>
    <w:rsid w:val="00C923FF"/>
    <w:rsid w:val="00C9243A"/>
    <w:rsid w:val="00C92AD3"/>
    <w:rsid w:val="00C92C19"/>
    <w:rsid w:val="00C93134"/>
    <w:rsid w:val="00C9345A"/>
    <w:rsid w:val="00C935B8"/>
    <w:rsid w:val="00C93AA0"/>
    <w:rsid w:val="00C94090"/>
    <w:rsid w:val="00C9419D"/>
    <w:rsid w:val="00C94437"/>
    <w:rsid w:val="00C94938"/>
    <w:rsid w:val="00C949F5"/>
    <w:rsid w:val="00C94FBE"/>
    <w:rsid w:val="00C9514F"/>
    <w:rsid w:val="00C95433"/>
    <w:rsid w:val="00C9544E"/>
    <w:rsid w:val="00C954DE"/>
    <w:rsid w:val="00C95585"/>
    <w:rsid w:val="00C955D1"/>
    <w:rsid w:val="00C95AB8"/>
    <w:rsid w:val="00C95F0C"/>
    <w:rsid w:val="00C96142"/>
    <w:rsid w:val="00C966D9"/>
    <w:rsid w:val="00C96773"/>
    <w:rsid w:val="00C96891"/>
    <w:rsid w:val="00C96993"/>
    <w:rsid w:val="00C96D34"/>
    <w:rsid w:val="00C96D6C"/>
    <w:rsid w:val="00C96DAD"/>
    <w:rsid w:val="00C96ED9"/>
    <w:rsid w:val="00C96EE5"/>
    <w:rsid w:val="00C97601"/>
    <w:rsid w:val="00C97657"/>
    <w:rsid w:val="00C97C97"/>
    <w:rsid w:val="00CA0101"/>
    <w:rsid w:val="00CA0469"/>
    <w:rsid w:val="00CA0BDD"/>
    <w:rsid w:val="00CA1166"/>
    <w:rsid w:val="00CA1566"/>
    <w:rsid w:val="00CA16E1"/>
    <w:rsid w:val="00CA1759"/>
    <w:rsid w:val="00CA18A7"/>
    <w:rsid w:val="00CA1A2F"/>
    <w:rsid w:val="00CA1C75"/>
    <w:rsid w:val="00CA1D01"/>
    <w:rsid w:val="00CA1DB7"/>
    <w:rsid w:val="00CA1F0E"/>
    <w:rsid w:val="00CA26B9"/>
    <w:rsid w:val="00CA2A66"/>
    <w:rsid w:val="00CA2AD6"/>
    <w:rsid w:val="00CA2BB5"/>
    <w:rsid w:val="00CA2C9E"/>
    <w:rsid w:val="00CA2D13"/>
    <w:rsid w:val="00CA2DAE"/>
    <w:rsid w:val="00CA2EC0"/>
    <w:rsid w:val="00CA2F31"/>
    <w:rsid w:val="00CA2FBC"/>
    <w:rsid w:val="00CA3229"/>
    <w:rsid w:val="00CA34F9"/>
    <w:rsid w:val="00CA3580"/>
    <w:rsid w:val="00CA3650"/>
    <w:rsid w:val="00CA3DF3"/>
    <w:rsid w:val="00CA4545"/>
    <w:rsid w:val="00CA4884"/>
    <w:rsid w:val="00CA4A19"/>
    <w:rsid w:val="00CA5105"/>
    <w:rsid w:val="00CA59B8"/>
    <w:rsid w:val="00CA5F1A"/>
    <w:rsid w:val="00CA6653"/>
    <w:rsid w:val="00CA6EE9"/>
    <w:rsid w:val="00CA7205"/>
    <w:rsid w:val="00CA76DE"/>
    <w:rsid w:val="00CA77E7"/>
    <w:rsid w:val="00CA7C54"/>
    <w:rsid w:val="00CA7DBD"/>
    <w:rsid w:val="00CA7FBB"/>
    <w:rsid w:val="00CB0159"/>
    <w:rsid w:val="00CB0480"/>
    <w:rsid w:val="00CB0597"/>
    <w:rsid w:val="00CB0687"/>
    <w:rsid w:val="00CB069D"/>
    <w:rsid w:val="00CB08DC"/>
    <w:rsid w:val="00CB0961"/>
    <w:rsid w:val="00CB0DE4"/>
    <w:rsid w:val="00CB1691"/>
    <w:rsid w:val="00CB16EE"/>
    <w:rsid w:val="00CB1A9D"/>
    <w:rsid w:val="00CB1C0C"/>
    <w:rsid w:val="00CB1C2D"/>
    <w:rsid w:val="00CB1CA5"/>
    <w:rsid w:val="00CB1CC6"/>
    <w:rsid w:val="00CB1FB7"/>
    <w:rsid w:val="00CB2443"/>
    <w:rsid w:val="00CB2579"/>
    <w:rsid w:val="00CB261D"/>
    <w:rsid w:val="00CB28FC"/>
    <w:rsid w:val="00CB2B0B"/>
    <w:rsid w:val="00CB2D0D"/>
    <w:rsid w:val="00CB30E6"/>
    <w:rsid w:val="00CB3101"/>
    <w:rsid w:val="00CB3212"/>
    <w:rsid w:val="00CB33B9"/>
    <w:rsid w:val="00CB36C7"/>
    <w:rsid w:val="00CB38C2"/>
    <w:rsid w:val="00CB395E"/>
    <w:rsid w:val="00CB3A80"/>
    <w:rsid w:val="00CB3A8F"/>
    <w:rsid w:val="00CB4229"/>
    <w:rsid w:val="00CB43FE"/>
    <w:rsid w:val="00CB45F8"/>
    <w:rsid w:val="00CB464F"/>
    <w:rsid w:val="00CB485A"/>
    <w:rsid w:val="00CB4A05"/>
    <w:rsid w:val="00CB4FBA"/>
    <w:rsid w:val="00CB5124"/>
    <w:rsid w:val="00CB5131"/>
    <w:rsid w:val="00CB5179"/>
    <w:rsid w:val="00CB54FC"/>
    <w:rsid w:val="00CB568D"/>
    <w:rsid w:val="00CB56EB"/>
    <w:rsid w:val="00CB5716"/>
    <w:rsid w:val="00CB5968"/>
    <w:rsid w:val="00CB59DE"/>
    <w:rsid w:val="00CB5B54"/>
    <w:rsid w:val="00CB6000"/>
    <w:rsid w:val="00CB6183"/>
    <w:rsid w:val="00CB66B3"/>
    <w:rsid w:val="00CB6AFC"/>
    <w:rsid w:val="00CB6FE1"/>
    <w:rsid w:val="00CB74C3"/>
    <w:rsid w:val="00CB77DC"/>
    <w:rsid w:val="00CB7BEC"/>
    <w:rsid w:val="00CB7C44"/>
    <w:rsid w:val="00CB7E6A"/>
    <w:rsid w:val="00CB7ECA"/>
    <w:rsid w:val="00CB7F5E"/>
    <w:rsid w:val="00CC0119"/>
    <w:rsid w:val="00CC01E5"/>
    <w:rsid w:val="00CC0231"/>
    <w:rsid w:val="00CC091C"/>
    <w:rsid w:val="00CC0B00"/>
    <w:rsid w:val="00CC0D37"/>
    <w:rsid w:val="00CC10BA"/>
    <w:rsid w:val="00CC11E1"/>
    <w:rsid w:val="00CC1266"/>
    <w:rsid w:val="00CC1348"/>
    <w:rsid w:val="00CC18C6"/>
    <w:rsid w:val="00CC190E"/>
    <w:rsid w:val="00CC1AFD"/>
    <w:rsid w:val="00CC1B97"/>
    <w:rsid w:val="00CC1D43"/>
    <w:rsid w:val="00CC2528"/>
    <w:rsid w:val="00CC29B3"/>
    <w:rsid w:val="00CC2A14"/>
    <w:rsid w:val="00CC2BDE"/>
    <w:rsid w:val="00CC2C49"/>
    <w:rsid w:val="00CC2F47"/>
    <w:rsid w:val="00CC2F9B"/>
    <w:rsid w:val="00CC3001"/>
    <w:rsid w:val="00CC31EC"/>
    <w:rsid w:val="00CC34BC"/>
    <w:rsid w:val="00CC3846"/>
    <w:rsid w:val="00CC38BA"/>
    <w:rsid w:val="00CC3942"/>
    <w:rsid w:val="00CC3CFB"/>
    <w:rsid w:val="00CC43B2"/>
    <w:rsid w:val="00CC47E8"/>
    <w:rsid w:val="00CC4D9D"/>
    <w:rsid w:val="00CC4F39"/>
    <w:rsid w:val="00CC54F6"/>
    <w:rsid w:val="00CC57E5"/>
    <w:rsid w:val="00CC5804"/>
    <w:rsid w:val="00CC5A45"/>
    <w:rsid w:val="00CC5BE8"/>
    <w:rsid w:val="00CC5EB7"/>
    <w:rsid w:val="00CC5F14"/>
    <w:rsid w:val="00CC60EE"/>
    <w:rsid w:val="00CC60F9"/>
    <w:rsid w:val="00CC6314"/>
    <w:rsid w:val="00CC65DB"/>
    <w:rsid w:val="00CC65FF"/>
    <w:rsid w:val="00CC673D"/>
    <w:rsid w:val="00CC6775"/>
    <w:rsid w:val="00CC67D4"/>
    <w:rsid w:val="00CC6AE9"/>
    <w:rsid w:val="00CC6CA1"/>
    <w:rsid w:val="00CC6E76"/>
    <w:rsid w:val="00CC7066"/>
    <w:rsid w:val="00CC731B"/>
    <w:rsid w:val="00CC75CE"/>
    <w:rsid w:val="00CC7676"/>
    <w:rsid w:val="00CC7832"/>
    <w:rsid w:val="00CC7B75"/>
    <w:rsid w:val="00CC7BC7"/>
    <w:rsid w:val="00CC7E21"/>
    <w:rsid w:val="00CC7EFB"/>
    <w:rsid w:val="00CC7FEC"/>
    <w:rsid w:val="00CD02E6"/>
    <w:rsid w:val="00CD030F"/>
    <w:rsid w:val="00CD037D"/>
    <w:rsid w:val="00CD04BD"/>
    <w:rsid w:val="00CD07D8"/>
    <w:rsid w:val="00CD0BEA"/>
    <w:rsid w:val="00CD0CD7"/>
    <w:rsid w:val="00CD0D4B"/>
    <w:rsid w:val="00CD0F7C"/>
    <w:rsid w:val="00CD102F"/>
    <w:rsid w:val="00CD1112"/>
    <w:rsid w:val="00CD11DD"/>
    <w:rsid w:val="00CD1427"/>
    <w:rsid w:val="00CD142E"/>
    <w:rsid w:val="00CD17F9"/>
    <w:rsid w:val="00CD18E2"/>
    <w:rsid w:val="00CD1A91"/>
    <w:rsid w:val="00CD1BFE"/>
    <w:rsid w:val="00CD1E38"/>
    <w:rsid w:val="00CD1EDE"/>
    <w:rsid w:val="00CD1F29"/>
    <w:rsid w:val="00CD20C9"/>
    <w:rsid w:val="00CD20DE"/>
    <w:rsid w:val="00CD2578"/>
    <w:rsid w:val="00CD2779"/>
    <w:rsid w:val="00CD280C"/>
    <w:rsid w:val="00CD2A88"/>
    <w:rsid w:val="00CD2E4B"/>
    <w:rsid w:val="00CD30A8"/>
    <w:rsid w:val="00CD3AB1"/>
    <w:rsid w:val="00CD3CE5"/>
    <w:rsid w:val="00CD3CEB"/>
    <w:rsid w:val="00CD420A"/>
    <w:rsid w:val="00CD42BB"/>
    <w:rsid w:val="00CD42D7"/>
    <w:rsid w:val="00CD490E"/>
    <w:rsid w:val="00CD4964"/>
    <w:rsid w:val="00CD4FFD"/>
    <w:rsid w:val="00CD51D0"/>
    <w:rsid w:val="00CD5284"/>
    <w:rsid w:val="00CD5479"/>
    <w:rsid w:val="00CD5614"/>
    <w:rsid w:val="00CD5946"/>
    <w:rsid w:val="00CD5BD2"/>
    <w:rsid w:val="00CD5F05"/>
    <w:rsid w:val="00CD5FCF"/>
    <w:rsid w:val="00CD6279"/>
    <w:rsid w:val="00CD63DA"/>
    <w:rsid w:val="00CD658D"/>
    <w:rsid w:val="00CD6752"/>
    <w:rsid w:val="00CD6895"/>
    <w:rsid w:val="00CD6A39"/>
    <w:rsid w:val="00CD6B96"/>
    <w:rsid w:val="00CD6CA0"/>
    <w:rsid w:val="00CD7156"/>
    <w:rsid w:val="00CD715F"/>
    <w:rsid w:val="00CD71C6"/>
    <w:rsid w:val="00CD7683"/>
    <w:rsid w:val="00CD77F4"/>
    <w:rsid w:val="00CD7A84"/>
    <w:rsid w:val="00CD7B30"/>
    <w:rsid w:val="00CD7D03"/>
    <w:rsid w:val="00CD7DD4"/>
    <w:rsid w:val="00CE00C6"/>
    <w:rsid w:val="00CE027B"/>
    <w:rsid w:val="00CE035E"/>
    <w:rsid w:val="00CE04A3"/>
    <w:rsid w:val="00CE0546"/>
    <w:rsid w:val="00CE0B68"/>
    <w:rsid w:val="00CE0C01"/>
    <w:rsid w:val="00CE0DC7"/>
    <w:rsid w:val="00CE0E11"/>
    <w:rsid w:val="00CE0F1A"/>
    <w:rsid w:val="00CE1032"/>
    <w:rsid w:val="00CE11BC"/>
    <w:rsid w:val="00CE1296"/>
    <w:rsid w:val="00CE1328"/>
    <w:rsid w:val="00CE1508"/>
    <w:rsid w:val="00CE197C"/>
    <w:rsid w:val="00CE19BF"/>
    <w:rsid w:val="00CE1A99"/>
    <w:rsid w:val="00CE1BBC"/>
    <w:rsid w:val="00CE1CBE"/>
    <w:rsid w:val="00CE1D3C"/>
    <w:rsid w:val="00CE1F5A"/>
    <w:rsid w:val="00CE209D"/>
    <w:rsid w:val="00CE251A"/>
    <w:rsid w:val="00CE263C"/>
    <w:rsid w:val="00CE272F"/>
    <w:rsid w:val="00CE277A"/>
    <w:rsid w:val="00CE2872"/>
    <w:rsid w:val="00CE2B0B"/>
    <w:rsid w:val="00CE2D7F"/>
    <w:rsid w:val="00CE2DC0"/>
    <w:rsid w:val="00CE3400"/>
    <w:rsid w:val="00CE350D"/>
    <w:rsid w:val="00CE38F8"/>
    <w:rsid w:val="00CE3C63"/>
    <w:rsid w:val="00CE3D07"/>
    <w:rsid w:val="00CE3D8A"/>
    <w:rsid w:val="00CE4184"/>
    <w:rsid w:val="00CE41F0"/>
    <w:rsid w:val="00CE433B"/>
    <w:rsid w:val="00CE44DC"/>
    <w:rsid w:val="00CE453E"/>
    <w:rsid w:val="00CE470D"/>
    <w:rsid w:val="00CE4759"/>
    <w:rsid w:val="00CE4A37"/>
    <w:rsid w:val="00CE4A76"/>
    <w:rsid w:val="00CE4A97"/>
    <w:rsid w:val="00CE4AC5"/>
    <w:rsid w:val="00CE4E1B"/>
    <w:rsid w:val="00CE5236"/>
    <w:rsid w:val="00CE556B"/>
    <w:rsid w:val="00CE5594"/>
    <w:rsid w:val="00CE56C8"/>
    <w:rsid w:val="00CE5DD6"/>
    <w:rsid w:val="00CE5F7A"/>
    <w:rsid w:val="00CE61A8"/>
    <w:rsid w:val="00CE6318"/>
    <w:rsid w:val="00CE6376"/>
    <w:rsid w:val="00CE6E54"/>
    <w:rsid w:val="00CE6F2A"/>
    <w:rsid w:val="00CE713D"/>
    <w:rsid w:val="00CE7BD0"/>
    <w:rsid w:val="00CE7DDE"/>
    <w:rsid w:val="00CE7E48"/>
    <w:rsid w:val="00CE7EDB"/>
    <w:rsid w:val="00CF004D"/>
    <w:rsid w:val="00CF0247"/>
    <w:rsid w:val="00CF036F"/>
    <w:rsid w:val="00CF063E"/>
    <w:rsid w:val="00CF064F"/>
    <w:rsid w:val="00CF065E"/>
    <w:rsid w:val="00CF0700"/>
    <w:rsid w:val="00CF0F58"/>
    <w:rsid w:val="00CF116B"/>
    <w:rsid w:val="00CF12E0"/>
    <w:rsid w:val="00CF1465"/>
    <w:rsid w:val="00CF1F26"/>
    <w:rsid w:val="00CF1F40"/>
    <w:rsid w:val="00CF1F48"/>
    <w:rsid w:val="00CF2152"/>
    <w:rsid w:val="00CF234E"/>
    <w:rsid w:val="00CF26A1"/>
    <w:rsid w:val="00CF2886"/>
    <w:rsid w:val="00CF2ABF"/>
    <w:rsid w:val="00CF2AFF"/>
    <w:rsid w:val="00CF2EBB"/>
    <w:rsid w:val="00CF3246"/>
    <w:rsid w:val="00CF3444"/>
    <w:rsid w:val="00CF3659"/>
    <w:rsid w:val="00CF3925"/>
    <w:rsid w:val="00CF3A56"/>
    <w:rsid w:val="00CF3BE0"/>
    <w:rsid w:val="00CF3F6E"/>
    <w:rsid w:val="00CF4037"/>
    <w:rsid w:val="00CF4582"/>
    <w:rsid w:val="00CF47EE"/>
    <w:rsid w:val="00CF48A5"/>
    <w:rsid w:val="00CF4A56"/>
    <w:rsid w:val="00CF4B27"/>
    <w:rsid w:val="00CF4C20"/>
    <w:rsid w:val="00CF4FC2"/>
    <w:rsid w:val="00CF5159"/>
    <w:rsid w:val="00CF566E"/>
    <w:rsid w:val="00CF57B2"/>
    <w:rsid w:val="00CF5C7A"/>
    <w:rsid w:val="00CF603F"/>
    <w:rsid w:val="00CF646A"/>
    <w:rsid w:val="00CF6527"/>
    <w:rsid w:val="00CF6728"/>
    <w:rsid w:val="00CF67DF"/>
    <w:rsid w:val="00CF68B1"/>
    <w:rsid w:val="00CF6922"/>
    <w:rsid w:val="00CF6B77"/>
    <w:rsid w:val="00CF6C84"/>
    <w:rsid w:val="00CF6D76"/>
    <w:rsid w:val="00CF7252"/>
    <w:rsid w:val="00CF72D1"/>
    <w:rsid w:val="00CF73A4"/>
    <w:rsid w:val="00CF744E"/>
    <w:rsid w:val="00CF7747"/>
    <w:rsid w:val="00CF7A36"/>
    <w:rsid w:val="00CF7B66"/>
    <w:rsid w:val="00CF7BBF"/>
    <w:rsid w:val="00CF7C99"/>
    <w:rsid w:val="00CF7D98"/>
    <w:rsid w:val="00CF7F87"/>
    <w:rsid w:val="00D001BE"/>
    <w:rsid w:val="00D00500"/>
    <w:rsid w:val="00D00513"/>
    <w:rsid w:val="00D00563"/>
    <w:rsid w:val="00D00689"/>
    <w:rsid w:val="00D006FE"/>
    <w:rsid w:val="00D00710"/>
    <w:rsid w:val="00D0099F"/>
    <w:rsid w:val="00D00C59"/>
    <w:rsid w:val="00D00E48"/>
    <w:rsid w:val="00D0103D"/>
    <w:rsid w:val="00D0138C"/>
    <w:rsid w:val="00D01495"/>
    <w:rsid w:val="00D01545"/>
    <w:rsid w:val="00D01750"/>
    <w:rsid w:val="00D01806"/>
    <w:rsid w:val="00D018FD"/>
    <w:rsid w:val="00D01B4F"/>
    <w:rsid w:val="00D01BDF"/>
    <w:rsid w:val="00D01D98"/>
    <w:rsid w:val="00D01E1D"/>
    <w:rsid w:val="00D01E1E"/>
    <w:rsid w:val="00D01F27"/>
    <w:rsid w:val="00D02183"/>
    <w:rsid w:val="00D02410"/>
    <w:rsid w:val="00D024DD"/>
    <w:rsid w:val="00D0260D"/>
    <w:rsid w:val="00D026E7"/>
    <w:rsid w:val="00D0293F"/>
    <w:rsid w:val="00D02A71"/>
    <w:rsid w:val="00D02F06"/>
    <w:rsid w:val="00D030D5"/>
    <w:rsid w:val="00D033CA"/>
    <w:rsid w:val="00D03404"/>
    <w:rsid w:val="00D03802"/>
    <w:rsid w:val="00D039FC"/>
    <w:rsid w:val="00D03D23"/>
    <w:rsid w:val="00D04041"/>
    <w:rsid w:val="00D04275"/>
    <w:rsid w:val="00D042B3"/>
    <w:rsid w:val="00D04402"/>
    <w:rsid w:val="00D0452E"/>
    <w:rsid w:val="00D0469F"/>
    <w:rsid w:val="00D0496C"/>
    <w:rsid w:val="00D04A84"/>
    <w:rsid w:val="00D04E16"/>
    <w:rsid w:val="00D04FC4"/>
    <w:rsid w:val="00D04FD3"/>
    <w:rsid w:val="00D05255"/>
    <w:rsid w:val="00D05416"/>
    <w:rsid w:val="00D05502"/>
    <w:rsid w:val="00D0555A"/>
    <w:rsid w:val="00D055E9"/>
    <w:rsid w:val="00D056C0"/>
    <w:rsid w:val="00D05892"/>
    <w:rsid w:val="00D058A3"/>
    <w:rsid w:val="00D05C75"/>
    <w:rsid w:val="00D05D12"/>
    <w:rsid w:val="00D05F26"/>
    <w:rsid w:val="00D0601D"/>
    <w:rsid w:val="00D06063"/>
    <w:rsid w:val="00D06084"/>
    <w:rsid w:val="00D06131"/>
    <w:rsid w:val="00D068BE"/>
    <w:rsid w:val="00D069E3"/>
    <w:rsid w:val="00D06B1F"/>
    <w:rsid w:val="00D06CFA"/>
    <w:rsid w:val="00D07346"/>
    <w:rsid w:val="00D07793"/>
    <w:rsid w:val="00D0786E"/>
    <w:rsid w:val="00D078B3"/>
    <w:rsid w:val="00D07980"/>
    <w:rsid w:val="00D079ED"/>
    <w:rsid w:val="00D07D5D"/>
    <w:rsid w:val="00D07DA0"/>
    <w:rsid w:val="00D07F22"/>
    <w:rsid w:val="00D10147"/>
    <w:rsid w:val="00D10172"/>
    <w:rsid w:val="00D101A8"/>
    <w:rsid w:val="00D10310"/>
    <w:rsid w:val="00D10397"/>
    <w:rsid w:val="00D103D9"/>
    <w:rsid w:val="00D1082A"/>
    <w:rsid w:val="00D10855"/>
    <w:rsid w:val="00D10A3A"/>
    <w:rsid w:val="00D10BA1"/>
    <w:rsid w:val="00D10CAE"/>
    <w:rsid w:val="00D10D50"/>
    <w:rsid w:val="00D10DF3"/>
    <w:rsid w:val="00D1112F"/>
    <w:rsid w:val="00D11366"/>
    <w:rsid w:val="00D11669"/>
    <w:rsid w:val="00D11755"/>
    <w:rsid w:val="00D117B9"/>
    <w:rsid w:val="00D1184C"/>
    <w:rsid w:val="00D11856"/>
    <w:rsid w:val="00D11A2C"/>
    <w:rsid w:val="00D11B5D"/>
    <w:rsid w:val="00D11BDF"/>
    <w:rsid w:val="00D11E66"/>
    <w:rsid w:val="00D124E5"/>
    <w:rsid w:val="00D12782"/>
    <w:rsid w:val="00D1299B"/>
    <w:rsid w:val="00D12ACC"/>
    <w:rsid w:val="00D12BC8"/>
    <w:rsid w:val="00D13044"/>
    <w:rsid w:val="00D13526"/>
    <w:rsid w:val="00D13650"/>
    <w:rsid w:val="00D13655"/>
    <w:rsid w:val="00D13749"/>
    <w:rsid w:val="00D13A42"/>
    <w:rsid w:val="00D13D4C"/>
    <w:rsid w:val="00D14121"/>
    <w:rsid w:val="00D14189"/>
    <w:rsid w:val="00D142D9"/>
    <w:rsid w:val="00D146DB"/>
    <w:rsid w:val="00D1482E"/>
    <w:rsid w:val="00D14895"/>
    <w:rsid w:val="00D14AC4"/>
    <w:rsid w:val="00D14D48"/>
    <w:rsid w:val="00D14E24"/>
    <w:rsid w:val="00D14EE7"/>
    <w:rsid w:val="00D14F29"/>
    <w:rsid w:val="00D14F40"/>
    <w:rsid w:val="00D15139"/>
    <w:rsid w:val="00D15210"/>
    <w:rsid w:val="00D15362"/>
    <w:rsid w:val="00D1588E"/>
    <w:rsid w:val="00D15B1A"/>
    <w:rsid w:val="00D15ED6"/>
    <w:rsid w:val="00D1616A"/>
    <w:rsid w:val="00D16203"/>
    <w:rsid w:val="00D1626D"/>
    <w:rsid w:val="00D162EB"/>
    <w:rsid w:val="00D16437"/>
    <w:rsid w:val="00D16583"/>
    <w:rsid w:val="00D16623"/>
    <w:rsid w:val="00D16A40"/>
    <w:rsid w:val="00D16C38"/>
    <w:rsid w:val="00D16DC4"/>
    <w:rsid w:val="00D16DEC"/>
    <w:rsid w:val="00D16E03"/>
    <w:rsid w:val="00D17044"/>
    <w:rsid w:val="00D1715D"/>
    <w:rsid w:val="00D175A9"/>
    <w:rsid w:val="00D17673"/>
    <w:rsid w:val="00D1784B"/>
    <w:rsid w:val="00D17DDC"/>
    <w:rsid w:val="00D17F05"/>
    <w:rsid w:val="00D17F9A"/>
    <w:rsid w:val="00D2011A"/>
    <w:rsid w:val="00D20289"/>
    <w:rsid w:val="00D20476"/>
    <w:rsid w:val="00D2073F"/>
    <w:rsid w:val="00D2098F"/>
    <w:rsid w:val="00D20B00"/>
    <w:rsid w:val="00D20BB8"/>
    <w:rsid w:val="00D213B1"/>
    <w:rsid w:val="00D213D8"/>
    <w:rsid w:val="00D214E7"/>
    <w:rsid w:val="00D21AD8"/>
    <w:rsid w:val="00D21B35"/>
    <w:rsid w:val="00D21C69"/>
    <w:rsid w:val="00D21CA0"/>
    <w:rsid w:val="00D21CD3"/>
    <w:rsid w:val="00D21D06"/>
    <w:rsid w:val="00D21E8A"/>
    <w:rsid w:val="00D21FBF"/>
    <w:rsid w:val="00D221C2"/>
    <w:rsid w:val="00D2267C"/>
    <w:rsid w:val="00D226D1"/>
    <w:rsid w:val="00D22895"/>
    <w:rsid w:val="00D22C22"/>
    <w:rsid w:val="00D22DE5"/>
    <w:rsid w:val="00D22DED"/>
    <w:rsid w:val="00D22EFB"/>
    <w:rsid w:val="00D23005"/>
    <w:rsid w:val="00D2333E"/>
    <w:rsid w:val="00D2352E"/>
    <w:rsid w:val="00D23787"/>
    <w:rsid w:val="00D239A7"/>
    <w:rsid w:val="00D239E2"/>
    <w:rsid w:val="00D23A6B"/>
    <w:rsid w:val="00D23AFB"/>
    <w:rsid w:val="00D23D0E"/>
    <w:rsid w:val="00D23F12"/>
    <w:rsid w:val="00D2423C"/>
    <w:rsid w:val="00D242EF"/>
    <w:rsid w:val="00D24504"/>
    <w:rsid w:val="00D24D9F"/>
    <w:rsid w:val="00D25505"/>
    <w:rsid w:val="00D255E1"/>
    <w:rsid w:val="00D25604"/>
    <w:rsid w:val="00D25933"/>
    <w:rsid w:val="00D25A3B"/>
    <w:rsid w:val="00D25B7C"/>
    <w:rsid w:val="00D25B8C"/>
    <w:rsid w:val="00D26669"/>
    <w:rsid w:val="00D26691"/>
    <w:rsid w:val="00D26E4C"/>
    <w:rsid w:val="00D26FC2"/>
    <w:rsid w:val="00D270B3"/>
    <w:rsid w:val="00D27135"/>
    <w:rsid w:val="00D2725B"/>
    <w:rsid w:val="00D272AC"/>
    <w:rsid w:val="00D278CC"/>
    <w:rsid w:val="00D27CAC"/>
    <w:rsid w:val="00D27CAE"/>
    <w:rsid w:val="00D27CB0"/>
    <w:rsid w:val="00D302D4"/>
    <w:rsid w:val="00D307B0"/>
    <w:rsid w:val="00D30DFC"/>
    <w:rsid w:val="00D30E18"/>
    <w:rsid w:val="00D310A3"/>
    <w:rsid w:val="00D31168"/>
    <w:rsid w:val="00D3142D"/>
    <w:rsid w:val="00D317D8"/>
    <w:rsid w:val="00D31C7F"/>
    <w:rsid w:val="00D31D2C"/>
    <w:rsid w:val="00D31E8D"/>
    <w:rsid w:val="00D31EDE"/>
    <w:rsid w:val="00D321D4"/>
    <w:rsid w:val="00D32508"/>
    <w:rsid w:val="00D3264A"/>
    <w:rsid w:val="00D32820"/>
    <w:rsid w:val="00D32A6E"/>
    <w:rsid w:val="00D32D4A"/>
    <w:rsid w:val="00D32E8E"/>
    <w:rsid w:val="00D32E97"/>
    <w:rsid w:val="00D32FEB"/>
    <w:rsid w:val="00D331C5"/>
    <w:rsid w:val="00D3320D"/>
    <w:rsid w:val="00D33354"/>
    <w:rsid w:val="00D33675"/>
    <w:rsid w:val="00D33742"/>
    <w:rsid w:val="00D339B0"/>
    <w:rsid w:val="00D33F14"/>
    <w:rsid w:val="00D34079"/>
    <w:rsid w:val="00D34502"/>
    <w:rsid w:val="00D34582"/>
    <w:rsid w:val="00D34658"/>
    <w:rsid w:val="00D34734"/>
    <w:rsid w:val="00D34815"/>
    <w:rsid w:val="00D34820"/>
    <w:rsid w:val="00D34D7F"/>
    <w:rsid w:val="00D34EB5"/>
    <w:rsid w:val="00D34FA6"/>
    <w:rsid w:val="00D353A1"/>
    <w:rsid w:val="00D35429"/>
    <w:rsid w:val="00D3542A"/>
    <w:rsid w:val="00D35677"/>
    <w:rsid w:val="00D35804"/>
    <w:rsid w:val="00D35849"/>
    <w:rsid w:val="00D35BE5"/>
    <w:rsid w:val="00D35F5A"/>
    <w:rsid w:val="00D3614C"/>
    <w:rsid w:val="00D3659C"/>
    <w:rsid w:val="00D368AC"/>
    <w:rsid w:val="00D368EA"/>
    <w:rsid w:val="00D3697A"/>
    <w:rsid w:val="00D36BB8"/>
    <w:rsid w:val="00D36CBE"/>
    <w:rsid w:val="00D370E5"/>
    <w:rsid w:val="00D37164"/>
    <w:rsid w:val="00D37437"/>
    <w:rsid w:val="00D3744F"/>
    <w:rsid w:val="00D374F0"/>
    <w:rsid w:val="00D37659"/>
    <w:rsid w:val="00D376D6"/>
    <w:rsid w:val="00D37937"/>
    <w:rsid w:val="00D37B1C"/>
    <w:rsid w:val="00D37D9C"/>
    <w:rsid w:val="00D404BC"/>
    <w:rsid w:val="00D40501"/>
    <w:rsid w:val="00D40641"/>
    <w:rsid w:val="00D40820"/>
    <w:rsid w:val="00D40DB3"/>
    <w:rsid w:val="00D40DF5"/>
    <w:rsid w:val="00D40EFC"/>
    <w:rsid w:val="00D41311"/>
    <w:rsid w:val="00D41403"/>
    <w:rsid w:val="00D4145E"/>
    <w:rsid w:val="00D41678"/>
    <w:rsid w:val="00D41FB8"/>
    <w:rsid w:val="00D42003"/>
    <w:rsid w:val="00D422C9"/>
    <w:rsid w:val="00D42320"/>
    <w:rsid w:val="00D423FC"/>
    <w:rsid w:val="00D42771"/>
    <w:rsid w:val="00D42829"/>
    <w:rsid w:val="00D42846"/>
    <w:rsid w:val="00D42B3E"/>
    <w:rsid w:val="00D42BAA"/>
    <w:rsid w:val="00D42C8D"/>
    <w:rsid w:val="00D42E52"/>
    <w:rsid w:val="00D42ED2"/>
    <w:rsid w:val="00D42F7C"/>
    <w:rsid w:val="00D42FD0"/>
    <w:rsid w:val="00D434E5"/>
    <w:rsid w:val="00D43AC8"/>
    <w:rsid w:val="00D43C10"/>
    <w:rsid w:val="00D43D05"/>
    <w:rsid w:val="00D43EAA"/>
    <w:rsid w:val="00D44334"/>
    <w:rsid w:val="00D4447C"/>
    <w:rsid w:val="00D445C0"/>
    <w:rsid w:val="00D44859"/>
    <w:rsid w:val="00D44ABA"/>
    <w:rsid w:val="00D44C91"/>
    <w:rsid w:val="00D44F89"/>
    <w:rsid w:val="00D456E2"/>
    <w:rsid w:val="00D4579C"/>
    <w:rsid w:val="00D45A41"/>
    <w:rsid w:val="00D45ADC"/>
    <w:rsid w:val="00D4608C"/>
    <w:rsid w:val="00D460F1"/>
    <w:rsid w:val="00D46251"/>
    <w:rsid w:val="00D46636"/>
    <w:rsid w:val="00D468F2"/>
    <w:rsid w:val="00D4696A"/>
    <w:rsid w:val="00D46EB6"/>
    <w:rsid w:val="00D472AF"/>
    <w:rsid w:val="00D4761C"/>
    <w:rsid w:val="00D47903"/>
    <w:rsid w:val="00D47C3D"/>
    <w:rsid w:val="00D47C8E"/>
    <w:rsid w:val="00D47E05"/>
    <w:rsid w:val="00D47FF7"/>
    <w:rsid w:val="00D50036"/>
    <w:rsid w:val="00D50095"/>
    <w:rsid w:val="00D500BD"/>
    <w:rsid w:val="00D5020F"/>
    <w:rsid w:val="00D50262"/>
    <w:rsid w:val="00D503C0"/>
    <w:rsid w:val="00D50595"/>
    <w:rsid w:val="00D50917"/>
    <w:rsid w:val="00D50DE3"/>
    <w:rsid w:val="00D50EE8"/>
    <w:rsid w:val="00D51001"/>
    <w:rsid w:val="00D51736"/>
    <w:rsid w:val="00D519BB"/>
    <w:rsid w:val="00D51C47"/>
    <w:rsid w:val="00D51DD0"/>
    <w:rsid w:val="00D51E0C"/>
    <w:rsid w:val="00D52063"/>
    <w:rsid w:val="00D5273C"/>
    <w:rsid w:val="00D528B0"/>
    <w:rsid w:val="00D528BB"/>
    <w:rsid w:val="00D52AEE"/>
    <w:rsid w:val="00D532EB"/>
    <w:rsid w:val="00D53636"/>
    <w:rsid w:val="00D536EF"/>
    <w:rsid w:val="00D538D4"/>
    <w:rsid w:val="00D538D8"/>
    <w:rsid w:val="00D53C03"/>
    <w:rsid w:val="00D547A0"/>
    <w:rsid w:val="00D549BC"/>
    <w:rsid w:val="00D54A0D"/>
    <w:rsid w:val="00D54A44"/>
    <w:rsid w:val="00D54CA6"/>
    <w:rsid w:val="00D54DBF"/>
    <w:rsid w:val="00D54F18"/>
    <w:rsid w:val="00D55285"/>
    <w:rsid w:val="00D55288"/>
    <w:rsid w:val="00D5556B"/>
    <w:rsid w:val="00D555A0"/>
    <w:rsid w:val="00D55628"/>
    <w:rsid w:val="00D55663"/>
    <w:rsid w:val="00D55736"/>
    <w:rsid w:val="00D55765"/>
    <w:rsid w:val="00D558FC"/>
    <w:rsid w:val="00D5594A"/>
    <w:rsid w:val="00D55A5F"/>
    <w:rsid w:val="00D56808"/>
    <w:rsid w:val="00D56812"/>
    <w:rsid w:val="00D56D29"/>
    <w:rsid w:val="00D56D9B"/>
    <w:rsid w:val="00D56DC1"/>
    <w:rsid w:val="00D56F9D"/>
    <w:rsid w:val="00D57193"/>
    <w:rsid w:val="00D573B4"/>
    <w:rsid w:val="00D5745E"/>
    <w:rsid w:val="00D57679"/>
    <w:rsid w:val="00D576F2"/>
    <w:rsid w:val="00D57A82"/>
    <w:rsid w:val="00D57B31"/>
    <w:rsid w:val="00D60069"/>
    <w:rsid w:val="00D602D1"/>
    <w:rsid w:val="00D602F0"/>
    <w:rsid w:val="00D60434"/>
    <w:rsid w:val="00D60692"/>
    <w:rsid w:val="00D6071B"/>
    <w:rsid w:val="00D60788"/>
    <w:rsid w:val="00D607FB"/>
    <w:rsid w:val="00D60A8F"/>
    <w:rsid w:val="00D60D17"/>
    <w:rsid w:val="00D60FA5"/>
    <w:rsid w:val="00D610F3"/>
    <w:rsid w:val="00D6110B"/>
    <w:rsid w:val="00D61148"/>
    <w:rsid w:val="00D61650"/>
    <w:rsid w:val="00D6183E"/>
    <w:rsid w:val="00D619CF"/>
    <w:rsid w:val="00D61ABC"/>
    <w:rsid w:val="00D61BDD"/>
    <w:rsid w:val="00D61CA4"/>
    <w:rsid w:val="00D61EF0"/>
    <w:rsid w:val="00D62244"/>
    <w:rsid w:val="00D62301"/>
    <w:rsid w:val="00D6249A"/>
    <w:rsid w:val="00D62B8B"/>
    <w:rsid w:val="00D62C04"/>
    <w:rsid w:val="00D6301D"/>
    <w:rsid w:val="00D632E4"/>
    <w:rsid w:val="00D63416"/>
    <w:rsid w:val="00D634E5"/>
    <w:rsid w:val="00D6353D"/>
    <w:rsid w:val="00D63747"/>
    <w:rsid w:val="00D63796"/>
    <w:rsid w:val="00D638AB"/>
    <w:rsid w:val="00D639B5"/>
    <w:rsid w:val="00D63A6C"/>
    <w:rsid w:val="00D63C22"/>
    <w:rsid w:val="00D63D48"/>
    <w:rsid w:val="00D63DBF"/>
    <w:rsid w:val="00D63F84"/>
    <w:rsid w:val="00D6449A"/>
    <w:rsid w:val="00D64619"/>
    <w:rsid w:val="00D647A4"/>
    <w:rsid w:val="00D647F0"/>
    <w:rsid w:val="00D64FD1"/>
    <w:rsid w:val="00D65004"/>
    <w:rsid w:val="00D65096"/>
    <w:rsid w:val="00D6546E"/>
    <w:rsid w:val="00D655E8"/>
    <w:rsid w:val="00D6569D"/>
    <w:rsid w:val="00D6586A"/>
    <w:rsid w:val="00D65B43"/>
    <w:rsid w:val="00D65C51"/>
    <w:rsid w:val="00D66196"/>
    <w:rsid w:val="00D66421"/>
    <w:rsid w:val="00D66B22"/>
    <w:rsid w:val="00D66BCB"/>
    <w:rsid w:val="00D67234"/>
    <w:rsid w:val="00D67352"/>
    <w:rsid w:val="00D6746E"/>
    <w:rsid w:val="00D67514"/>
    <w:rsid w:val="00D6751B"/>
    <w:rsid w:val="00D67569"/>
    <w:rsid w:val="00D67A3A"/>
    <w:rsid w:val="00D67B56"/>
    <w:rsid w:val="00D67BAA"/>
    <w:rsid w:val="00D67E8F"/>
    <w:rsid w:val="00D67EC9"/>
    <w:rsid w:val="00D70537"/>
    <w:rsid w:val="00D7066E"/>
    <w:rsid w:val="00D70792"/>
    <w:rsid w:val="00D70AE0"/>
    <w:rsid w:val="00D70C58"/>
    <w:rsid w:val="00D70C88"/>
    <w:rsid w:val="00D710A9"/>
    <w:rsid w:val="00D710F4"/>
    <w:rsid w:val="00D71270"/>
    <w:rsid w:val="00D71424"/>
    <w:rsid w:val="00D7153E"/>
    <w:rsid w:val="00D71847"/>
    <w:rsid w:val="00D72008"/>
    <w:rsid w:val="00D72520"/>
    <w:rsid w:val="00D7260D"/>
    <w:rsid w:val="00D72674"/>
    <w:rsid w:val="00D72A3E"/>
    <w:rsid w:val="00D72BC8"/>
    <w:rsid w:val="00D72C76"/>
    <w:rsid w:val="00D72D57"/>
    <w:rsid w:val="00D72FFF"/>
    <w:rsid w:val="00D7319B"/>
    <w:rsid w:val="00D733D1"/>
    <w:rsid w:val="00D7356A"/>
    <w:rsid w:val="00D73707"/>
    <w:rsid w:val="00D73A5A"/>
    <w:rsid w:val="00D73AC9"/>
    <w:rsid w:val="00D73B6C"/>
    <w:rsid w:val="00D73C62"/>
    <w:rsid w:val="00D73D28"/>
    <w:rsid w:val="00D73E90"/>
    <w:rsid w:val="00D7406E"/>
    <w:rsid w:val="00D74323"/>
    <w:rsid w:val="00D745AC"/>
    <w:rsid w:val="00D747A7"/>
    <w:rsid w:val="00D74940"/>
    <w:rsid w:val="00D74A43"/>
    <w:rsid w:val="00D7587C"/>
    <w:rsid w:val="00D7591E"/>
    <w:rsid w:val="00D75C4A"/>
    <w:rsid w:val="00D75FF5"/>
    <w:rsid w:val="00D76168"/>
    <w:rsid w:val="00D765B1"/>
    <w:rsid w:val="00D76A92"/>
    <w:rsid w:val="00D76B4A"/>
    <w:rsid w:val="00D76EF0"/>
    <w:rsid w:val="00D77481"/>
    <w:rsid w:val="00D779E9"/>
    <w:rsid w:val="00D77BBC"/>
    <w:rsid w:val="00D77C22"/>
    <w:rsid w:val="00D77C87"/>
    <w:rsid w:val="00D77DA6"/>
    <w:rsid w:val="00D80648"/>
    <w:rsid w:val="00D807FC"/>
    <w:rsid w:val="00D809BD"/>
    <w:rsid w:val="00D809C1"/>
    <w:rsid w:val="00D80B5C"/>
    <w:rsid w:val="00D80D2C"/>
    <w:rsid w:val="00D80DD3"/>
    <w:rsid w:val="00D80EDC"/>
    <w:rsid w:val="00D80F49"/>
    <w:rsid w:val="00D81894"/>
    <w:rsid w:val="00D81A1C"/>
    <w:rsid w:val="00D8209A"/>
    <w:rsid w:val="00D82181"/>
    <w:rsid w:val="00D824DF"/>
    <w:rsid w:val="00D826BF"/>
    <w:rsid w:val="00D82742"/>
    <w:rsid w:val="00D82A76"/>
    <w:rsid w:val="00D82C6F"/>
    <w:rsid w:val="00D82C95"/>
    <w:rsid w:val="00D83191"/>
    <w:rsid w:val="00D831F1"/>
    <w:rsid w:val="00D8336B"/>
    <w:rsid w:val="00D8349F"/>
    <w:rsid w:val="00D835C6"/>
    <w:rsid w:val="00D835CD"/>
    <w:rsid w:val="00D837F2"/>
    <w:rsid w:val="00D8399D"/>
    <w:rsid w:val="00D83BD4"/>
    <w:rsid w:val="00D83BFB"/>
    <w:rsid w:val="00D841D6"/>
    <w:rsid w:val="00D84DD7"/>
    <w:rsid w:val="00D84F5E"/>
    <w:rsid w:val="00D850E5"/>
    <w:rsid w:val="00D854F7"/>
    <w:rsid w:val="00D85551"/>
    <w:rsid w:val="00D85581"/>
    <w:rsid w:val="00D859FC"/>
    <w:rsid w:val="00D85A1F"/>
    <w:rsid w:val="00D85C41"/>
    <w:rsid w:val="00D86022"/>
    <w:rsid w:val="00D8613A"/>
    <w:rsid w:val="00D862B0"/>
    <w:rsid w:val="00D86B2E"/>
    <w:rsid w:val="00D86BBA"/>
    <w:rsid w:val="00D86DA9"/>
    <w:rsid w:val="00D86DB1"/>
    <w:rsid w:val="00D86F7B"/>
    <w:rsid w:val="00D871B1"/>
    <w:rsid w:val="00D872C1"/>
    <w:rsid w:val="00D874AE"/>
    <w:rsid w:val="00D87830"/>
    <w:rsid w:val="00D87866"/>
    <w:rsid w:val="00D87A08"/>
    <w:rsid w:val="00D87A96"/>
    <w:rsid w:val="00D87E3C"/>
    <w:rsid w:val="00D9006A"/>
    <w:rsid w:val="00D900C3"/>
    <w:rsid w:val="00D90135"/>
    <w:rsid w:val="00D901A5"/>
    <w:rsid w:val="00D901FD"/>
    <w:rsid w:val="00D902A0"/>
    <w:rsid w:val="00D902DD"/>
    <w:rsid w:val="00D9044A"/>
    <w:rsid w:val="00D904EC"/>
    <w:rsid w:val="00D907B8"/>
    <w:rsid w:val="00D907D7"/>
    <w:rsid w:val="00D90BFB"/>
    <w:rsid w:val="00D90C36"/>
    <w:rsid w:val="00D90D5C"/>
    <w:rsid w:val="00D910FE"/>
    <w:rsid w:val="00D91195"/>
    <w:rsid w:val="00D911B9"/>
    <w:rsid w:val="00D912EE"/>
    <w:rsid w:val="00D91347"/>
    <w:rsid w:val="00D9150D"/>
    <w:rsid w:val="00D91A63"/>
    <w:rsid w:val="00D91CEB"/>
    <w:rsid w:val="00D91F7E"/>
    <w:rsid w:val="00D9209C"/>
    <w:rsid w:val="00D920D6"/>
    <w:rsid w:val="00D921BE"/>
    <w:rsid w:val="00D9224D"/>
    <w:rsid w:val="00D92378"/>
    <w:rsid w:val="00D92719"/>
    <w:rsid w:val="00D927CC"/>
    <w:rsid w:val="00D92B1C"/>
    <w:rsid w:val="00D92D80"/>
    <w:rsid w:val="00D931C3"/>
    <w:rsid w:val="00D932B5"/>
    <w:rsid w:val="00D9343D"/>
    <w:rsid w:val="00D938F6"/>
    <w:rsid w:val="00D939AB"/>
    <w:rsid w:val="00D93CC6"/>
    <w:rsid w:val="00D93E1C"/>
    <w:rsid w:val="00D93E37"/>
    <w:rsid w:val="00D93EEC"/>
    <w:rsid w:val="00D94218"/>
    <w:rsid w:val="00D943AD"/>
    <w:rsid w:val="00D94961"/>
    <w:rsid w:val="00D94AEA"/>
    <w:rsid w:val="00D94AEB"/>
    <w:rsid w:val="00D94C2C"/>
    <w:rsid w:val="00D94F7E"/>
    <w:rsid w:val="00D9517F"/>
    <w:rsid w:val="00D955D6"/>
    <w:rsid w:val="00D956AE"/>
    <w:rsid w:val="00D95778"/>
    <w:rsid w:val="00D958A8"/>
    <w:rsid w:val="00D95B90"/>
    <w:rsid w:val="00D95E2F"/>
    <w:rsid w:val="00D95EDB"/>
    <w:rsid w:val="00D95F9B"/>
    <w:rsid w:val="00D962DA"/>
    <w:rsid w:val="00D964A8"/>
    <w:rsid w:val="00D96B55"/>
    <w:rsid w:val="00D97021"/>
    <w:rsid w:val="00D972DF"/>
    <w:rsid w:val="00D9746A"/>
    <w:rsid w:val="00D97499"/>
    <w:rsid w:val="00D974EE"/>
    <w:rsid w:val="00D9751E"/>
    <w:rsid w:val="00D976D4"/>
    <w:rsid w:val="00D97809"/>
    <w:rsid w:val="00D97897"/>
    <w:rsid w:val="00D97B01"/>
    <w:rsid w:val="00D97C41"/>
    <w:rsid w:val="00D97D4A"/>
    <w:rsid w:val="00D97D77"/>
    <w:rsid w:val="00DA0098"/>
    <w:rsid w:val="00DA0378"/>
    <w:rsid w:val="00DA0680"/>
    <w:rsid w:val="00DA07B0"/>
    <w:rsid w:val="00DA0873"/>
    <w:rsid w:val="00DA09FE"/>
    <w:rsid w:val="00DA0D82"/>
    <w:rsid w:val="00DA0F6A"/>
    <w:rsid w:val="00DA1265"/>
    <w:rsid w:val="00DA1542"/>
    <w:rsid w:val="00DA172A"/>
    <w:rsid w:val="00DA1753"/>
    <w:rsid w:val="00DA19DB"/>
    <w:rsid w:val="00DA1F6B"/>
    <w:rsid w:val="00DA1F8E"/>
    <w:rsid w:val="00DA1F92"/>
    <w:rsid w:val="00DA2114"/>
    <w:rsid w:val="00DA22A5"/>
    <w:rsid w:val="00DA2743"/>
    <w:rsid w:val="00DA2779"/>
    <w:rsid w:val="00DA2863"/>
    <w:rsid w:val="00DA295A"/>
    <w:rsid w:val="00DA2A2F"/>
    <w:rsid w:val="00DA2B3D"/>
    <w:rsid w:val="00DA2BA1"/>
    <w:rsid w:val="00DA2D38"/>
    <w:rsid w:val="00DA3216"/>
    <w:rsid w:val="00DA3410"/>
    <w:rsid w:val="00DA3417"/>
    <w:rsid w:val="00DA3612"/>
    <w:rsid w:val="00DA3C76"/>
    <w:rsid w:val="00DA3D1A"/>
    <w:rsid w:val="00DA41DF"/>
    <w:rsid w:val="00DA424B"/>
    <w:rsid w:val="00DA42A8"/>
    <w:rsid w:val="00DA49C5"/>
    <w:rsid w:val="00DA49FC"/>
    <w:rsid w:val="00DA4A20"/>
    <w:rsid w:val="00DA4B2A"/>
    <w:rsid w:val="00DA4DFE"/>
    <w:rsid w:val="00DA4F0F"/>
    <w:rsid w:val="00DA50E2"/>
    <w:rsid w:val="00DA53B8"/>
    <w:rsid w:val="00DA5735"/>
    <w:rsid w:val="00DA5902"/>
    <w:rsid w:val="00DA59D7"/>
    <w:rsid w:val="00DA59DD"/>
    <w:rsid w:val="00DA5A1B"/>
    <w:rsid w:val="00DA5AEE"/>
    <w:rsid w:val="00DA6196"/>
    <w:rsid w:val="00DA628A"/>
    <w:rsid w:val="00DA6459"/>
    <w:rsid w:val="00DA64FC"/>
    <w:rsid w:val="00DA666D"/>
    <w:rsid w:val="00DA6760"/>
    <w:rsid w:val="00DA6961"/>
    <w:rsid w:val="00DA6A1D"/>
    <w:rsid w:val="00DA6F2A"/>
    <w:rsid w:val="00DA70A2"/>
    <w:rsid w:val="00DA7411"/>
    <w:rsid w:val="00DA7471"/>
    <w:rsid w:val="00DA7482"/>
    <w:rsid w:val="00DA75D8"/>
    <w:rsid w:val="00DA7A4B"/>
    <w:rsid w:val="00DA7ACC"/>
    <w:rsid w:val="00DA7FCD"/>
    <w:rsid w:val="00DB04CF"/>
    <w:rsid w:val="00DB04ED"/>
    <w:rsid w:val="00DB04F0"/>
    <w:rsid w:val="00DB0C9F"/>
    <w:rsid w:val="00DB0F73"/>
    <w:rsid w:val="00DB0F93"/>
    <w:rsid w:val="00DB17C8"/>
    <w:rsid w:val="00DB17F5"/>
    <w:rsid w:val="00DB19B1"/>
    <w:rsid w:val="00DB1FB5"/>
    <w:rsid w:val="00DB230F"/>
    <w:rsid w:val="00DB278D"/>
    <w:rsid w:val="00DB2A8D"/>
    <w:rsid w:val="00DB2AD1"/>
    <w:rsid w:val="00DB2C81"/>
    <w:rsid w:val="00DB2F5C"/>
    <w:rsid w:val="00DB38A0"/>
    <w:rsid w:val="00DB3C14"/>
    <w:rsid w:val="00DB3C59"/>
    <w:rsid w:val="00DB3CBC"/>
    <w:rsid w:val="00DB3EFF"/>
    <w:rsid w:val="00DB4105"/>
    <w:rsid w:val="00DB4144"/>
    <w:rsid w:val="00DB4162"/>
    <w:rsid w:val="00DB43A2"/>
    <w:rsid w:val="00DB49DE"/>
    <w:rsid w:val="00DB4BD2"/>
    <w:rsid w:val="00DB4EA5"/>
    <w:rsid w:val="00DB5717"/>
    <w:rsid w:val="00DB571D"/>
    <w:rsid w:val="00DB591D"/>
    <w:rsid w:val="00DB598A"/>
    <w:rsid w:val="00DB59FD"/>
    <w:rsid w:val="00DB5A9B"/>
    <w:rsid w:val="00DB5C10"/>
    <w:rsid w:val="00DB5CE7"/>
    <w:rsid w:val="00DB60EC"/>
    <w:rsid w:val="00DB60EF"/>
    <w:rsid w:val="00DB62AD"/>
    <w:rsid w:val="00DB65CF"/>
    <w:rsid w:val="00DB6631"/>
    <w:rsid w:val="00DB67A2"/>
    <w:rsid w:val="00DB67E1"/>
    <w:rsid w:val="00DB690A"/>
    <w:rsid w:val="00DB699F"/>
    <w:rsid w:val="00DB6B20"/>
    <w:rsid w:val="00DB6B5A"/>
    <w:rsid w:val="00DB6E34"/>
    <w:rsid w:val="00DB7189"/>
    <w:rsid w:val="00DB73AB"/>
    <w:rsid w:val="00DB768E"/>
    <w:rsid w:val="00DB79E5"/>
    <w:rsid w:val="00DB7A37"/>
    <w:rsid w:val="00DB7B81"/>
    <w:rsid w:val="00DB7BC4"/>
    <w:rsid w:val="00DB7E8E"/>
    <w:rsid w:val="00DB7FC5"/>
    <w:rsid w:val="00DC00DE"/>
    <w:rsid w:val="00DC02B2"/>
    <w:rsid w:val="00DC04E1"/>
    <w:rsid w:val="00DC0F2E"/>
    <w:rsid w:val="00DC12E8"/>
    <w:rsid w:val="00DC1934"/>
    <w:rsid w:val="00DC1A8B"/>
    <w:rsid w:val="00DC1C18"/>
    <w:rsid w:val="00DC1D59"/>
    <w:rsid w:val="00DC206C"/>
    <w:rsid w:val="00DC228D"/>
    <w:rsid w:val="00DC2297"/>
    <w:rsid w:val="00DC2482"/>
    <w:rsid w:val="00DC2868"/>
    <w:rsid w:val="00DC2A5E"/>
    <w:rsid w:val="00DC2C69"/>
    <w:rsid w:val="00DC2C6C"/>
    <w:rsid w:val="00DC2D5C"/>
    <w:rsid w:val="00DC2EF8"/>
    <w:rsid w:val="00DC2F5F"/>
    <w:rsid w:val="00DC2F74"/>
    <w:rsid w:val="00DC3078"/>
    <w:rsid w:val="00DC3086"/>
    <w:rsid w:val="00DC34EA"/>
    <w:rsid w:val="00DC37BD"/>
    <w:rsid w:val="00DC37CC"/>
    <w:rsid w:val="00DC386B"/>
    <w:rsid w:val="00DC3889"/>
    <w:rsid w:val="00DC3AB5"/>
    <w:rsid w:val="00DC3AEA"/>
    <w:rsid w:val="00DC3C99"/>
    <w:rsid w:val="00DC3D45"/>
    <w:rsid w:val="00DC3D64"/>
    <w:rsid w:val="00DC3E68"/>
    <w:rsid w:val="00DC3FAB"/>
    <w:rsid w:val="00DC4118"/>
    <w:rsid w:val="00DC42A7"/>
    <w:rsid w:val="00DC42AF"/>
    <w:rsid w:val="00DC4361"/>
    <w:rsid w:val="00DC4416"/>
    <w:rsid w:val="00DC455B"/>
    <w:rsid w:val="00DC45D7"/>
    <w:rsid w:val="00DC4B81"/>
    <w:rsid w:val="00DC4B93"/>
    <w:rsid w:val="00DC4D5A"/>
    <w:rsid w:val="00DC4ED7"/>
    <w:rsid w:val="00DC50C6"/>
    <w:rsid w:val="00DC51A6"/>
    <w:rsid w:val="00DC5402"/>
    <w:rsid w:val="00DC5632"/>
    <w:rsid w:val="00DC59FD"/>
    <w:rsid w:val="00DC5A56"/>
    <w:rsid w:val="00DC5AA8"/>
    <w:rsid w:val="00DC5CF1"/>
    <w:rsid w:val="00DC5F11"/>
    <w:rsid w:val="00DC5FAE"/>
    <w:rsid w:val="00DC6294"/>
    <w:rsid w:val="00DC62BC"/>
    <w:rsid w:val="00DC653C"/>
    <w:rsid w:val="00DC6901"/>
    <w:rsid w:val="00DC6969"/>
    <w:rsid w:val="00DC6A43"/>
    <w:rsid w:val="00DC6ACC"/>
    <w:rsid w:val="00DC6B15"/>
    <w:rsid w:val="00DC6BD0"/>
    <w:rsid w:val="00DC6C10"/>
    <w:rsid w:val="00DC705F"/>
    <w:rsid w:val="00DC71F7"/>
    <w:rsid w:val="00DC7231"/>
    <w:rsid w:val="00DC774C"/>
    <w:rsid w:val="00DC7773"/>
    <w:rsid w:val="00DC787B"/>
    <w:rsid w:val="00DC78B2"/>
    <w:rsid w:val="00DC794D"/>
    <w:rsid w:val="00DC7DDC"/>
    <w:rsid w:val="00DD0237"/>
    <w:rsid w:val="00DD06C1"/>
    <w:rsid w:val="00DD09DC"/>
    <w:rsid w:val="00DD0B78"/>
    <w:rsid w:val="00DD0BB9"/>
    <w:rsid w:val="00DD11F2"/>
    <w:rsid w:val="00DD12C0"/>
    <w:rsid w:val="00DD12E2"/>
    <w:rsid w:val="00DD13D1"/>
    <w:rsid w:val="00DD15D8"/>
    <w:rsid w:val="00DD16E7"/>
    <w:rsid w:val="00DD177B"/>
    <w:rsid w:val="00DD18A3"/>
    <w:rsid w:val="00DD1B63"/>
    <w:rsid w:val="00DD1CBF"/>
    <w:rsid w:val="00DD1D7B"/>
    <w:rsid w:val="00DD1D87"/>
    <w:rsid w:val="00DD2D60"/>
    <w:rsid w:val="00DD3022"/>
    <w:rsid w:val="00DD319B"/>
    <w:rsid w:val="00DD3361"/>
    <w:rsid w:val="00DD33F2"/>
    <w:rsid w:val="00DD37D5"/>
    <w:rsid w:val="00DD38FB"/>
    <w:rsid w:val="00DD397F"/>
    <w:rsid w:val="00DD3A18"/>
    <w:rsid w:val="00DD3D5C"/>
    <w:rsid w:val="00DD3E06"/>
    <w:rsid w:val="00DD41EB"/>
    <w:rsid w:val="00DD4200"/>
    <w:rsid w:val="00DD45A2"/>
    <w:rsid w:val="00DD4660"/>
    <w:rsid w:val="00DD46DD"/>
    <w:rsid w:val="00DD4768"/>
    <w:rsid w:val="00DD47D8"/>
    <w:rsid w:val="00DD482D"/>
    <w:rsid w:val="00DD485F"/>
    <w:rsid w:val="00DD4A1D"/>
    <w:rsid w:val="00DD4C01"/>
    <w:rsid w:val="00DD4EFD"/>
    <w:rsid w:val="00DD54FD"/>
    <w:rsid w:val="00DD55EB"/>
    <w:rsid w:val="00DD5815"/>
    <w:rsid w:val="00DD5992"/>
    <w:rsid w:val="00DD5A6E"/>
    <w:rsid w:val="00DD5C06"/>
    <w:rsid w:val="00DD5D1D"/>
    <w:rsid w:val="00DD5D85"/>
    <w:rsid w:val="00DD5DD0"/>
    <w:rsid w:val="00DD5F4B"/>
    <w:rsid w:val="00DD6312"/>
    <w:rsid w:val="00DD6396"/>
    <w:rsid w:val="00DD63FD"/>
    <w:rsid w:val="00DD6ACB"/>
    <w:rsid w:val="00DD6AE4"/>
    <w:rsid w:val="00DD6E3B"/>
    <w:rsid w:val="00DD70A7"/>
    <w:rsid w:val="00DD7238"/>
    <w:rsid w:val="00DD72F5"/>
    <w:rsid w:val="00DD735B"/>
    <w:rsid w:val="00DD75DF"/>
    <w:rsid w:val="00DD7773"/>
    <w:rsid w:val="00DD7833"/>
    <w:rsid w:val="00DD78BA"/>
    <w:rsid w:val="00DD79EC"/>
    <w:rsid w:val="00DD7E15"/>
    <w:rsid w:val="00DE03C3"/>
    <w:rsid w:val="00DE06D6"/>
    <w:rsid w:val="00DE06E6"/>
    <w:rsid w:val="00DE07DE"/>
    <w:rsid w:val="00DE0987"/>
    <w:rsid w:val="00DE09EA"/>
    <w:rsid w:val="00DE09FE"/>
    <w:rsid w:val="00DE0E1F"/>
    <w:rsid w:val="00DE0EC4"/>
    <w:rsid w:val="00DE1399"/>
    <w:rsid w:val="00DE14DB"/>
    <w:rsid w:val="00DE17BA"/>
    <w:rsid w:val="00DE1A85"/>
    <w:rsid w:val="00DE1BB0"/>
    <w:rsid w:val="00DE20CE"/>
    <w:rsid w:val="00DE2301"/>
    <w:rsid w:val="00DE252A"/>
    <w:rsid w:val="00DE2624"/>
    <w:rsid w:val="00DE27B9"/>
    <w:rsid w:val="00DE291C"/>
    <w:rsid w:val="00DE2F67"/>
    <w:rsid w:val="00DE3143"/>
    <w:rsid w:val="00DE316D"/>
    <w:rsid w:val="00DE31B5"/>
    <w:rsid w:val="00DE3281"/>
    <w:rsid w:val="00DE32BD"/>
    <w:rsid w:val="00DE35BA"/>
    <w:rsid w:val="00DE3BC4"/>
    <w:rsid w:val="00DE3C9F"/>
    <w:rsid w:val="00DE3D58"/>
    <w:rsid w:val="00DE3DD5"/>
    <w:rsid w:val="00DE446C"/>
    <w:rsid w:val="00DE4675"/>
    <w:rsid w:val="00DE49BD"/>
    <w:rsid w:val="00DE4A71"/>
    <w:rsid w:val="00DE4ABC"/>
    <w:rsid w:val="00DE4C6A"/>
    <w:rsid w:val="00DE4D71"/>
    <w:rsid w:val="00DE4F04"/>
    <w:rsid w:val="00DE4FE7"/>
    <w:rsid w:val="00DE522B"/>
    <w:rsid w:val="00DE55E9"/>
    <w:rsid w:val="00DE5A60"/>
    <w:rsid w:val="00DE5C5D"/>
    <w:rsid w:val="00DE608E"/>
    <w:rsid w:val="00DE6195"/>
    <w:rsid w:val="00DE6526"/>
    <w:rsid w:val="00DE69C5"/>
    <w:rsid w:val="00DE6C18"/>
    <w:rsid w:val="00DE6DEC"/>
    <w:rsid w:val="00DE7024"/>
    <w:rsid w:val="00DE710A"/>
    <w:rsid w:val="00DE72B7"/>
    <w:rsid w:val="00DE7307"/>
    <w:rsid w:val="00DE79CA"/>
    <w:rsid w:val="00DE7A6B"/>
    <w:rsid w:val="00DE7F6D"/>
    <w:rsid w:val="00DF04F9"/>
    <w:rsid w:val="00DF09C9"/>
    <w:rsid w:val="00DF0B12"/>
    <w:rsid w:val="00DF0C0A"/>
    <w:rsid w:val="00DF0FF0"/>
    <w:rsid w:val="00DF11CA"/>
    <w:rsid w:val="00DF1474"/>
    <w:rsid w:val="00DF1784"/>
    <w:rsid w:val="00DF1853"/>
    <w:rsid w:val="00DF19FE"/>
    <w:rsid w:val="00DF2132"/>
    <w:rsid w:val="00DF2161"/>
    <w:rsid w:val="00DF21D2"/>
    <w:rsid w:val="00DF2488"/>
    <w:rsid w:val="00DF254F"/>
    <w:rsid w:val="00DF26F1"/>
    <w:rsid w:val="00DF27D5"/>
    <w:rsid w:val="00DF2866"/>
    <w:rsid w:val="00DF2D87"/>
    <w:rsid w:val="00DF2E12"/>
    <w:rsid w:val="00DF2E16"/>
    <w:rsid w:val="00DF2EF3"/>
    <w:rsid w:val="00DF30F1"/>
    <w:rsid w:val="00DF3108"/>
    <w:rsid w:val="00DF3192"/>
    <w:rsid w:val="00DF3610"/>
    <w:rsid w:val="00DF3DF0"/>
    <w:rsid w:val="00DF413F"/>
    <w:rsid w:val="00DF41F4"/>
    <w:rsid w:val="00DF439C"/>
    <w:rsid w:val="00DF44B4"/>
    <w:rsid w:val="00DF4642"/>
    <w:rsid w:val="00DF4993"/>
    <w:rsid w:val="00DF4B20"/>
    <w:rsid w:val="00DF4E4F"/>
    <w:rsid w:val="00DF4E6A"/>
    <w:rsid w:val="00DF505A"/>
    <w:rsid w:val="00DF52EB"/>
    <w:rsid w:val="00DF532A"/>
    <w:rsid w:val="00DF5489"/>
    <w:rsid w:val="00DF54C2"/>
    <w:rsid w:val="00DF5535"/>
    <w:rsid w:val="00DF5538"/>
    <w:rsid w:val="00DF5723"/>
    <w:rsid w:val="00DF572B"/>
    <w:rsid w:val="00DF5841"/>
    <w:rsid w:val="00DF58D4"/>
    <w:rsid w:val="00DF594B"/>
    <w:rsid w:val="00DF5DCE"/>
    <w:rsid w:val="00DF5FCB"/>
    <w:rsid w:val="00DF6655"/>
    <w:rsid w:val="00DF67BA"/>
    <w:rsid w:val="00DF68B6"/>
    <w:rsid w:val="00DF6926"/>
    <w:rsid w:val="00DF6CDA"/>
    <w:rsid w:val="00DF6D9C"/>
    <w:rsid w:val="00DF717F"/>
    <w:rsid w:val="00DF728E"/>
    <w:rsid w:val="00DF7419"/>
    <w:rsid w:val="00DF74A7"/>
    <w:rsid w:val="00DF7628"/>
    <w:rsid w:val="00DF7ADB"/>
    <w:rsid w:val="00DF7CB7"/>
    <w:rsid w:val="00DF7E11"/>
    <w:rsid w:val="00DF7F92"/>
    <w:rsid w:val="00E005AE"/>
    <w:rsid w:val="00E00725"/>
    <w:rsid w:val="00E007F7"/>
    <w:rsid w:val="00E008B2"/>
    <w:rsid w:val="00E00B08"/>
    <w:rsid w:val="00E00B42"/>
    <w:rsid w:val="00E00D09"/>
    <w:rsid w:val="00E00D33"/>
    <w:rsid w:val="00E00F80"/>
    <w:rsid w:val="00E011D4"/>
    <w:rsid w:val="00E018B5"/>
    <w:rsid w:val="00E018F5"/>
    <w:rsid w:val="00E02247"/>
    <w:rsid w:val="00E02347"/>
    <w:rsid w:val="00E0243E"/>
    <w:rsid w:val="00E0246B"/>
    <w:rsid w:val="00E02965"/>
    <w:rsid w:val="00E03055"/>
    <w:rsid w:val="00E03063"/>
    <w:rsid w:val="00E033DF"/>
    <w:rsid w:val="00E03599"/>
    <w:rsid w:val="00E03A98"/>
    <w:rsid w:val="00E03B69"/>
    <w:rsid w:val="00E03D1B"/>
    <w:rsid w:val="00E03DC7"/>
    <w:rsid w:val="00E03E17"/>
    <w:rsid w:val="00E040E6"/>
    <w:rsid w:val="00E0438E"/>
    <w:rsid w:val="00E04631"/>
    <w:rsid w:val="00E04FDF"/>
    <w:rsid w:val="00E05069"/>
    <w:rsid w:val="00E054E4"/>
    <w:rsid w:val="00E05618"/>
    <w:rsid w:val="00E05786"/>
    <w:rsid w:val="00E05BC7"/>
    <w:rsid w:val="00E05D91"/>
    <w:rsid w:val="00E05DF2"/>
    <w:rsid w:val="00E05EB7"/>
    <w:rsid w:val="00E062F6"/>
    <w:rsid w:val="00E0650D"/>
    <w:rsid w:val="00E068B6"/>
    <w:rsid w:val="00E069E7"/>
    <w:rsid w:val="00E06B90"/>
    <w:rsid w:val="00E06C46"/>
    <w:rsid w:val="00E06D4A"/>
    <w:rsid w:val="00E06E11"/>
    <w:rsid w:val="00E0707C"/>
    <w:rsid w:val="00E0759D"/>
    <w:rsid w:val="00E075D4"/>
    <w:rsid w:val="00E076AD"/>
    <w:rsid w:val="00E07792"/>
    <w:rsid w:val="00E0783E"/>
    <w:rsid w:val="00E07915"/>
    <w:rsid w:val="00E07A74"/>
    <w:rsid w:val="00E07A84"/>
    <w:rsid w:val="00E07B57"/>
    <w:rsid w:val="00E07C3C"/>
    <w:rsid w:val="00E07E7D"/>
    <w:rsid w:val="00E10149"/>
    <w:rsid w:val="00E105A0"/>
    <w:rsid w:val="00E10607"/>
    <w:rsid w:val="00E1069C"/>
    <w:rsid w:val="00E107F2"/>
    <w:rsid w:val="00E10B17"/>
    <w:rsid w:val="00E10B2C"/>
    <w:rsid w:val="00E10DE7"/>
    <w:rsid w:val="00E10F3E"/>
    <w:rsid w:val="00E1127C"/>
    <w:rsid w:val="00E11351"/>
    <w:rsid w:val="00E11633"/>
    <w:rsid w:val="00E11BCD"/>
    <w:rsid w:val="00E11C3E"/>
    <w:rsid w:val="00E11F35"/>
    <w:rsid w:val="00E120D2"/>
    <w:rsid w:val="00E12115"/>
    <w:rsid w:val="00E122D6"/>
    <w:rsid w:val="00E12340"/>
    <w:rsid w:val="00E123AC"/>
    <w:rsid w:val="00E1279C"/>
    <w:rsid w:val="00E12875"/>
    <w:rsid w:val="00E12B94"/>
    <w:rsid w:val="00E12BCB"/>
    <w:rsid w:val="00E12E44"/>
    <w:rsid w:val="00E12E8A"/>
    <w:rsid w:val="00E1321D"/>
    <w:rsid w:val="00E132A2"/>
    <w:rsid w:val="00E135E3"/>
    <w:rsid w:val="00E138A9"/>
    <w:rsid w:val="00E13AF3"/>
    <w:rsid w:val="00E140DB"/>
    <w:rsid w:val="00E14269"/>
    <w:rsid w:val="00E14410"/>
    <w:rsid w:val="00E1472E"/>
    <w:rsid w:val="00E1502F"/>
    <w:rsid w:val="00E1525D"/>
    <w:rsid w:val="00E1547E"/>
    <w:rsid w:val="00E1561A"/>
    <w:rsid w:val="00E15852"/>
    <w:rsid w:val="00E15996"/>
    <w:rsid w:val="00E15A85"/>
    <w:rsid w:val="00E15B7C"/>
    <w:rsid w:val="00E15CE9"/>
    <w:rsid w:val="00E16144"/>
    <w:rsid w:val="00E162F9"/>
    <w:rsid w:val="00E16341"/>
    <w:rsid w:val="00E168C7"/>
    <w:rsid w:val="00E16B31"/>
    <w:rsid w:val="00E16B50"/>
    <w:rsid w:val="00E16B94"/>
    <w:rsid w:val="00E16D28"/>
    <w:rsid w:val="00E16D5B"/>
    <w:rsid w:val="00E16DE7"/>
    <w:rsid w:val="00E16E09"/>
    <w:rsid w:val="00E16ED3"/>
    <w:rsid w:val="00E175F1"/>
    <w:rsid w:val="00E1798C"/>
    <w:rsid w:val="00E17C6D"/>
    <w:rsid w:val="00E17C93"/>
    <w:rsid w:val="00E17F95"/>
    <w:rsid w:val="00E20051"/>
    <w:rsid w:val="00E201E9"/>
    <w:rsid w:val="00E202D0"/>
    <w:rsid w:val="00E2047C"/>
    <w:rsid w:val="00E204C3"/>
    <w:rsid w:val="00E205F8"/>
    <w:rsid w:val="00E20680"/>
    <w:rsid w:val="00E20C15"/>
    <w:rsid w:val="00E20C81"/>
    <w:rsid w:val="00E20EA3"/>
    <w:rsid w:val="00E21078"/>
    <w:rsid w:val="00E21422"/>
    <w:rsid w:val="00E21534"/>
    <w:rsid w:val="00E21688"/>
    <w:rsid w:val="00E21925"/>
    <w:rsid w:val="00E21FC3"/>
    <w:rsid w:val="00E22111"/>
    <w:rsid w:val="00E2216A"/>
    <w:rsid w:val="00E222FC"/>
    <w:rsid w:val="00E22320"/>
    <w:rsid w:val="00E2232D"/>
    <w:rsid w:val="00E223D9"/>
    <w:rsid w:val="00E22647"/>
    <w:rsid w:val="00E22A4A"/>
    <w:rsid w:val="00E22B5D"/>
    <w:rsid w:val="00E22BC0"/>
    <w:rsid w:val="00E22CB9"/>
    <w:rsid w:val="00E22DB0"/>
    <w:rsid w:val="00E22F11"/>
    <w:rsid w:val="00E2313F"/>
    <w:rsid w:val="00E23613"/>
    <w:rsid w:val="00E23746"/>
    <w:rsid w:val="00E23BEA"/>
    <w:rsid w:val="00E23C83"/>
    <w:rsid w:val="00E23D89"/>
    <w:rsid w:val="00E23DB7"/>
    <w:rsid w:val="00E24147"/>
    <w:rsid w:val="00E241C7"/>
    <w:rsid w:val="00E2447C"/>
    <w:rsid w:val="00E247B4"/>
    <w:rsid w:val="00E2492F"/>
    <w:rsid w:val="00E24F33"/>
    <w:rsid w:val="00E24FA2"/>
    <w:rsid w:val="00E251A2"/>
    <w:rsid w:val="00E2524D"/>
    <w:rsid w:val="00E25286"/>
    <w:rsid w:val="00E254E5"/>
    <w:rsid w:val="00E254F5"/>
    <w:rsid w:val="00E2565C"/>
    <w:rsid w:val="00E25896"/>
    <w:rsid w:val="00E25AA1"/>
    <w:rsid w:val="00E25B36"/>
    <w:rsid w:val="00E25BCE"/>
    <w:rsid w:val="00E25D46"/>
    <w:rsid w:val="00E26146"/>
    <w:rsid w:val="00E26182"/>
    <w:rsid w:val="00E2631F"/>
    <w:rsid w:val="00E2640C"/>
    <w:rsid w:val="00E269A8"/>
    <w:rsid w:val="00E269D3"/>
    <w:rsid w:val="00E26A34"/>
    <w:rsid w:val="00E26D63"/>
    <w:rsid w:val="00E26E66"/>
    <w:rsid w:val="00E2735E"/>
    <w:rsid w:val="00E279C8"/>
    <w:rsid w:val="00E27A00"/>
    <w:rsid w:val="00E27A19"/>
    <w:rsid w:val="00E27CAD"/>
    <w:rsid w:val="00E27CF0"/>
    <w:rsid w:val="00E27F2C"/>
    <w:rsid w:val="00E30049"/>
    <w:rsid w:val="00E301AE"/>
    <w:rsid w:val="00E301D1"/>
    <w:rsid w:val="00E30208"/>
    <w:rsid w:val="00E306EF"/>
    <w:rsid w:val="00E30876"/>
    <w:rsid w:val="00E308D3"/>
    <w:rsid w:val="00E30928"/>
    <w:rsid w:val="00E30BC3"/>
    <w:rsid w:val="00E30BE1"/>
    <w:rsid w:val="00E30EAD"/>
    <w:rsid w:val="00E30EE0"/>
    <w:rsid w:val="00E30F72"/>
    <w:rsid w:val="00E310EB"/>
    <w:rsid w:val="00E3143C"/>
    <w:rsid w:val="00E31911"/>
    <w:rsid w:val="00E31B8A"/>
    <w:rsid w:val="00E31EDD"/>
    <w:rsid w:val="00E3206C"/>
    <w:rsid w:val="00E3215F"/>
    <w:rsid w:val="00E3232D"/>
    <w:rsid w:val="00E3244E"/>
    <w:rsid w:val="00E3268E"/>
    <w:rsid w:val="00E328FE"/>
    <w:rsid w:val="00E32A05"/>
    <w:rsid w:val="00E32B47"/>
    <w:rsid w:val="00E32BE3"/>
    <w:rsid w:val="00E32DA1"/>
    <w:rsid w:val="00E32DB5"/>
    <w:rsid w:val="00E32E70"/>
    <w:rsid w:val="00E33107"/>
    <w:rsid w:val="00E3371C"/>
    <w:rsid w:val="00E337F0"/>
    <w:rsid w:val="00E33B5A"/>
    <w:rsid w:val="00E33FF5"/>
    <w:rsid w:val="00E34147"/>
    <w:rsid w:val="00E34CB6"/>
    <w:rsid w:val="00E34D08"/>
    <w:rsid w:val="00E34D35"/>
    <w:rsid w:val="00E34E1E"/>
    <w:rsid w:val="00E34EE8"/>
    <w:rsid w:val="00E34FEF"/>
    <w:rsid w:val="00E3515A"/>
    <w:rsid w:val="00E35195"/>
    <w:rsid w:val="00E3585C"/>
    <w:rsid w:val="00E35ACF"/>
    <w:rsid w:val="00E35F28"/>
    <w:rsid w:val="00E35F7F"/>
    <w:rsid w:val="00E35F9D"/>
    <w:rsid w:val="00E3606E"/>
    <w:rsid w:val="00E36640"/>
    <w:rsid w:val="00E366DA"/>
    <w:rsid w:val="00E3685B"/>
    <w:rsid w:val="00E368B6"/>
    <w:rsid w:val="00E3690E"/>
    <w:rsid w:val="00E36E2C"/>
    <w:rsid w:val="00E36ECB"/>
    <w:rsid w:val="00E3707E"/>
    <w:rsid w:val="00E37291"/>
    <w:rsid w:val="00E372D6"/>
    <w:rsid w:val="00E373DA"/>
    <w:rsid w:val="00E37602"/>
    <w:rsid w:val="00E37C0C"/>
    <w:rsid w:val="00E37E81"/>
    <w:rsid w:val="00E40040"/>
    <w:rsid w:val="00E4008B"/>
    <w:rsid w:val="00E403BD"/>
    <w:rsid w:val="00E404DE"/>
    <w:rsid w:val="00E4061B"/>
    <w:rsid w:val="00E40857"/>
    <w:rsid w:val="00E40C05"/>
    <w:rsid w:val="00E40C6C"/>
    <w:rsid w:val="00E410D4"/>
    <w:rsid w:val="00E410D6"/>
    <w:rsid w:val="00E411C1"/>
    <w:rsid w:val="00E41299"/>
    <w:rsid w:val="00E417BC"/>
    <w:rsid w:val="00E4194A"/>
    <w:rsid w:val="00E41A79"/>
    <w:rsid w:val="00E41D17"/>
    <w:rsid w:val="00E41E14"/>
    <w:rsid w:val="00E426DA"/>
    <w:rsid w:val="00E4281C"/>
    <w:rsid w:val="00E42B3B"/>
    <w:rsid w:val="00E42C94"/>
    <w:rsid w:val="00E42CAA"/>
    <w:rsid w:val="00E42E7E"/>
    <w:rsid w:val="00E42F6E"/>
    <w:rsid w:val="00E43398"/>
    <w:rsid w:val="00E433BE"/>
    <w:rsid w:val="00E434CC"/>
    <w:rsid w:val="00E436CF"/>
    <w:rsid w:val="00E43794"/>
    <w:rsid w:val="00E437BC"/>
    <w:rsid w:val="00E43977"/>
    <w:rsid w:val="00E439C8"/>
    <w:rsid w:val="00E43A44"/>
    <w:rsid w:val="00E43CD5"/>
    <w:rsid w:val="00E43D29"/>
    <w:rsid w:val="00E4434B"/>
    <w:rsid w:val="00E44593"/>
    <w:rsid w:val="00E44AC8"/>
    <w:rsid w:val="00E44CE3"/>
    <w:rsid w:val="00E4522B"/>
    <w:rsid w:val="00E4569B"/>
    <w:rsid w:val="00E457F1"/>
    <w:rsid w:val="00E4591C"/>
    <w:rsid w:val="00E45921"/>
    <w:rsid w:val="00E45D5C"/>
    <w:rsid w:val="00E4630A"/>
    <w:rsid w:val="00E46474"/>
    <w:rsid w:val="00E465C3"/>
    <w:rsid w:val="00E46901"/>
    <w:rsid w:val="00E469DD"/>
    <w:rsid w:val="00E46C23"/>
    <w:rsid w:val="00E473E7"/>
    <w:rsid w:val="00E47A48"/>
    <w:rsid w:val="00E47A98"/>
    <w:rsid w:val="00E47D1E"/>
    <w:rsid w:val="00E47D8C"/>
    <w:rsid w:val="00E47FA4"/>
    <w:rsid w:val="00E50111"/>
    <w:rsid w:val="00E5046A"/>
    <w:rsid w:val="00E506E9"/>
    <w:rsid w:val="00E50A7C"/>
    <w:rsid w:val="00E50A9C"/>
    <w:rsid w:val="00E50AB0"/>
    <w:rsid w:val="00E50C89"/>
    <w:rsid w:val="00E50CB1"/>
    <w:rsid w:val="00E51253"/>
    <w:rsid w:val="00E513DD"/>
    <w:rsid w:val="00E5145C"/>
    <w:rsid w:val="00E514AA"/>
    <w:rsid w:val="00E5164B"/>
    <w:rsid w:val="00E516F2"/>
    <w:rsid w:val="00E51954"/>
    <w:rsid w:val="00E51A6C"/>
    <w:rsid w:val="00E52159"/>
    <w:rsid w:val="00E52360"/>
    <w:rsid w:val="00E52597"/>
    <w:rsid w:val="00E52857"/>
    <w:rsid w:val="00E52CD1"/>
    <w:rsid w:val="00E53207"/>
    <w:rsid w:val="00E5352D"/>
    <w:rsid w:val="00E535EC"/>
    <w:rsid w:val="00E5396F"/>
    <w:rsid w:val="00E53C25"/>
    <w:rsid w:val="00E53C6F"/>
    <w:rsid w:val="00E53FE6"/>
    <w:rsid w:val="00E541CD"/>
    <w:rsid w:val="00E542B6"/>
    <w:rsid w:val="00E543F9"/>
    <w:rsid w:val="00E54437"/>
    <w:rsid w:val="00E54575"/>
    <w:rsid w:val="00E546E4"/>
    <w:rsid w:val="00E54971"/>
    <w:rsid w:val="00E549B0"/>
    <w:rsid w:val="00E54CA9"/>
    <w:rsid w:val="00E54CFE"/>
    <w:rsid w:val="00E54D2E"/>
    <w:rsid w:val="00E54D7C"/>
    <w:rsid w:val="00E54D95"/>
    <w:rsid w:val="00E54F0B"/>
    <w:rsid w:val="00E550C7"/>
    <w:rsid w:val="00E55516"/>
    <w:rsid w:val="00E55518"/>
    <w:rsid w:val="00E5598C"/>
    <w:rsid w:val="00E55F48"/>
    <w:rsid w:val="00E56106"/>
    <w:rsid w:val="00E562E6"/>
    <w:rsid w:val="00E56513"/>
    <w:rsid w:val="00E56586"/>
    <w:rsid w:val="00E5662B"/>
    <w:rsid w:val="00E56F41"/>
    <w:rsid w:val="00E570B5"/>
    <w:rsid w:val="00E571A3"/>
    <w:rsid w:val="00E5721E"/>
    <w:rsid w:val="00E5734B"/>
    <w:rsid w:val="00E573E4"/>
    <w:rsid w:val="00E574F4"/>
    <w:rsid w:val="00E575D4"/>
    <w:rsid w:val="00E57739"/>
    <w:rsid w:val="00E57BBE"/>
    <w:rsid w:val="00E57C62"/>
    <w:rsid w:val="00E57DCD"/>
    <w:rsid w:val="00E57E40"/>
    <w:rsid w:val="00E6043D"/>
    <w:rsid w:val="00E605ED"/>
    <w:rsid w:val="00E60658"/>
    <w:rsid w:val="00E60BE7"/>
    <w:rsid w:val="00E60BED"/>
    <w:rsid w:val="00E60DA7"/>
    <w:rsid w:val="00E60DE1"/>
    <w:rsid w:val="00E60DF1"/>
    <w:rsid w:val="00E61262"/>
    <w:rsid w:val="00E6130D"/>
    <w:rsid w:val="00E6144A"/>
    <w:rsid w:val="00E614CE"/>
    <w:rsid w:val="00E620C5"/>
    <w:rsid w:val="00E62139"/>
    <w:rsid w:val="00E6224F"/>
    <w:rsid w:val="00E6232A"/>
    <w:rsid w:val="00E6239D"/>
    <w:rsid w:val="00E62568"/>
    <w:rsid w:val="00E626BE"/>
    <w:rsid w:val="00E627C3"/>
    <w:rsid w:val="00E62825"/>
    <w:rsid w:val="00E62D58"/>
    <w:rsid w:val="00E62D6E"/>
    <w:rsid w:val="00E62D73"/>
    <w:rsid w:val="00E62E78"/>
    <w:rsid w:val="00E632FB"/>
    <w:rsid w:val="00E63879"/>
    <w:rsid w:val="00E63EF1"/>
    <w:rsid w:val="00E63F97"/>
    <w:rsid w:val="00E64184"/>
    <w:rsid w:val="00E6422A"/>
    <w:rsid w:val="00E643DF"/>
    <w:rsid w:val="00E643E4"/>
    <w:rsid w:val="00E644BF"/>
    <w:rsid w:val="00E6468D"/>
    <w:rsid w:val="00E64788"/>
    <w:rsid w:val="00E64957"/>
    <w:rsid w:val="00E64B70"/>
    <w:rsid w:val="00E6537D"/>
    <w:rsid w:val="00E65443"/>
    <w:rsid w:val="00E65528"/>
    <w:rsid w:val="00E6553D"/>
    <w:rsid w:val="00E6586D"/>
    <w:rsid w:val="00E65A35"/>
    <w:rsid w:val="00E65C82"/>
    <w:rsid w:val="00E65E5B"/>
    <w:rsid w:val="00E65FE0"/>
    <w:rsid w:val="00E66042"/>
    <w:rsid w:val="00E66099"/>
    <w:rsid w:val="00E66220"/>
    <w:rsid w:val="00E6635F"/>
    <w:rsid w:val="00E66381"/>
    <w:rsid w:val="00E66D36"/>
    <w:rsid w:val="00E66E2B"/>
    <w:rsid w:val="00E66F17"/>
    <w:rsid w:val="00E66FA7"/>
    <w:rsid w:val="00E672C1"/>
    <w:rsid w:val="00E672F0"/>
    <w:rsid w:val="00E6735C"/>
    <w:rsid w:val="00E67381"/>
    <w:rsid w:val="00E67A4F"/>
    <w:rsid w:val="00E67A68"/>
    <w:rsid w:val="00E67BA4"/>
    <w:rsid w:val="00E70021"/>
    <w:rsid w:val="00E7055E"/>
    <w:rsid w:val="00E70A71"/>
    <w:rsid w:val="00E70F61"/>
    <w:rsid w:val="00E7111A"/>
    <w:rsid w:val="00E712DC"/>
    <w:rsid w:val="00E712F5"/>
    <w:rsid w:val="00E713E8"/>
    <w:rsid w:val="00E71473"/>
    <w:rsid w:val="00E716DE"/>
    <w:rsid w:val="00E71762"/>
    <w:rsid w:val="00E71D0B"/>
    <w:rsid w:val="00E71D23"/>
    <w:rsid w:val="00E71F98"/>
    <w:rsid w:val="00E72054"/>
    <w:rsid w:val="00E72226"/>
    <w:rsid w:val="00E7245F"/>
    <w:rsid w:val="00E7246B"/>
    <w:rsid w:val="00E72864"/>
    <w:rsid w:val="00E72D4A"/>
    <w:rsid w:val="00E72E6D"/>
    <w:rsid w:val="00E72FBA"/>
    <w:rsid w:val="00E73199"/>
    <w:rsid w:val="00E73266"/>
    <w:rsid w:val="00E7362F"/>
    <w:rsid w:val="00E739B0"/>
    <w:rsid w:val="00E73EF9"/>
    <w:rsid w:val="00E74013"/>
    <w:rsid w:val="00E741AB"/>
    <w:rsid w:val="00E743A9"/>
    <w:rsid w:val="00E7484B"/>
    <w:rsid w:val="00E74A3E"/>
    <w:rsid w:val="00E74C1E"/>
    <w:rsid w:val="00E74CBF"/>
    <w:rsid w:val="00E74FB9"/>
    <w:rsid w:val="00E74FC7"/>
    <w:rsid w:val="00E75179"/>
    <w:rsid w:val="00E752EB"/>
    <w:rsid w:val="00E75BFB"/>
    <w:rsid w:val="00E75FFA"/>
    <w:rsid w:val="00E76018"/>
    <w:rsid w:val="00E764C6"/>
    <w:rsid w:val="00E768FF"/>
    <w:rsid w:val="00E76FDF"/>
    <w:rsid w:val="00E77180"/>
    <w:rsid w:val="00E776DD"/>
    <w:rsid w:val="00E7794D"/>
    <w:rsid w:val="00E77CAE"/>
    <w:rsid w:val="00E77DDD"/>
    <w:rsid w:val="00E8018B"/>
    <w:rsid w:val="00E80430"/>
    <w:rsid w:val="00E8055B"/>
    <w:rsid w:val="00E807E2"/>
    <w:rsid w:val="00E80982"/>
    <w:rsid w:val="00E810FD"/>
    <w:rsid w:val="00E816AF"/>
    <w:rsid w:val="00E81A97"/>
    <w:rsid w:val="00E81C5F"/>
    <w:rsid w:val="00E81D89"/>
    <w:rsid w:val="00E81E6A"/>
    <w:rsid w:val="00E8224D"/>
    <w:rsid w:val="00E82385"/>
    <w:rsid w:val="00E823D2"/>
    <w:rsid w:val="00E825EC"/>
    <w:rsid w:val="00E8266E"/>
    <w:rsid w:val="00E82678"/>
    <w:rsid w:val="00E829ED"/>
    <w:rsid w:val="00E82ADD"/>
    <w:rsid w:val="00E82B4E"/>
    <w:rsid w:val="00E82DBB"/>
    <w:rsid w:val="00E82FBC"/>
    <w:rsid w:val="00E8307A"/>
    <w:rsid w:val="00E83157"/>
    <w:rsid w:val="00E831A4"/>
    <w:rsid w:val="00E8320A"/>
    <w:rsid w:val="00E83286"/>
    <w:rsid w:val="00E8372C"/>
    <w:rsid w:val="00E83A34"/>
    <w:rsid w:val="00E83A82"/>
    <w:rsid w:val="00E83CE9"/>
    <w:rsid w:val="00E83CF0"/>
    <w:rsid w:val="00E83EBA"/>
    <w:rsid w:val="00E84091"/>
    <w:rsid w:val="00E84126"/>
    <w:rsid w:val="00E84532"/>
    <w:rsid w:val="00E84542"/>
    <w:rsid w:val="00E845F5"/>
    <w:rsid w:val="00E84621"/>
    <w:rsid w:val="00E846AB"/>
    <w:rsid w:val="00E846AF"/>
    <w:rsid w:val="00E84A2C"/>
    <w:rsid w:val="00E84CAE"/>
    <w:rsid w:val="00E851CF"/>
    <w:rsid w:val="00E856DD"/>
    <w:rsid w:val="00E85A14"/>
    <w:rsid w:val="00E85AE2"/>
    <w:rsid w:val="00E85B2D"/>
    <w:rsid w:val="00E85CB1"/>
    <w:rsid w:val="00E85D3D"/>
    <w:rsid w:val="00E85DFE"/>
    <w:rsid w:val="00E864BC"/>
    <w:rsid w:val="00E86702"/>
    <w:rsid w:val="00E86D91"/>
    <w:rsid w:val="00E86E8B"/>
    <w:rsid w:val="00E86F02"/>
    <w:rsid w:val="00E87202"/>
    <w:rsid w:val="00E87347"/>
    <w:rsid w:val="00E87637"/>
    <w:rsid w:val="00E8764A"/>
    <w:rsid w:val="00E87B3F"/>
    <w:rsid w:val="00E87F6F"/>
    <w:rsid w:val="00E904B8"/>
    <w:rsid w:val="00E904D3"/>
    <w:rsid w:val="00E90569"/>
    <w:rsid w:val="00E9072E"/>
    <w:rsid w:val="00E908B6"/>
    <w:rsid w:val="00E908F4"/>
    <w:rsid w:val="00E910FD"/>
    <w:rsid w:val="00E915BF"/>
    <w:rsid w:val="00E9176C"/>
    <w:rsid w:val="00E919A7"/>
    <w:rsid w:val="00E92165"/>
    <w:rsid w:val="00E92272"/>
    <w:rsid w:val="00E926B0"/>
    <w:rsid w:val="00E92774"/>
    <w:rsid w:val="00E92B84"/>
    <w:rsid w:val="00E92BD6"/>
    <w:rsid w:val="00E92DEA"/>
    <w:rsid w:val="00E92F96"/>
    <w:rsid w:val="00E92FE0"/>
    <w:rsid w:val="00E93029"/>
    <w:rsid w:val="00E9370C"/>
    <w:rsid w:val="00E9381A"/>
    <w:rsid w:val="00E939EE"/>
    <w:rsid w:val="00E93D98"/>
    <w:rsid w:val="00E93EAD"/>
    <w:rsid w:val="00E93F1D"/>
    <w:rsid w:val="00E9404C"/>
    <w:rsid w:val="00E94081"/>
    <w:rsid w:val="00E942D5"/>
    <w:rsid w:val="00E9436F"/>
    <w:rsid w:val="00E9458C"/>
    <w:rsid w:val="00E94D33"/>
    <w:rsid w:val="00E95021"/>
    <w:rsid w:val="00E95025"/>
    <w:rsid w:val="00E95227"/>
    <w:rsid w:val="00E95576"/>
    <w:rsid w:val="00E956CA"/>
    <w:rsid w:val="00E957D2"/>
    <w:rsid w:val="00E958A6"/>
    <w:rsid w:val="00E959B4"/>
    <w:rsid w:val="00E95A2F"/>
    <w:rsid w:val="00E962BF"/>
    <w:rsid w:val="00E9636B"/>
    <w:rsid w:val="00E96576"/>
    <w:rsid w:val="00E9657B"/>
    <w:rsid w:val="00E967CC"/>
    <w:rsid w:val="00E96C0B"/>
    <w:rsid w:val="00E96D09"/>
    <w:rsid w:val="00E96FED"/>
    <w:rsid w:val="00E97322"/>
    <w:rsid w:val="00E97776"/>
    <w:rsid w:val="00E979FE"/>
    <w:rsid w:val="00E97DD9"/>
    <w:rsid w:val="00EA00A9"/>
    <w:rsid w:val="00EA08B3"/>
    <w:rsid w:val="00EA09C8"/>
    <w:rsid w:val="00EA0AC5"/>
    <w:rsid w:val="00EA0C4D"/>
    <w:rsid w:val="00EA0F13"/>
    <w:rsid w:val="00EA114B"/>
    <w:rsid w:val="00EA1178"/>
    <w:rsid w:val="00EA1449"/>
    <w:rsid w:val="00EA14B2"/>
    <w:rsid w:val="00EA169E"/>
    <w:rsid w:val="00EA1822"/>
    <w:rsid w:val="00EA182F"/>
    <w:rsid w:val="00EA19E3"/>
    <w:rsid w:val="00EA1A7B"/>
    <w:rsid w:val="00EA1B88"/>
    <w:rsid w:val="00EA1BEA"/>
    <w:rsid w:val="00EA1D08"/>
    <w:rsid w:val="00EA1E87"/>
    <w:rsid w:val="00EA2415"/>
    <w:rsid w:val="00EA2424"/>
    <w:rsid w:val="00EA28ED"/>
    <w:rsid w:val="00EA295D"/>
    <w:rsid w:val="00EA29DF"/>
    <w:rsid w:val="00EA2B4C"/>
    <w:rsid w:val="00EA3073"/>
    <w:rsid w:val="00EA3163"/>
    <w:rsid w:val="00EA3433"/>
    <w:rsid w:val="00EA3498"/>
    <w:rsid w:val="00EA35A6"/>
    <w:rsid w:val="00EA36E7"/>
    <w:rsid w:val="00EA3710"/>
    <w:rsid w:val="00EA376A"/>
    <w:rsid w:val="00EA397A"/>
    <w:rsid w:val="00EA3A8E"/>
    <w:rsid w:val="00EA3D78"/>
    <w:rsid w:val="00EA3D9D"/>
    <w:rsid w:val="00EA3F5A"/>
    <w:rsid w:val="00EA47BD"/>
    <w:rsid w:val="00EA4C44"/>
    <w:rsid w:val="00EA4D19"/>
    <w:rsid w:val="00EA4D77"/>
    <w:rsid w:val="00EA4E33"/>
    <w:rsid w:val="00EA4F8A"/>
    <w:rsid w:val="00EA5014"/>
    <w:rsid w:val="00EA50A1"/>
    <w:rsid w:val="00EA57A3"/>
    <w:rsid w:val="00EA5A7F"/>
    <w:rsid w:val="00EA5C9A"/>
    <w:rsid w:val="00EA61B4"/>
    <w:rsid w:val="00EA6572"/>
    <w:rsid w:val="00EA660E"/>
    <w:rsid w:val="00EA67DE"/>
    <w:rsid w:val="00EA6B57"/>
    <w:rsid w:val="00EA6C70"/>
    <w:rsid w:val="00EA70F0"/>
    <w:rsid w:val="00EA7530"/>
    <w:rsid w:val="00EA753A"/>
    <w:rsid w:val="00EA75AC"/>
    <w:rsid w:val="00EA7965"/>
    <w:rsid w:val="00EA79FB"/>
    <w:rsid w:val="00EA7A5E"/>
    <w:rsid w:val="00EA7BF6"/>
    <w:rsid w:val="00EA7C61"/>
    <w:rsid w:val="00EA7D74"/>
    <w:rsid w:val="00EA7FB0"/>
    <w:rsid w:val="00EB0058"/>
    <w:rsid w:val="00EB0092"/>
    <w:rsid w:val="00EB042B"/>
    <w:rsid w:val="00EB0DF3"/>
    <w:rsid w:val="00EB1712"/>
    <w:rsid w:val="00EB1E86"/>
    <w:rsid w:val="00EB2307"/>
    <w:rsid w:val="00EB247C"/>
    <w:rsid w:val="00EB26D8"/>
    <w:rsid w:val="00EB2EDB"/>
    <w:rsid w:val="00EB3226"/>
    <w:rsid w:val="00EB3564"/>
    <w:rsid w:val="00EB38F4"/>
    <w:rsid w:val="00EB3A33"/>
    <w:rsid w:val="00EB3C9C"/>
    <w:rsid w:val="00EB3DB0"/>
    <w:rsid w:val="00EB3DBF"/>
    <w:rsid w:val="00EB3EB1"/>
    <w:rsid w:val="00EB3F8C"/>
    <w:rsid w:val="00EB4036"/>
    <w:rsid w:val="00EB4191"/>
    <w:rsid w:val="00EB4B1A"/>
    <w:rsid w:val="00EB4ECE"/>
    <w:rsid w:val="00EB52AF"/>
    <w:rsid w:val="00EB5328"/>
    <w:rsid w:val="00EB5537"/>
    <w:rsid w:val="00EB5632"/>
    <w:rsid w:val="00EB56B5"/>
    <w:rsid w:val="00EB591A"/>
    <w:rsid w:val="00EB5940"/>
    <w:rsid w:val="00EB5F11"/>
    <w:rsid w:val="00EB61ED"/>
    <w:rsid w:val="00EB65AC"/>
    <w:rsid w:val="00EB6706"/>
    <w:rsid w:val="00EB6921"/>
    <w:rsid w:val="00EB69BC"/>
    <w:rsid w:val="00EB6BC8"/>
    <w:rsid w:val="00EB7188"/>
    <w:rsid w:val="00EB731A"/>
    <w:rsid w:val="00EB74D6"/>
    <w:rsid w:val="00EB7608"/>
    <w:rsid w:val="00EB760C"/>
    <w:rsid w:val="00EB7633"/>
    <w:rsid w:val="00EB7AC2"/>
    <w:rsid w:val="00EB7D7A"/>
    <w:rsid w:val="00EC007C"/>
    <w:rsid w:val="00EC03A2"/>
    <w:rsid w:val="00EC03E0"/>
    <w:rsid w:val="00EC0444"/>
    <w:rsid w:val="00EC07D1"/>
    <w:rsid w:val="00EC08E2"/>
    <w:rsid w:val="00EC08F4"/>
    <w:rsid w:val="00EC09E6"/>
    <w:rsid w:val="00EC09FB"/>
    <w:rsid w:val="00EC0A69"/>
    <w:rsid w:val="00EC0D4A"/>
    <w:rsid w:val="00EC0F5F"/>
    <w:rsid w:val="00EC10F8"/>
    <w:rsid w:val="00EC1855"/>
    <w:rsid w:val="00EC1A00"/>
    <w:rsid w:val="00EC1C96"/>
    <w:rsid w:val="00EC2112"/>
    <w:rsid w:val="00EC248D"/>
    <w:rsid w:val="00EC301C"/>
    <w:rsid w:val="00EC308C"/>
    <w:rsid w:val="00EC3717"/>
    <w:rsid w:val="00EC3971"/>
    <w:rsid w:val="00EC39A2"/>
    <w:rsid w:val="00EC4027"/>
    <w:rsid w:val="00EC41EA"/>
    <w:rsid w:val="00EC4250"/>
    <w:rsid w:val="00EC4371"/>
    <w:rsid w:val="00EC446D"/>
    <w:rsid w:val="00EC4590"/>
    <w:rsid w:val="00EC483B"/>
    <w:rsid w:val="00EC4911"/>
    <w:rsid w:val="00EC4BCC"/>
    <w:rsid w:val="00EC4C75"/>
    <w:rsid w:val="00EC4CA9"/>
    <w:rsid w:val="00EC5021"/>
    <w:rsid w:val="00EC50C9"/>
    <w:rsid w:val="00EC51B4"/>
    <w:rsid w:val="00EC5284"/>
    <w:rsid w:val="00EC5523"/>
    <w:rsid w:val="00EC563C"/>
    <w:rsid w:val="00EC5C13"/>
    <w:rsid w:val="00EC5C28"/>
    <w:rsid w:val="00EC5EE0"/>
    <w:rsid w:val="00EC5EF9"/>
    <w:rsid w:val="00EC606F"/>
    <w:rsid w:val="00EC621C"/>
    <w:rsid w:val="00EC6270"/>
    <w:rsid w:val="00EC6615"/>
    <w:rsid w:val="00EC670D"/>
    <w:rsid w:val="00EC6781"/>
    <w:rsid w:val="00EC686D"/>
    <w:rsid w:val="00EC6907"/>
    <w:rsid w:val="00EC691A"/>
    <w:rsid w:val="00EC6A9C"/>
    <w:rsid w:val="00EC6AA7"/>
    <w:rsid w:val="00EC6B9F"/>
    <w:rsid w:val="00EC6C3E"/>
    <w:rsid w:val="00EC6D7E"/>
    <w:rsid w:val="00EC714A"/>
    <w:rsid w:val="00EC77BC"/>
    <w:rsid w:val="00EC7833"/>
    <w:rsid w:val="00EC7A43"/>
    <w:rsid w:val="00EC7AAB"/>
    <w:rsid w:val="00EC7AE5"/>
    <w:rsid w:val="00EC7B0B"/>
    <w:rsid w:val="00EC7DDA"/>
    <w:rsid w:val="00ED0065"/>
    <w:rsid w:val="00ED0084"/>
    <w:rsid w:val="00ED00CE"/>
    <w:rsid w:val="00ED0592"/>
    <w:rsid w:val="00ED07EF"/>
    <w:rsid w:val="00ED09D9"/>
    <w:rsid w:val="00ED0C6B"/>
    <w:rsid w:val="00ED0EAE"/>
    <w:rsid w:val="00ED0F86"/>
    <w:rsid w:val="00ED1197"/>
    <w:rsid w:val="00ED12C1"/>
    <w:rsid w:val="00ED15B2"/>
    <w:rsid w:val="00ED1795"/>
    <w:rsid w:val="00ED18F9"/>
    <w:rsid w:val="00ED1C2B"/>
    <w:rsid w:val="00ED1D8D"/>
    <w:rsid w:val="00ED1DA4"/>
    <w:rsid w:val="00ED1FE7"/>
    <w:rsid w:val="00ED2102"/>
    <w:rsid w:val="00ED214B"/>
    <w:rsid w:val="00ED2396"/>
    <w:rsid w:val="00ED23BA"/>
    <w:rsid w:val="00ED25A0"/>
    <w:rsid w:val="00ED2657"/>
    <w:rsid w:val="00ED2A41"/>
    <w:rsid w:val="00ED2CAA"/>
    <w:rsid w:val="00ED2EB8"/>
    <w:rsid w:val="00ED2F4A"/>
    <w:rsid w:val="00ED315D"/>
    <w:rsid w:val="00ED34F6"/>
    <w:rsid w:val="00ED35C0"/>
    <w:rsid w:val="00ED3758"/>
    <w:rsid w:val="00ED3911"/>
    <w:rsid w:val="00ED3A0D"/>
    <w:rsid w:val="00ED3DA0"/>
    <w:rsid w:val="00ED3FC6"/>
    <w:rsid w:val="00ED42B7"/>
    <w:rsid w:val="00ED42F0"/>
    <w:rsid w:val="00ED4671"/>
    <w:rsid w:val="00ED477D"/>
    <w:rsid w:val="00ED47B6"/>
    <w:rsid w:val="00ED4A6A"/>
    <w:rsid w:val="00ED4B61"/>
    <w:rsid w:val="00ED4BA6"/>
    <w:rsid w:val="00ED4E4B"/>
    <w:rsid w:val="00ED5076"/>
    <w:rsid w:val="00ED5115"/>
    <w:rsid w:val="00ED5179"/>
    <w:rsid w:val="00ED5356"/>
    <w:rsid w:val="00ED54B6"/>
    <w:rsid w:val="00ED5589"/>
    <w:rsid w:val="00ED56EC"/>
    <w:rsid w:val="00ED57CE"/>
    <w:rsid w:val="00ED5887"/>
    <w:rsid w:val="00ED590B"/>
    <w:rsid w:val="00ED5C19"/>
    <w:rsid w:val="00ED5E4E"/>
    <w:rsid w:val="00ED5F50"/>
    <w:rsid w:val="00ED5F98"/>
    <w:rsid w:val="00ED5FAC"/>
    <w:rsid w:val="00ED607E"/>
    <w:rsid w:val="00ED6202"/>
    <w:rsid w:val="00ED62DF"/>
    <w:rsid w:val="00ED635F"/>
    <w:rsid w:val="00ED644A"/>
    <w:rsid w:val="00ED657F"/>
    <w:rsid w:val="00ED6A0C"/>
    <w:rsid w:val="00ED6D45"/>
    <w:rsid w:val="00ED6D98"/>
    <w:rsid w:val="00ED7023"/>
    <w:rsid w:val="00ED744E"/>
    <w:rsid w:val="00ED750B"/>
    <w:rsid w:val="00ED7971"/>
    <w:rsid w:val="00ED7CF4"/>
    <w:rsid w:val="00ED7D94"/>
    <w:rsid w:val="00ED7F2D"/>
    <w:rsid w:val="00EE05CD"/>
    <w:rsid w:val="00EE0741"/>
    <w:rsid w:val="00EE081C"/>
    <w:rsid w:val="00EE0BDC"/>
    <w:rsid w:val="00EE0CC9"/>
    <w:rsid w:val="00EE100F"/>
    <w:rsid w:val="00EE10E5"/>
    <w:rsid w:val="00EE1603"/>
    <w:rsid w:val="00EE1735"/>
    <w:rsid w:val="00EE1789"/>
    <w:rsid w:val="00EE1892"/>
    <w:rsid w:val="00EE1A55"/>
    <w:rsid w:val="00EE1F5E"/>
    <w:rsid w:val="00EE2153"/>
    <w:rsid w:val="00EE2162"/>
    <w:rsid w:val="00EE2240"/>
    <w:rsid w:val="00EE22BE"/>
    <w:rsid w:val="00EE2983"/>
    <w:rsid w:val="00EE2C39"/>
    <w:rsid w:val="00EE2D15"/>
    <w:rsid w:val="00EE32D8"/>
    <w:rsid w:val="00EE34E3"/>
    <w:rsid w:val="00EE36B2"/>
    <w:rsid w:val="00EE3A69"/>
    <w:rsid w:val="00EE3D13"/>
    <w:rsid w:val="00EE3D35"/>
    <w:rsid w:val="00EE3DF7"/>
    <w:rsid w:val="00EE3EBB"/>
    <w:rsid w:val="00EE4997"/>
    <w:rsid w:val="00EE4AFC"/>
    <w:rsid w:val="00EE4F68"/>
    <w:rsid w:val="00EE58AD"/>
    <w:rsid w:val="00EE5C02"/>
    <w:rsid w:val="00EE5C84"/>
    <w:rsid w:val="00EE5D3F"/>
    <w:rsid w:val="00EE5EE0"/>
    <w:rsid w:val="00EE5FAB"/>
    <w:rsid w:val="00EE61AD"/>
    <w:rsid w:val="00EE6289"/>
    <w:rsid w:val="00EE687E"/>
    <w:rsid w:val="00EE6A67"/>
    <w:rsid w:val="00EE6DFD"/>
    <w:rsid w:val="00EE6E5F"/>
    <w:rsid w:val="00EE6EF4"/>
    <w:rsid w:val="00EE6F25"/>
    <w:rsid w:val="00EE7349"/>
    <w:rsid w:val="00EE7568"/>
    <w:rsid w:val="00EE7622"/>
    <w:rsid w:val="00EE77E0"/>
    <w:rsid w:val="00EE782E"/>
    <w:rsid w:val="00EE78DF"/>
    <w:rsid w:val="00EE7946"/>
    <w:rsid w:val="00EE7953"/>
    <w:rsid w:val="00EE795E"/>
    <w:rsid w:val="00EE7A14"/>
    <w:rsid w:val="00EE7AEB"/>
    <w:rsid w:val="00EE7C89"/>
    <w:rsid w:val="00EE7CAB"/>
    <w:rsid w:val="00EE7D98"/>
    <w:rsid w:val="00EE7EBD"/>
    <w:rsid w:val="00EF0089"/>
    <w:rsid w:val="00EF00BE"/>
    <w:rsid w:val="00EF0357"/>
    <w:rsid w:val="00EF0C8E"/>
    <w:rsid w:val="00EF0D1B"/>
    <w:rsid w:val="00EF0D5E"/>
    <w:rsid w:val="00EF0F35"/>
    <w:rsid w:val="00EF0FA1"/>
    <w:rsid w:val="00EF110A"/>
    <w:rsid w:val="00EF123C"/>
    <w:rsid w:val="00EF128F"/>
    <w:rsid w:val="00EF14F8"/>
    <w:rsid w:val="00EF15E1"/>
    <w:rsid w:val="00EF1A23"/>
    <w:rsid w:val="00EF1AAC"/>
    <w:rsid w:val="00EF1BF6"/>
    <w:rsid w:val="00EF202A"/>
    <w:rsid w:val="00EF207B"/>
    <w:rsid w:val="00EF2196"/>
    <w:rsid w:val="00EF2268"/>
    <w:rsid w:val="00EF2467"/>
    <w:rsid w:val="00EF25F4"/>
    <w:rsid w:val="00EF27A5"/>
    <w:rsid w:val="00EF2916"/>
    <w:rsid w:val="00EF2E05"/>
    <w:rsid w:val="00EF2E93"/>
    <w:rsid w:val="00EF3303"/>
    <w:rsid w:val="00EF3458"/>
    <w:rsid w:val="00EF34C5"/>
    <w:rsid w:val="00EF36A7"/>
    <w:rsid w:val="00EF373E"/>
    <w:rsid w:val="00EF37CC"/>
    <w:rsid w:val="00EF3AC9"/>
    <w:rsid w:val="00EF3C10"/>
    <w:rsid w:val="00EF3D3F"/>
    <w:rsid w:val="00EF3F56"/>
    <w:rsid w:val="00EF42D5"/>
    <w:rsid w:val="00EF430B"/>
    <w:rsid w:val="00EF4488"/>
    <w:rsid w:val="00EF460B"/>
    <w:rsid w:val="00EF4771"/>
    <w:rsid w:val="00EF48A7"/>
    <w:rsid w:val="00EF4995"/>
    <w:rsid w:val="00EF4C94"/>
    <w:rsid w:val="00EF4DA8"/>
    <w:rsid w:val="00EF4F8F"/>
    <w:rsid w:val="00EF538A"/>
    <w:rsid w:val="00EF563F"/>
    <w:rsid w:val="00EF573B"/>
    <w:rsid w:val="00EF5823"/>
    <w:rsid w:val="00EF5A6E"/>
    <w:rsid w:val="00EF5AE4"/>
    <w:rsid w:val="00EF5F90"/>
    <w:rsid w:val="00EF60F0"/>
    <w:rsid w:val="00EF610C"/>
    <w:rsid w:val="00EF613E"/>
    <w:rsid w:val="00EF6157"/>
    <w:rsid w:val="00EF6341"/>
    <w:rsid w:val="00EF6513"/>
    <w:rsid w:val="00EF6562"/>
    <w:rsid w:val="00EF675E"/>
    <w:rsid w:val="00EF682B"/>
    <w:rsid w:val="00EF692B"/>
    <w:rsid w:val="00EF6BE2"/>
    <w:rsid w:val="00EF72BA"/>
    <w:rsid w:val="00EF77AB"/>
    <w:rsid w:val="00EF7A5F"/>
    <w:rsid w:val="00EF7FEA"/>
    <w:rsid w:val="00F004EB"/>
    <w:rsid w:val="00F00518"/>
    <w:rsid w:val="00F0072E"/>
    <w:rsid w:val="00F009B0"/>
    <w:rsid w:val="00F00AEF"/>
    <w:rsid w:val="00F00B19"/>
    <w:rsid w:val="00F01087"/>
    <w:rsid w:val="00F011D2"/>
    <w:rsid w:val="00F01211"/>
    <w:rsid w:val="00F01502"/>
    <w:rsid w:val="00F01551"/>
    <w:rsid w:val="00F016CC"/>
    <w:rsid w:val="00F018EC"/>
    <w:rsid w:val="00F01B4D"/>
    <w:rsid w:val="00F01E57"/>
    <w:rsid w:val="00F01F96"/>
    <w:rsid w:val="00F02119"/>
    <w:rsid w:val="00F0250F"/>
    <w:rsid w:val="00F028E1"/>
    <w:rsid w:val="00F02C1C"/>
    <w:rsid w:val="00F02C33"/>
    <w:rsid w:val="00F02CAB"/>
    <w:rsid w:val="00F02D86"/>
    <w:rsid w:val="00F02ED9"/>
    <w:rsid w:val="00F02EF3"/>
    <w:rsid w:val="00F03209"/>
    <w:rsid w:val="00F03856"/>
    <w:rsid w:val="00F038E2"/>
    <w:rsid w:val="00F038F7"/>
    <w:rsid w:val="00F04172"/>
    <w:rsid w:val="00F041AE"/>
    <w:rsid w:val="00F041BD"/>
    <w:rsid w:val="00F04535"/>
    <w:rsid w:val="00F046D6"/>
    <w:rsid w:val="00F048BD"/>
    <w:rsid w:val="00F049F3"/>
    <w:rsid w:val="00F04A04"/>
    <w:rsid w:val="00F04D17"/>
    <w:rsid w:val="00F04ECD"/>
    <w:rsid w:val="00F0513C"/>
    <w:rsid w:val="00F055D8"/>
    <w:rsid w:val="00F056C8"/>
    <w:rsid w:val="00F05A31"/>
    <w:rsid w:val="00F05C62"/>
    <w:rsid w:val="00F05CD0"/>
    <w:rsid w:val="00F05EE1"/>
    <w:rsid w:val="00F05EE8"/>
    <w:rsid w:val="00F06508"/>
    <w:rsid w:val="00F065AE"/>
    <w:rsid w:val="00F065AF"/>
    <w:rsid w:val="00F0665D"/>
    <w:rsid w:val="00F0669A"/>
    <w:rsid w:val="00F068DB"/>
    <w:rsid w:val="00F068E6"/>
    <w:rsid w:val="00F069F7"/>
    <w:rsid w:val="00F0743B"/>
    <w:rsid w:val="00F07639"/>
    <w:rsid w:val="00F076EE"/>
    <w:rsid w:val="00F0775E"/>
    <w:rsid w:val="00F078A2"/>
    <w:rsid w:val="00F078CD"/>
    <w:rsid w:val="00F07A4A"/>
    <w:rsid w:val="00F07A4F"/>
    <w:rsid w:val="00F07ADB"/>
    <w:rsid w:val="00F07CA8"/>
    <w:rsid w:val="00F07DEC"/>
    <w:rsid w:val="00F1003B"/>
    <w:rsid w:val="00F10107"/>
    <w:rsid w:val="00F1018F"/>
    <w:rsid w:val="00F1086F"/>
    <w:rsid w:val="00F10954"/>
    <w:rsid w:val="00F10C9A"/>
    <w:rsid w:val="00F11097"/>
    <w:rsid w:val="00F11189"/>
    <w:rsid w:val="00F11308"/>
    <w:rsid w:val="00F11349"/>
    <w:rsid w:val="00F11738"/>
    <w:rsid w:val="00F11892"/>
    <w:rsid w:val="00F11910"/>
    <w:rsid w:val="00F11AAA"/>
    <w:rsid w:val="00F11AEF"/>
    <w:rsid w:val="00F11B62"/>
    <w:rsid w:val="00F11CA5"/>
    <w:rsid w:val="00F11CB3"/>
    <w:rsid w:val="00F11CCD"/>
    <w:rsid w:val="00F12009"/>
    <w:rsid w:val="00F12357"/>
    <w:rsid w:val="00F12366"/>
    <w:rsid w:val="00F124C4"/>
    <w:rsid w:val="00F125C4"/>
    <w:rsid w:val="00F12655"/>
    <w:rsid w:val="00F128E3"/>
    <w:rsid w:val="00F12BF5"/>
    <w:rsid w:val="00F12D17"/>
    <w:rsid w:val="00F12F07"/>
    <w:rsid w:val="00F12FE6"/>
    <w:rsid w:val="00F1306F"/>
    <w:rsid w:val="00F1317E"/>
    <w:rsid w:val="00F13265"/>
    <w:rsid w:val="00F13416"/>
    <w:rsid w:val="00F13590"/>
    <w:rsid w:val="00F13B6C"/>
    <w:rsid w:val="00F13EF6"/>
    <w:rsid w:val="00F13F1F"/>
    <w:rsid w:val="00F14034"/>
    <w:rsid w:val="00F14412"/>
    <w:rsid w:val="00F14445"/>
    <w:rsid w:val="00F1473E"/>
    <w:rsid w:val="00F14F06"/>
    <w:rsid w:val="00F15553"/>
    <w:rsid w:val="00F15559"/>
    <w:rsid w:val="00F155C7"/>
    <w:rsid w:val="00F159B8"/>
    <w:rsid w:val="00F15E2B"/>
    <w:rsid w:val="00F16146"/>
    <w:rsid w:val="00F16319"/>
    <w:rsid w:val="00F1640A"/>
    <w:rsid w:val="00F16631"/>
    <w:rsid w:val="00F16698"/>
    <w:rsid w:val="00F1676C"/>
    <w:rsid w:val="00F169CE"/>
    <w:rsid w:val="00F169D7"/>
    <w:rsid w:val="00F16D55"/>
    <w:rsid w:val="00F16E96"/>
    <w:rsid w:val="00F16EF4"/>
    <w:rsid w:val="00F172CF"/>
    <w:rsid w:val="00F1756F"/>
    <w:rsid w:val="00F177A7"/>
    <w:rsid w:val="00F17BA7"/>
    <w:rsid w:val="00F20068"/>
    <w:rsid w:val="00F204AA"/>
    <w:rsid w:val="00F2072F"/>
    <w:rsid w:val="00F20B8F"/>
    <w:rsid w:val="00F20CAE"/>
    <w:rsid w:val="00F20DF0"/>
    <w:rsid w:val="00F210A1"/>
    <w:rsid w:val="00F210BD"/>
    <w:rsid w:val="00F21378"/>
    <w:rsid w:val="00F217CF"/>
    <w:rsid w:val="00F2189B"/>
    <w:rsid w:val="00F21940"/>
    <w:rsid w:val="00F21A36"/>
    <w:rsid w:val="00F21E4C"/>
    <w:rsid w:val="00F21F1B"/>
    <w:rsid w:val="00F2284B"/>
    <w:rsid w:val="00F22851"/>
    <w:rsid w:val="00F228EF"/>
    <w:rsid w:val="00F229EB"/>
    <w:rsid w:val="00F233FC"/>
    <w:rsid w:val="00F23B28"/>
    <w:rsid w:val="00F23CBA"/>
    <w:rsid w:val="00F23D87"/>
    <w:rsid w:val="00F23E78"/>
    <w:rsid w:val="00F23EA0"/>
    <w:rsid w:val="00F24333"/>
    <w:rsid w:val="00F247B0"/>
    <w:rsid w:val="00F247C5"/>
    <w:rsid w:val="00F248B9"/>
    <w:rsid w:val="00F24944"/>
    <w:rsid w:val="00F24C06"/>
    <w:rsid w:val="00F24DDE"/>
    <w:rsid w:val="00F2500D"/>
    <w:rsid w:val="00F25298"/>
    <w:rsid w:val="00F25616"/>
    <w:rsid w:val="00F25B71"/>
    <w:rsid w:val="00F25EE6"/>
    <w:rsid w:val="00F25FB8"/>
    <w:rsid w:val="00F261A3"/>
    <w:rsid w:val="00F262D8"/>
    <w:rsid w:val="00F26603"/>
    <w:rsid w:val="00F266F1"/>
    <w:rsid w:val="00F267DB"/>
    <w:rsid w:val="00F269A3"/>
    <w:rsid w:val="00F26CBF"/>
    <w:rsid w:val="00F26F67"/>
    <w:rsid w:val="00F27105"/>
    <w:rsid w:val="00F27185"/>
    <w:rsid w:val="00F271BB"/>
    <w:rsid w:val="00F272C0"/>
    <w:rsid w:val="00F274C8"/>
    <w:rsid w:val="00F27512"/>
    <w:rsid w:val="00F27780"/>
    <w:rsid w:val="00F277A6"/>
    <w:rsid w:val="00F27833"/>
    <w:rsid w:val="00F2789C"/>
    <w:rsid w:val="00F27A37"/>
    <w:rsid w:val="00F27A3F"/>
    <w:rsid w:val="00F27AB5"/>
    <w:rsid w:val="00F27D7C"/>
    <w:rsid w:val="00F301CC"/>
    <w:rsid w:val="00F303A1"/>
    <w:rsid w:val="00F303B8"/>
    <w:rsid w:val="00F304DF"/>
    <w:rsid w:val="00F307BE"/>
    <w:rsid w:val="00F308CE"/>
    <w:rsid w:val="00F30E7E"/>
    <w:rsid w:val="00F30F65"/>
    <w:rsid w:val="00F31357"/>
    <w:rsid w:val="00F3154B"/>
    <w:rsid w:val="00F31A5B"/>
    <w:rsid w:val="00F31C91"/>
    <w:rsid w:val="00F31D19"/>
    <w:rsid w:val="00F31E2D"/>
    <w:rsid w:val="00F3204F"/>
    <w:rsid w:val="00F32383"/>
    <w:rsid w:val="00F32449"/>
    <w:rsid w:val="00F325AD"/>
    <w:rsid w:val="00F326FA"/>
    <w:rsid w:val="00F327AA"/>
    <w:rsid w:val="00F32D28"/>
    <w:rsid w:val="00F32EBD"/>
    <w:rsid w:val="00F3304D"/>
    <w:rsid w:val="00F331B8"/>
    <w:rsid w:val="00F331DA"/>
    <w:rsid w:val="00F33227"/>
    <w:rsid w:val="00F3341F"/>
    <w:rsid w:val="00F3371C"/>
    <w:rsid w:val="00F33883"/>
    <w:rsid w:val="00F338A7"/>
    <w:rsid w:val="00F33B79"/>
    <w:rsid w:val="00F33CDD"/>
    <w:rsid w:val="00F33D77"/>
    <w:rsid w:val="00F33DC8"/>
    <w:rsid w:val="00F33DEA"/>
    <w:rsid w:val="00F33E02"/>
    <w:rsid w:val="00F33E93"/>
    <w:rsid w:val="00F33F28"/>
    <w:rsid w:val="00F34097"/>
    <w:rsid w:val="00F343AD"/>
    <w:rsid w:val="00F3465B"/>
    <w:rsid w:val="00F3468B"/>
    <w:rsid w:val="00F34A54"/>
    <w:rsid w:val="00F34C5D"/>
    <w:rsid w:val="00F34C7C"/>
    <w:rsid w:val="00F34EAC"/>
    <w:rsid w:val="00F35010"/>
    <w:rsid w:val="00F3523F"/>
    <w:rsid w:val="00F3526E"/>
    <w:rsid w:val="00F3553F"/>
    <w:rsid w:val="00F35832"/>
    <w:rsid w:val="00F35840"/>
    <w:rsid w:val="00F3585E"/>
    <w:rsid w:val="00F35980"/>
    <w:rsid w:val="00F35D9B"/>
    <w:rsid w:val="00F35E48"/>
    <w:rsid w:val="00F35FDF"/>
    <w:rsid w:val="00F36762"/>
    <w:rsid w:val="00F368D7"/>
    <w:rsid w:val="00F36C78"/>
    <w:rsid w:val="00F36CD9"/>
    <w:rsid w:val="00F37432"/>
    <w:rsid w:val="00F375AE"/>
    <w:rsid w:val="00F37CDA"/>
    <w:rsid w:val="00F37F82"/>
    <w:rsid w:val="00F40403"/>
    <w:rsid w:val="00F409EF"/>
    <w:rsid w:val="00F40AB4"/>
    <w:rsid w:val="00F40ABB"/>
    <w:rsid w:val="00F41112"/>
    <w:rsid w:val="00F411B4"/>
    <w:rsid w:val="00F413FD"/>
    <w:rsid w:val="00F41594"/>
    <w:rsid w:val="00F4174E"/>
    <w:rsid w:val="00F4185B"/>
    <w:rsid w:val="00F418D3"/>
    <w:rsid w:val="00F41A7D"/>
    <w:rsid w:val="00F42107"/>
    <w:rsid w:val="00F424FB"/>
    <w:rsid w:val="00F42A49"/>
    <w:rsid w:val="00F42A7A"/>
    <w:rsid w:val="00F42EFD"/>
    <w:rsid w:val="00F43039"/>
    <w:rsid w:val="00F430C8"/>
    <w:rsid w:val="00F4377A"/>
    <w:rsid w:val="00F43B98"/>
    <w:rsid w:val="00F43CC0"/>
    <w:rsid w:val="00F440C9"/>
    <w:rsid w:val="00F440EE"/>
    <w:rsid w:val="00F44203"/>
    <w:rsid w:val="00F44736"/>
    <w:rsid w:val="00F44818"/>
    <w:rsid w:val="00F4495C"/>
    <w:rsid w:val="00F451F3"/>
    <w:rsid w:val="00F45233"/>
    <w:rsid w:val="00F4541A"/>
    <w:rsid w:val="00F45C0D"/>
    <w:rsid w:val="00F45C9E"/>
    <w:rsid w:val="00F45CA1"/>
    <w:rsid w:val="00F45D9D"/>
    <w:rsid w:val="00F46134"/>
    <w:rsid w:val="00F462F7"/>
    <w:rsid w:val="00F46526"/>
    <w:rsid w:val="00F46D1A"/>
    <w:rsid w:val="00F47012"/>
    <w:rsid w:val="00F47107"/>
    <w:rsid w:val="00F4718D"/>
    <w:rsid w:val="00F47307"/>
    <w:rsid w:val="00F473CD"/>
    <w:rsid w:val="00F4763B"/>
    <w:rsid w:val="00F47682"/>
    <w:rsid w:val="00F47BB9"/>
    <w:rsid w:val="00F47C52"/>
    <w:rsid w:val="00F47E7E"/>
    <w:rsid w:val="00F47EAE"/>
    <w:rsid w:val="00F50134"/>
    <w:rsid w:val="00F501C9"/>
    <w:rsid w:val="00F501F3"/>
    <w:rsid w:val="00F5023D"/>
    <w:rsid w:val="00F5032E"/>
    <w:rsid w:val="00F507F4"/>
    <w:rsid w:val="00F50868"/>
    <w:rsid w:val="00F50C6C"/>
    <w:rsid w:val="00F50C6F"/>
    <w:rsid w:val="00F50D3A"/>
    <w:rsid w:val="00F50F92"/>
    <w:rsid w:val="00F51056"/>
    <w:rsid w:val="00F511DE"/>
    <w:rsid w:val="00F5123B"/>
    <w:rsid w:val="00F5164A"/>
    <w:rsid w:val="00F51676"/>
    <w:rsid w:val="00F51BE6"/>
    <w:rsid w:val="00F51C20"/>
    <w:rsid w:val="00F520E7"/>
    <w:rsid w:val="00F52408"/>
    <w:rsid w:val="00F52634"/>
    <w:rsid w:val="00F52A74"/>
    <w:rsid w:val="00F52E42"/>
    <w:rsid w:val="00F52ED0"/>
    <w:rsid w:val="00F531E0"/>
    <w:rsid w:val="00F5320A"/>
    <w:rsid w:val="00F5341A"/>
    <w:rsid w:val="00F534CD"/>
    <w:rsid w:val="00F534E4"/>
    <w:rsid w:val="00F536DF"/>
    <w:rsid w:val="00F53818"/>
    <w:rsid w:val="00F538E5"/>
    <w:rsid w:val="00F53C17"/>
    <w:rsid w:val="00F53D55"/>
    <w:rsid w:val="00F53EDC"/>
    <w:rsid w:val="00F53F1B"/>
    <w:rsid w:val="00F53F32"/>
    <w:rsid w:val="00F53F43"/>
    <w:rsid w:val="00F5400B"/>
    <w:rsid w:val="00F54144"/>
    <w:rsid w:val="00F54320"/>
    <w:rsid w:val="00F546D3"/>
    <w:rsid w:val="00F54875"/>
    <w:rsid w:val="00F54952"/>
    <w:rsid w:val="00F54ACF"/>
    <w:rsid w:val="00F54D7B"/>
    <w:rsid w:val="00F551B0"/>
    <w:rsid w:val="00F55384"/>
    <w:rsid w:val="00F554C9"/>
    <w:rsid w:val="00F5592B"/>
    <w:rsid w:val="00F55A37"/>
    <w:rsid w:val="00F55BFE"/>
    <w:rsid w:val="00F55D1E"/>
    <w:rsid w:val="00F55D80"/>
    <w:rsid w:val="00F55E20"/>
    <w:rsid w:val="00F560C2"/>
    <w:rsid w:val="00F560F9"/>
    <w:rsid w:val="00F56360"/>
    <w:rsid w:val="00F56493"/>
    <w:rsid w:val="00F565BF"/>
    <w:rsid w:val="00F5662F"/>
    <w:rsid w:val="00F56684"/>
    <w:rsid w:val="00F568C1"/>
    <w:rsid w:val="00F569C8"/>
    <w:rsid w:val="00F569FC"/>
    <w:rsid w:val="00F56C33"/>
    <w:rsid w:val="00F56D14"/>
    <w:rsid w:val="00F56DE0"/>
    <w:rsid w:val="00F56E64"/>
    <w:rsid w:val="00F56FD2"/>
    <w:rsid w:val="00F57133"/>
    <w:rsid w:val="00F5713F"/>
    <w:rsid w:val="00F5764A"/>
    <w:rsid w:val="00F57931"/>
    <w:rsid w:val="00F60202"/>
    <w:rsid w:val="00F604EF"/>
    <w:rsid w:val="00F60799"/>
    <w:rsid w:val="00F60818"/>
    <w:rsid w:val="00F6092F"/>
    <w:rsid w:val="00F60A38"/>
    <w:rsid w:val="00F60AB8"/>
    <w:rsid w:val="00F60AD1"/>
    <w:rsid w:val="00F60B53"/>
    <w:rsid w:val="00F60BCE"/>
    <w:rsid w:val="00F610E8"/>
    <w:rsid w:val="00F61334"/>
    <w:rsid w:val="00F6141B"/>
    <w:rsid w:val="00F6158A"/>
    <w:rsid w:val="00F619E3"/>
    <w:rsid w:val="00F619F6"/>
    <w:rsid w:val="00F61ADE"/>
    <w:rsid w:val="00F61C05"/>
    <w:rsid w:val="00F62154"/>
    <w:rsid w:val="00F622FF"/>
    <w:rsid w:val="00F62659"/>
    <w:rsid w:val="00F628E8"/>
    <w:rsid w:val="00F62912"/>
    <w:rsid w:val="00F62AFE"/>
    <w:rsid w:val="00F62F63"/>
    <w:rsid w:val="00F62FAC"/>
    <w:rsid w:val="00F63064"/>
    <w:rsid w:val="00F6308E"/>
    <w:rsid w:val="00F630AA"/>
    <w:rsid w:val="00F631EE"/>
    <w:rsid w:val="00F63617"/>
    <w:rsid w:val="00F63C30"/>
    <w:rsid w:val="00F63E68"/>
    <w:rsid w:val="00F63EC8"/>
    <w:rsid w:val="00F63F25"/>
    <w:rsid w:val="00F640EF"/>
    <w:rsid w:val="00F64183"/>
    <w:rsid w:val="00F6440A"/>
    <w:rsid w:val="00F64977"/>
    <w:rsid w:val="00F64AC8"/>
    <w:rsid w:val="00F64C3A"/>
    <w:rsid w:val="00F64D45"/>
    <w:rsid w:val="00F64D52"/>
    <w:rsid w:val="00F64D63"/>
    <w:rsid w:val="00F64F51"/>
    <w:rsid w:val="00F652DA"/>
    <w:rsid w:val="00F65345"/>
    <w:rsid w:val="00F655AC"/>
    <w:rsid w:val="00F655CD"/>
    <w:rsid w:val="00F658E4"/>
    <w:rsid w:val="00F65936"/>
    <w:rsid w:val="00F65C86"/>
    <w:rsid w:val="00F66384"/>
    <w:rsid w:val="00F663C1"/>
    <w:rsid w:val="00F663C4"/>
    <w:rsid w:val="00F66412"/>
    <w:rsid w:val="00F6666A"/>
    <w:rsid w:val="00F667EF"/>
    <w:rsid w:val="00F66962"/>
    <w:rsid w:val="00F66B76"/>
    <w:rsid w:val="00F66BF0"/>
    <w:rsid w:val="00F66E05"/>
    <w:rsid w:val="00F67155"/>
    <w:rsid w:val="00F672D7"/>
    <w:rsid w:val="00F674E3"/>
    <w:rsid w:val="00F67C47"/>
    <w:rsid w:val="00F67C84"/>
    <w:rsid w:val="00F67EC3"/>
    <w:rsid w:val="00F67FB9"/>
    <w:rsid w:val="00F700B6"/>
    <w:rsid w:val="00F7012D"/>
    <w:rsid w:val="00F703AB"/>
    <w:rsid w:val="00F70543"/>
    <w:rsid w:val="00F705A8"/>
    <w:rsid w:val="00F7061C"/>
    <w:rsid w:val="00F70890"/>
    <w:rsid w:val="00F71FF4"/>
    <w:rsid w:val="00F7215C"/>
    <w:rsid w:val="00F72409"/>
    <w:rsid w:val="00F72873"/>
    <w:rsid w:val="00F72A89"/>
    <w:rsid w:val="00F72BBB"/>
    <w:rsid w:val="00F72CD7"/>
    <w:rsid w:val="00F72DC1"/>
    <w:rsid w:val="00F731FF"/>
    <w:rsid w:val="00F73238"/>
    <w:rsid w:val="00F733F4"/>
    <w:rsid w:val="00F73B13"/>
    <w:rsid w:val="00F73B17"/>
    <w:rsid w:val="00F73E79"/>
    <w:rsid w:val="00F73EDD"/>
    <w:rsid w:val="00F73F66"/>
    <w:rsid w:val="00F740BD"/>
    <w:rsid w:val="00F7456A"/>
    <w:rsid w:val="00F74733"/>
    <w:rsid w:val="00F74772"/>
    <w:rsid w:val="00F74CA7"/>
    <w:rsid w:val="00F74D16"/>
    <w:rsid w:val="00F74E3B"/>
    <w:rsid w:val="00F751BE"/>
    <w:rsid w:val="00F75210"/>
    <w:rsid w:val="00F75223"/>
    <w:rsid w:val="00F75307"/>
    <w:rsid w:val="00F754EE"/>
    <w:rsid w:val="00F7563C"/>
    <w:rsid w:val="00F75895"/>
    <w:rsid w:val="00F75BBC"/>
    <w:rsid w:val="00F75E2C"/>
    <w:rsid w:val="00F760EE"/>
    <w:rsid w:val="00F76223"/>
    <w:rsid w:val="00F7645D"/>
    <w:rsid w:val="00F7649F"/>
    <w:rsid w:val="00F764DE"/>
    <w:rsid w:val="00F76B07"/>
    <w:rsid w:val="00F77161"/>
    <w:rsid w:val="00F77245"/>
    <w:rsid w:val="00F772DD"/>
    <w:rsid w:val="00F77596"/>
    <w:rsid w:val="00F7763B"/>
    <w:rsid w:val="00F77896"/>
    <w:rsid w:val="00F77AE0"/>
    <w:rsid w:val="00F77BB3"/>
    <w:rsid w:val="00F77E65"/>
    <w:rsid w:val="00F800B0"/>
    <w:rsid w:val="00F80204"/>
    <w:rsid w:val="00F8023B"/>
    <w:rsid w:val="00F80770"/>
    <w:rsid w:val="00F80816"/>
    <w:rsid w:val="00F8097E"/>
    <w:rsid w:val="00F80C70"/>
    <w:rsid w:val="00F80CAA"/>
    <w:rsid w:val="00F80EEA"/>
    <w:rsid w:val="00F81047"/>
    <w:rsid w:val="00F8117C"/>
    <w:rsid w:val="00F81332"/>
    <w:rsid w:val="00F8149A"/>
    <w:rsid w:val="00F816B7"/>
    <w:rsid w:val="00F8174F"/>
    <w:rsid w:val="00F8178C"/>
    <w:rsid w:val="00F818BA"/>
    <w:rsid w:val="00F81C1E"/>
    <w:rsid w:val="00F81E14"/>
    <w:rsid w:val="00F81FF6"/>
    <w:rsid w:val="00F8216C"/>
    <w:rsid w:val="00F826DC"/>
    <w:rsid w:val="00F8289C"/>
    <w:rsid w:val="00F8291D"/>
    <w:rsid w:val="00F82A24"/>
    <w:rsid w:val="00F831D5"/>
    <w:rsid w:val="00F83203"/>
    <w:rsid w:val="00F836D5"/>
    <w:rsid w:val="00F83807"/>
    <w:rsid w:val="00F838F4"/>
    <w:rsid w:val="00F83E67"/>
    <w:rsid w:val="00F83F67"/>
    <w:rsid w:val="00F8431A"/>
    <w:rsid w:val="00F843FD"/>
    <w:rsid w:val="00F84437"/>
    <w:rsid w:val="00F84461"/>
    <w:rsid w:val="00F84964"/>
    <w:rsid w:val="00F84A2B"/>
    <w:rsid w:val="00F84B52"/>
    <w:rsid w:val="00F84C2E"/>
    <w:rsid w:val="00F84D3F"/>
    <w:rsid w:val="00F84F6E"/>
    <w:rsid w:val="00F85101"/>
    <w:rsid w:val="00F851C4"/>
    <w:rsid w:val="00F851EA"/>
    <w:rsid w:val="00F85475"/>
    <w:rsid w:val="00F854B6"/>
    <w:rsid w:val="00F85512"/>
    <w:rsid w:val="00F85745"/>
    <w:rsid w:val="00F857D6"/>
    <w:rsid w:val="00F85813"/>
    <w:rsid w:val="00F858E0"/>
    <w:rsid w:val="00F85D92"/>
    <w:rsid w:val="00F85DAA"/>
    <w:rsid w:val="00F85DEA"/>
    <w:rsid w:val="00F85E84"/>
    <w:rsid w:val="00F864E7"/>
    <w:rsid w:val="00F8658B"/>
    <w:rsid w:val="00F8661A"/>
    <w:rsid w:val="00F866E4"/>
    <w:rsid w:val="00F8670F"/>
    <w:rsid w:val="00F86963"/>
    <w:rsid w:val="00F86E66"/>
    <w:rsid w:val="00F87086"/>
    <w:rsid w:val="00F873E8"/>
    <w:rsid w:val="00F87A91"/>
    <w:rsid w:val="00F900E8"/>
    <w:rsid w:val="00F90134"/>
    <w:rsid w:val="00F90172"/>
    <w:rsid w:val="00F906B3"/>
    <w:rsid w:val="00F907C7"/>
    <w:rsid w:val="00F90811"/>
    <w:rsid w:val="00F90B1B"/>
    <w:rsid w:val="00F90D2D"/>
    <w:rsid w:val="00F91375"/>
    <w:rsid w:val="00F915BE"/>
    <w:rsid w:val="00F917E8"/>
    <w:rsid w:val="00F918AD"/>
    <w:rsid w:val="00F9198D"/>
    <w:rsid w:val="00F91B15"/>
    <w:rsid w:val="00F91B7E"/>
    <w:rsid w:val="00F91C44"/>
    <w:rsid w:val="00F92016"/>
    <w:rsid w:val="00F9204B"/>
    <w:rsid w:val="00F92255"/>
    <w:rsid w:val="00F925B4"/>
    <w:rsid w:val="00F925F6"/>
    <w:rsid w:val="00F92B08"/>
    <w:rsid w:val="00F92E1B"/>
    <w:rsid w:val="00F93210"/>
    <w:rsid w:val="00F93238"/>
    <w:rsid w:val="00F937C2"/>
    <w:rsid w:val="00F93907"/>
    <w:rsid w:val="00F93AA3"/>
    <w:rsid w:val="00F93C2D"/>
    <w:rsid w:val="00F94191"/>
    <w:rsid w:val="00F9443B"/>
    <w:rsid w:val="00F94833"/>
    <w:rsid w:val="00F94A87"/>
    <w:rsid w:val="00F94CA5"/>
    <w:rsid w:val="00F94D37"/>
    <w:rsid w:val="00F94E3F"/>
    <w:rsid w:val="00F94F8E"/>
    <w:rsid w:val="00F9522E"/>
    <w:rsid w:val="00F952C5"/>
    <w:rsid w:val="00F953FE"/>
    <w:rsid w:val="00F95704"/>
    <w:rsid w:val="00F95A02"/>
    <w:rsid w:val="00F95A97"/>
    <w:rsid w:val="00F963C4"/>
    <w:rsid w:val="00F963CF"/>
    <w:rsid w:val="00F96680"/>
    <w:rsid w:val="00F96AB2"/>
    <w:rsid w:val="00F96CAA"/>
    <w:rsid w:val="00F97540"/>
    <w:rsid w:val="00F9777B"/>
    <w:rsid w:val="00F979B0"/>
    <w:rsid w:val="00F97ED2"/>
    <w:rsid w:val="00F97FB0"/>
    <w:rsid w:val="00FA05C1"/>
    <w:rsid w:val="00FA0640"/>
    <w:rsid w:val="00FA0BCC"/>
    <w:rsid w:val="00FA1070"/>
    <w:rsid w:val="00FA107A"/>
    <w:rsid w:val="00FA164F"/>
    <w:rsid w:val="00FA165E"/>
    <w:rsid w:val="00FA1ACB"/>
    <w:rsid w:val="00FA1BB5"/>
    <w:rsid w:val="00FA1C23"/>
    <w:rsid w:val="00FA1FDF"/>
    <w:rsid w:val="00FA200F"/>
    <w:rsid w:val="00FA20FD"/>
    <w:rsid w:val="00FA2137"/>
    <w:rsid w:val="00FA21F4"/>
    <w:rsid w:val="00FA2216"/>
    <w:rsid w:val="00FA22AD"/>
    <w:rsid w:val="00FA26F2"/>
    <w:rsid w:val="00FA2887"/>
    <w:rsid w:val="00FA28C7"/>
    <w:rsid w:val="00FA2D77"/>
    <w:rsid w:val="00FA2EC9"/>
    <w:rsid w:val="00FA2F3A"/>
    <w:rsid w:val="00FA304B"/>
    <w:rsid w:val="00FA3214"/>
    <w:rsid w:val="00FA3267"/>
    <w:rsid w:val="00FA379C"/>
    <w:rsid w:val="00FA397C"/>
    <w:rsid w:val="00FA39FD"/>
    <w:rsid w:val="00FA3D5B"/>
    <w:rsid w:val="00FA4054"/>
    <w:rsid w:val="00FA42CE"/>
    <w:rsid w:val="00FA4430"/>
    <w:rsid w:val="00FA4502"/>
    <w:rsid w:val="00FA489C"/>
    <w:rsid w:val="00FA4C7D"/>
    <w:rsid w:val="00FA4D73"/>
    <w:rsid w:val="00FA4E97"/>
    <w:rsid w:val="00FA4ED6"/>
    <w:rsid w:val="00FA4F0B"/>
    <w:rsid w:val="00FA4F4B"/>
    <w:rsid w:val="00FA4FB8"/>
    <w:rsid w:val="00FA4FD7"/>
    <w:rsid w:val="00FA5099"/>
    <w:rsid w:val="00FA55CC"/>
    <w:rsid w:val="00FA56D6"/>
    <w:rsid w:val="00FA5750"/>
    <w:rsid w:val="00FA5874"/>
    <w:rsid w:val="00FA5CEE"/>
    <w:rsid w:val="00FA5E57"/>
    <w:rsid w:val="00FA5E96"/>
    <w:rsid w:val="00FA6100"/>
    <w:rsid w:val="00FA61D2"/>
    <w:rsid w:val="00FA63E9"/>
    <w:rsid w:val="00FA63FD"/>
    <w:rsid w:val="00FA6476"/>
    <w:rsid w:val="00FA6A95"/>
    <w:rsid w:val="00FA6D69"/>
    <w:rsid w:val="00FA6DD4"/>
    <w:rsid w:val="00FA6DEF"/>
    <w:rsid w:val="00FA6E13"/>
    <w:rsid w:val="00FA6F78"/>
    <w:rsid w:val="00FA70CC"/>
    <w:rsid w:val="00FA7277"/>
    <w:rsid w:val="00FA7316"/>
    <w:rsid w:val="00FA7324"/>
    <w:rsid w:val="00FA7339"/>
    <w:rsid w:val="00FA77D4"/>
    <w:rsid w:val="00FA7856"/>
    <w:rsid w:val="00FA798A"/>
    <w:rsid w:val="00FA7CD4"/>
    <w:rsid w:val="00FA7E20"/>
    <w:rsid w:val="00FB037A"/>
    <w:rsid w:val="00FB0688"/>
    <w:rsid w:val="00FB0C5C"/>
    <w:rsid w:val="00FB0FF2"/>
    <w:rsid w:val="00FB1223"/>
    <w:rsid w:val="00FB17AF"/>
    <w:rsid w:val="00FB18B5"/>
    <w:rsid w:val="00FB197F"/>
    <w:rsid w:val="00FB1B2D"/>
    <w:rsid w:val="00FB2091"/>
    <w:rsid w:val="00FB23DD"/>
    <w:rsid w:val="00FB24DE"/>
    <w:rsid w:val="00FB2642"/>
    <w:rsid w:val="00FB281F"/>
    <w:rsid w:val="00FB2830"/>
    <w:rsid w:val="00FB2B30"/>
    <w:rsid w:val="00FB30AB"/>
    <w:rsid w:val="00FB312F"/>
    <w:rsid w:val="00FB34E2"/>
    <w:rsid w:val="00FB35C3"/>
    <w:rsid w:val="00FB3CEA"/>
    <w:rsid w:val="00FB3D06"/>
    <w:rsid w:val="00FB409D"/>
    <w:rsid w:val="00FB40A7"/>
    <w:rsid w:val="00FB4272"/>
    <w:rsid w:val="00FB430D"/>
    <w:rsid w:val="00FB4C02"/>
    <w:rsid w:val="00FB4C2B"/>
    <w:rsid w:val="00FB4C34"/>
    <w:rsid w:val="00FB4DD8"/>
    <w:rsid w:val="00FB51B7"/>
    <w:rsid w:val="00FB53BD"/>
    <w:rsid w:val="00FB546C"/>
    <w:rsid w:val="00FB580C"/>
    <w:rsid w:val="00FB584F"/>
    <w:rsid w:val="00FB5C20"/>
    <w:rsid w:val="00FB5D61"/>
    <w:rsid w:val="00FB611D"/>
    <w:rsid w:val="00FB6131"/>
    <w:rsid w:val="00FB6290"/>
    <w:rsid w:val="00FB6343"/>
    <w:rsid w:val="00FB65F3"/>
    <w:rsid w:val="00FB6A75"/>
    <w:rsid w:val="00FB6BF7"/>
    <w:rsid w:val="00FB746B"/>
    <w:rsid w:val="00FB74A0"/>
    <w:rsid w:val="00FB7552"/>
    <w:rsid w:val="00FB7ACA"/>
    <w:rsid w:val="00FB7D96"/>
    <w:rsid w:val="00FB7FDA"/>
    <w:rsid w:val="00FC0142"/>
    <w:rsid w:val="00FC02FB"/>
    <w:rsid w:val="00FC038D"/>
    <w:rsid w:val="00FC03A1"/>
    <w:rsid w:val="00FC03CA"/>
    <w:rsid w:val="00FC04F7"/>
    <w:rsid w:val="00FC0623"/>
    <w:rsid w:val="00FC066B"/>
    <w:rsid w:val="00FC0799"/>
    <w:rsid w:val="00FC0CF3"/>
    <w:rsid w:val="00FC1111"/>
    <w:rsid w:val="00FC13A0"/>
    <w:rsid w:val="00FC1B0C"/>
    <w:rsid w:val="00FC1D06"/>
    <w:rsid w:val="00FC1E57"/>
    <w:rsid w:val="00FC1F16"/>
    <w:rsid w:val="00FC1FB3"/>
    <w:rsid w:val="00FC2529"/>
    <w:rsid w:val="00FC25C4"/>
    <w:rsid w:val="00FC2855"/>
    <w:rsid w:val="00FC2977"/>
    <w:rsid w:val="00FC3086"/>
    <w:rsid w:val="00FC317B"/>
    <w:rsid w:val="00FC352D"/>
    <w:rsid w:val="00FC3A0C"/>
    <w:rsid w:val="00FC3AF0"/>
    <w:rsid w:val="00FC3C61"/>
    <w:rsid w:val="00FC3C67"/>
    <w:rsid w:val="00FC3CCA"/>
    <w:rsid w:val="00FC42C3"/>
    <w:rsid w:val="00FC47DE"/>
    <w:rsid w:val="00FC48B4"/>
    <w:rsid w:val="00FC4A9E"/>
    <w:rsid w:val="00FC4AFF"/>
    <w:rsid w:val="00FC4DDB"/>
    <w:rsid w:val="00FC4DF5"/>
    <w:rsid w:val="00FC4F93"/>
    <w:rsid w:val="00FC51A3"/>
    <w:rsid w:val="00FC5353"/>
    <w:rsid w:val="00FC539A"/>
    <w:rsid w:val="00FC5DF3"/>
    <w:rsid w:val="00FC5F6D"/>
    <w:rsid w:val="00FC624F"/>
    <w:rsid w:val="00FC6457"/>
    <w:rsid w:val="00FC6605"/>
    <w:rsid w:val="00FC66C1"/>
    <w:rsid w:val="00FC6703"/>
    <w:rsid w:val="00FC6B84"/>
    <w:rsid w:val="00FC6BA8"/>
    <w:rsid w:val="00FC6BD2"/>
    <w:rsid w:val="00FC6E5A"/>
    <w:rsid w:val="00FC710F"/>
    <w:rsid w:val="00FC7248"/>
    <w:rsid w:val="00FC727E"/>
    <w:rsid w:val="00FC77DC"/>
    <w:rsid w:val="00FC78A6"/>
    <w:rsid w:val="00FC7915"/>
    <w:rsid w:val="00FD003B"/>
    <w:rsid w:val="00FD023E"/>
    <w:rsid w:val="00FD0297"/>
    <w:rsid w:val="00FD04DF"/>
    <w:rsid w:val="00FD0547"/>
    <w:rsid w:val="00FD0BAF"/>
    <w:rsid w:val="00FD0ED6"/>
    <w:rsid w:val="00FD0F43"/>
    <w:rsid w:val="00FD0F80"/>
    <w:rsid w:val="00FD1149"/>
    <w:rsid w:val="00FD19A1"/>
    <w:rsid w:val="00FD1F5B"/>
    <w:rsid w:val="00FD2043"/>
    <w:rsid w:val="00FD20E4"/>
    <w:rsid w:val="00FD20F4"/>
    <w:rsid w:val="00FD2132"/>
    <w:rsid w:val="00FD245D"/>
    <w:rsid w:val="00FD296C"/>
    <w:rsid w:val="00FD2CA6"/>
    <w:rsid w:val="00FD2D5E"/>
    <w:rsid w:val="00FD315A"/>
    <w:rsid w:val="00FD31A5"/>
    <w:rsid w:val="00FD3281"/>
    <w:rsid w:val="00FD32F0"/>
    <w:rsid w:val="00FD3406"/>
    <w:rsid w:val="00FD3499"/>
    <w:rsid w:val="00FD370A"/>
    <w:rsid w:val="00FD376D"/>
    <w:rsid w:val="00FD3936"/>
    <w:rsid w:val="00FD395E"/>
    <w:rsid w:val="00FD3BEE"/>
    <w:rsid w:val="00FD3C93"/>
    <w:rsid w:val="00FD3D3D"/>
    <w:rsid w:val="00FD3F27"/>
    <w:rsid w:val="00FD3F5B"/>
    <w:rsid w:val="00FD4162"/>
    <w:rsid w:val="00FD4795"/>
    <w:rsid w:val="00FD490A"/>
    <w:rsid w:val="00FD49B4"/>
    <w:rsid w:val="00FD4B84"/>
    <w:rsid w:val="00FD5508"/>
    <w:rsid w:val="00FD57BC"/>
    <w:rsid w:val="00FD5866"/>
    <w:rsid w:val="00FD59E3"/>
    <w:rsid w:val="00FD5C93"/>
    <w:rsid w:val="00FD5F8B"/>
    <w:rsid w:val="00FD6019"/>
    <w:rsid w:val="00FD607B"/>
    <w:rsid w:val="00FD61E3"/>
    <w:rsid w:val="00FD6751"/>
    <w:rsid w:val="00FD689B"/>
    <w:rsid w:val="00FD6B91"/>
    <w:rsid w:val="00FD6D64"/>
    <w:rsid w:val="00FD701C"/>
    <w:rsid w:val="00FD7057"/>
    <w:rsid w:val="00FD7444"/>
    <w:rsid w:val="00FD7616"/>
    <w:rsid w:val="00FD76D9"/>
    <w:rsid w:val="00FD77BD"/>
    <w:rsid w:val="00FD78CB"/>
    <w:rsid w:val="00FD79E5"/>
    <w:rsid w:val="00FD7B54"/>
    <w:rsid w:val="00FD7DCF"/>
    <w:rsid w:val="00FD7EB8"/>
    <w:rsid w:val="00FD7F1A"/>
    <w:rsid w:val="00FE00DF"/>
    <w:rsid w:val="00FE0112"/>
    <w:rsid w:val="00FE01E9"/>
    <w:rsid w:val="00FE0256"/>
    <w:rsid w:val="00FE0386"/>
    <w:rsid w:val="00FE0888"/>
    <w:rsid w:val="00FE0AF7"/>
    <w:rsid w:val="00FE0EBB"/>
    <w:rsid w:val="00FE1093"/>
    <w:rsid w:val="00FE12F2"/>
    <w:rsid w:val="00FE1448"/>
    <w:rsid w:val="00FE172B"/>
    <w:rsid w:val="00FE1B15"/>
    <w:rsid w:val="00FE2019"/>
    <w:rsid w:val="00FE203D"/>
    <w:rsid w:val="00FE227D"/>
    <w:rsid w:val="00FE22B4"/>
    <w:rsid w:val="00FE22B8"/>
    <w:rsid w:val="00FE2871"/>
    <w:rsid w:val="00FE29FF"/>
    <w:rsid w:val="00FE2C8E"/>
    <w:rsid w:val="00FE30C2"/>
    <w:rsid w:val="00FE31A3"/>
    <w:rsid w:val="00FE31B9"/>
    <w:rsid w:val="00FE35B9"/>
    <w:rsid w:val="00FE361A"/>
    <w:rsid w:val="00FE3716"/>
    <w:rsid w:val="00FE37FF"/>
    <w:rsid w:val="00FE389E"/>
    <w:rsid w:val="00FE3D97"/>
    <w:rsid w:val="00FE3E58"/>
    <w:rsid w:val="00FE429D"/>
    <w:rsid w:val="00FE449C"/>
    <w:rsid w:val="00FE46A7"/>
    <w:rsid w:val="00FE481B"/>
    <w:rsid w:val="00FE4949"/>
    <w:rsid w:val="00FE4B78"/>
    <w:rsid w:val="00FE4B9D"/>
    <w:rsid w:val="00FE4E76"/>
    <w:rsid w:val="00FE54EC"/>
    <w:rsid w:val="00FE55DF"/>
    <w:rsid w:val="00FE5641"/>
    <w:rsid w:val="00FE568D"/>
    <w:rsid w:val="00FE59AB"/>
    <w:rsid w:val="00FE5A58"/>
    <w:rsid w:val="00FE5C6F"/>
    <w:rsid w:val="00FE5CAA"/>
    <w:rsid w:val="00FE6030"/>
    <w:rsid w:val="00FE640F"/>
    <w:rsid w:val="00FE6715"/>
    <w:rsid w:val="00FE6764"/>
    <w:rsid w:val="00FE6915"/>
    <w:rsid w:val="00FE6D2A"/>
    <w:rsid w:val="00FE6D65"/>
    <w:rsid w:val="00FE6E29"/>
    <w:rsid w:val="00FE6F01"/>
    <w:rsid w:val="00FE7121"/>
    <w:rsid w:val="00FE72AE"/>
    <w:rsid w:val="00FE7339"/>
    <w:rsid w:val="00FE7B27"/>
    <w:rsid w:val="00FE7BC4"/>
    <w:rsid w:val="00FE7C78"/>
    <w:rsid w:val="00FF01E3"/>
    <w:rsid w:val="00FF02F6"/>
    <w:rsid w:val="00FF096D"/>
    <w:rsid w:val="00FF0A09"/>
    <w:rsid w:val="00FF0BE3"/>
    <w:rsid w:val="00FF0BF3"/>
    <w:rsid w:val="00FF0C82"/>
    <w:rsid w:val="00FF111E"/>
    <w:rsid w:val="00FF11C6"/>
    <w:rsid w:val="00FF12FC"/>
    <w:rsid w:val="00FF1384"/>
    <w:rsid w:val="00FF19EA"/>
    <w:rsid w:val="00FF1B34"/>
    <w:rsid w:val="00FF2495"/>
    <w:rsid w:val="00FF2AC3"/>
    <w:rsid w:val="00FF2EC4"/>
    <w:rsid w:val="00FF2FC3"/>
    <w:rsid w:val="00FF3464"/>
    <w:rsid w:val="00FF354D"/>
    <w:rsid w:val="00FF3625"/>
    <w:rsid w:val="00FF36AA"/>
    <w:rsid w:val="00FF3A27"/>
    <w:rsid w:val="00FF3C30"/>
    <w:rsid w:val="00FF3D9F"/>
    <w:rsid w:val="00FF4012"/>
    <w:rsid w:val="00FF4055"/>
    <w:rsid w:val="00FF40CB"/>
    <w:rsid w:val="00FF41FF"/>
    <w:rsid w:val="00FF4786"/>
    <w:rsid w:val="00FF4978"/>
    <w:rsid w:val="00FF4BA5"/>
    <w:rsid w:val="00FF4D14"/>
    <w:rsid w:val="00FF4D59"/>
    <w:rsid w:val="00FF5139"/>
    <w:rsid w:val="00FF5169"/>
    <w:rsid w:val="00FF5328"/>
    <w:rsid w:val="00FF5399"/>
    <w:rsid w:val="00FF5890"/>
    <w:rsid w:val="00FF58A7"/>
    <w:rsid w:val="00FF626E"/>
    <w:rsid w:val="00FF64A7"/>
    <w:rsid w:val="00FF676B"/>
    <w:rsid w:val="00FF68AD"/>
    <w:rsid w:val="00FF68F8"/>
    <w:rsid w:val="00FF6A50"/>
    <w:rsid w:val="00FF6D0F"/>
    <w:rsid w:val="00FF7105"/>
    <w:rsid w:val="00FF74EF"/>
    <w:rsid w:val="00FF75FD"/>
    <w:rsid w:val="00FF7667"/>
    <w:rsid w:val="00FF77F8"/>
    <w:rsid w:val="00FF7837"/>
    <w:rsid w:val="00FF786F"/>
    <w:rsid w:val="00FF7D9E"/>
    <w:rsid w:val="010EEF84"/>
    <w:rsid w:val="019033CA"/>
    <w:rsid w:val="01D4883A"/>
    <w:rsid w:val="01F1A89C"/>
    <w:rsid w:val="021EA9B2"/>
    <w:rsid w:val="0260E69B"/>
    <w:rsid w:val="029630B9"/>
    <w:rsid w:val="02B04EC2"/>
    <w:rsid w:val="02F95967"/>
    <w:rsid w:val="030BCBDA"/>
    <w:rsid w:val="031F1236"/>
    <w:rsid w:val="032F4D27"/>
    <w:rsid w:val="03447958"/>
    <w:rsid w:val="0366719D"/>
    <w:rsid w:val="036902BC"/>
    <w:rsid w:val="039EA964"/>
    <w:rsid w:val="03A7B68C"/>
    <w:rsid w:val="03B1FCCD"/>
    <w:rsid w:val="03C27A4E"/>
    <w:rsid w:val="03F09FB7"/>
    <w:rsid w:val="04521657"/>
    <w:rsid w:val="0462EB7A"/>
    <w:rsid w:val="04E760EA"/>
    <w:rsid w:val="04ED3474"/>
    <w:rsid w:val="04FB0214"/>
    <w:rsid w:val="0519D3E7"/>
    <w:rsid w:val="05439859"/>
    <w:rsid w:val="05524BC4"/>
    <w:rsid w:val="057BD58A"/>
    <w:rsid w:val="058CC56F"/>
    <w:rsid w:val="05D96483"/>
    <w:rsid w:val="06581755"/>
    <w:rsid w:val="065E7670"/>
    <w:rsid w:val="06661AFB"/>
    <w:rsid w:val="0684E6CF"/>
    <w:rsid w:val="06C74F29"/>
    <w:rsid w:val="07133F86"/>
    <w:rsid w:val="071675DA"/>
    <w:rsid w:val="07372740"/>
    <w:rsid w:val="073DA435"/>
    <w:rsid w:val="0763FFEE"/>
    <w:rsid w:val="0776478A"/>
    <w:rsid w:val="078EFDB0"/>
    <w:rsid w:val="07D053D3"/>
    <w:rsid w:val="07DBC1DE"/>
    <w:rsid w:val="07E32288"/>
    <w:rsid w:val="0808B6D0"/>
    <w:rsid w:val="082F9F4A"/>
    <w:rsid w:val="084BBE14"/>
    <w:rsid w:val="0864767E"/>
    <w:rsid w:val="092B07AC"/>
    <w:rsid w:val="096B4CAC"/>
    <w:rsid w:val="096C8697"/>
    <w:rsid w:val="098B26A9"/>
    <w:rsid w:val="09AD91DA"/>
    <w:rsid w:val="09D4EE3D"/>
    <w:rsid w:val="0A07AE86"/>
    <w:rsid w:val="0A39D52A"/>
    <w:rsid w:val="0A461F37"/>
    <w:rsid w:val="0A6AEAD0"/>
    <w:rsid w:val="0A6C1200"/>
    <w:rsid w:val="0AA54366"/>
    <w:rsid w:val="0AEBB80F"/>
    <w:rsid w:val="0AFA5CBD"/>
    <w:rsid w:val="0B23B95C"/>
    <w:rsid w:val="0B3444DE"/>
    <w:rsid w:val="0B513F7E"/>
    <w:rsid w:val="0B6A6B74"/>
    <w:rsid w:val="0B707506"/>
    <w:rsid w:val="0BC8760D"/>
    <w:rsid w:val="0BF59F09"/>
    <w:rsid w:val="0BFC3D92"/>
    <w:rsid w:val="0C202348"/>
    <w:rsid w:val="0D44C578"/>
    <w:rsid w:val="0D8F1D95"/>
    <w:rsid w:val="0DAB84CF"/>
    <w:rsid w:val="0DF73649"/>
    <w:rsid w:val="0E1BD7CC"/>
    <w:rsid w:val="0EA8E71D"/>
    <w:rsid w:val="0EC53545"/>
    <w:rsid w:val="0F1D63D5"/>
    <w:rsid w:val="0F74B8E4"/>
    <w:rsid w:val="0F7C2AF3"/>
    <w:rsid w:val="0F7DAA2E"/>
    <w:rsid w:val="0FB0BC4C"/>
    <w:rsid w:val="0FB12644"/>
    <w:rsid w:val="0FB5D104"/>
    <w:rsid w:val="1059CBB8"/>
    <w:rsid w:val="107F13FF"/>
    <w:rsid w:val="108C4009"/>
    <w:rsid w:val="109F43C1"/>
    <w:rsid w:val="10B5A6DF"/>
    <w:rsid w:val="10CE0B15"/>
    <w:rsid w:val="10E610E4"/>
    <w:rsid w:val="11352160"/>
    <w:rsid w:val="11847D18"/>
    <w:rsid w:val="11857F3E"/>
    <w:rsid w:val="11DF8334"/>
    <w:rsid w:val="12070366"/>
    <w:rsid w:val="121168F6"/>
    <w:rsid w:val="121A86A5"/>
    <w:rsid w:val="1270B441"/>
    <w:rsid w:val="127EBBFD"/>
    <w:rsid w:val="129671A9"/>
    <w:rsid w:val="13091718"/>
    <w:rsid w:val="13258DBE"/>
    <w:rsid w:val="13671DCA"/>
    <w:rsid w:val="137C75E6"/>
    <w:rsid w:val="13ABD546"/>
    <w:rsid w:val="13CE2ABC"/>
    <w:rsid w:val="14159430"/>
    <w:rsid w:val="1468F5DC"/>
    <w:rsid w:val="148AF1CA"/>
    <w:rsid w:val="14B5893B"/>
    <w:rsid w:val="15B0C8F4"/>
    <w:rsid w:val="15C261C2"/>
    <w:rsid w:val="15DA8474"/>
    <w:rsid w:val="15E9011D"/>
    <w:rsid w:val="16C01E38"/>
    <w:rsid w:val="16D06173"/>
    <w:rsid w:val="176383BA"/>
    <w:rsid w:val="17C547E3"/>
    <w:rsid w:val="17CE1C53"/>
    <w:rsid w:val="182931FA"/>
    <w:rsid w:val="1838B982"/>
    <w:rsid w:val="183EEBBE"/>
    <w:rsid w:val="18409120"/>
    <w:rsid w:val="185DD36E"/>
    <w:rsid w:val="18616620"/>
    <w:rsid w:val="187DC3FB"/>
    <w:rsid w:val="18B75FC2"/>
    <w:rsid w:val="18EA9E1C"/>
    <w:rsid w:val="1926E82F"/>
    <w:rsid w:val="19792E30"/>
    <w:rsid w:val="197BE8DA"/>
    <w:rsid w:val="198DB82A"/>
    <w:rsid w:val="19B5C285"/>
    <w:rsid w:val="19C901C4"/>
    <w:rsid w:val="19C93F0A"/>
    <w:rsid w:val="19E09E9C"/>
    <w:rsid w:val="19F7BCC5"/>
    <w:rsid w:val="19FB5306"/>
    <w:rsid w:val="1A2164D2"/>
    <w:rsid w:val="1A2949FD"/>
    <w:rsid w:val="1A2A70F4"/>
    <w:rsid w:val="1A6C0939"/>
    <w:rsid w:val="1B26E5C0"/>
    <w:rsid w:val="1B2AA0E0"/>
    <w:rsid w:val="1B4F98DF"/>
    <w:rsid w:val="1B509000"/>
    <w:rsid w:val="1B70ADBD"/>
    <w:rsid w:val="1B7F6BB6"/>
    <w:rsid w:val="1B9C421E"/>
    <w:rsid w:val="1BA83509"/>
    <w:rsid w:val="1BBBF562"/>
    <w:rsid w:val="1BBEA52E"/>
    <w:rsid w:val="1BD766CA"/>
    <w:rsid w:val="1C000A71"/>
    <w:rsid w:val="1C0ABCBB"/>
    <w:rsid w:val="1C400E84"/>
    <w:rsid w:val="1C6BC14B"/>
    <w:rsid w:val="1CB7ABF2"/>
    <w:rsid w:val="1CBA8E85"/>
    <w:rsid w:val="1CF36870"/>
    <w:rsid w:val="1CFCDE7C"/>
    <w:rsid w:val="1D1A3159"/>
    <w:rsid w:val="1D3B4704"/>
    <w:rsid w:val="1DBDD8DE"/>
    <w:rsid w:val="1DC18CAF"/>
    <w:rsid w:val="1DF36890"/>
    <w:rsid w:val="1E061030"/>
    <w:rsid w:val="1E09E4A5"/>
    <w:rsid w:val="1E342C6F"/>
    <w:rsid w:val="1E4D1D77"/>
    <w:rsid w:val="1EB44D38"/>
    <w:rsid w:val="1ED392C6"/>
    <w:rsid w:val="1EE64CEF"/>
    <w:rsid w:val="1F105893"/>
    <w:rsid w:val="1F3DC656"/>
    <w:rsid w:val="1F437A09"/>
    <w:rsid w:val="1F4BC8DE"/>
    <w:rsid w:val="1F5A059C"/>
    <w:rsid w:val="1F87A127"/>
    <w:rsid w:val="1F973F17"/>
    <w:rsid w:val="1FB2B454"/>
    <w:rsid w:val="1FC8717B"/>
    <w:rsid w:val="1FDE2BF5"/>
    <w:rsid w:val="207DD24D"/>
    <w:rsid w:val="20C2869A"/>
    <w:rsid w:val="20D71335"/>
    <w:rsid w:val="20E16589"/>
    <w:rsid w:val="2120A57B"/>
    <w:rsid w:val="2131D2F4"/>
    <w:rsid w:val="2180CFCF"/>
    <w:rsid w:val="21871F35"/>
    <w:rsid w:val="21985001"/>
    <w:rsid w:val="21F215BA"/>
    <w:rsid w:val="21F9C06B"/>
    <w:rsid w:val="21FD3EE1"/>
    <w:rsid w:val="22214325"/>
    <w:rsid w:val="2256A550"/>
    <w:rsid w:val="225FC984"/>
    <w:rsid w:val="22BEDAD0"/>
    <w:rsid w:val="23A89E6D"/>
    <w:rsid w:val="23A9A60C"/>
    <w:rsid w:val="23DC96DC"/>
    <w:rsid w:val="23F8F945"/>
    <w:rsid w:val="24085ADC"/>
    <w:rsid w:val="241854DD"/>
    <w:rsid w:val="241C30B8"/>
    <w:rsid w:val="2433EC94"/>
    <w:rsid w:val="2447C6AF"/>
    <w:rsid w:val="247595BD"/>
    <w:rsid w:val="2475F4DD"/>
    <w:rsid w:val="2498BBDD"/>
    <w:rsid w:val="24B2F90C"/>
    <w:rsid w:val="24B6EA19"/>
    <w:rsid w:val="2506C5F1"/>
    <w:rsid w:val="255455B5"/>
    <w:rsid w:val="259C8C8C"/>
    <w:rsid w:val="25CFFCB0"/>
    <w:rsid w:val="2608D03E"/>
    <w:rsid w:val="261B764E"/>
    <w:rsid w:val="26275B91"/>
    <w:rsid w:val="26288280"/>
    <w:rsid w:val="26359D6B"/>
    <w:rsid w:val="266458E8"/>
    <w:rsid w:val="2675266A"/>
    <w:rsid w:val="2691B045"/>
    <w:rsid w:val="2693A984"/>
    <w:rsid w:val="26BC3F0F"/>
    <w:rsid w:val="27018758"/>
    <w:rsid w:val="2726A17C"/>
    <w:rsid w:val="27423592"/>
    <w:rsid w:val="27455E45"/>
    <w:rsid w:val="275BCFB5"/>
    <w:rsid w:val="27674876"/>
    <w:rsid w:val="278D0C3D"/>
    <w:rsid w:val="27C0F8CE"/>
    <w:rsid w:val="27C273F5"/>
    <w:rsid w:val="27CB2E68"/>
    <w:rsid w:val="27FF1543"/>
    <w:rsid w:val="28260AA6"/>
    <w:rsid w:val="2841F744"/>
    <w:rsid w:val="28441BD4"/>
    <w:rsid w:val="28691344"/>
    <w:rsid w:val="287D4C37"/>
    <w:rsid w:val="28A14518"/>
    <w:rsid w:val="28AE2038"/>
    <w:rsid w:val="28C13E0B"/>
    <w:rsid w:val="28EABEFF"/>
    <w:rsid w:val="28F4BE28"/>
    <w:rsid w:val="2A3F0B24"/>
    <w:rsid w:val="2A472D78"/>
    <w:rsid w:val="2A4A2278"/>
    <w:rsid w:val="2A4D3CD8"/>
    <w:rsid w:val="2AF62827"/>
    <w:rsid w:val="2B3A3F9D"/>
    <w:rsid w:val="2B58B96E"/>
    <w:rsid w:val="2BA763EB"/>
    <w:rsid w:val="2BABCF63"/>
    <w:rsid w:val="2C049F3F"/>
    <w:rsid w:val="2C40E5AF"/>
    <w:rsid w:val="2C69947A"/>
    <w:rsid w:val="2C828BCE"/>
    <w:rsid w:val="2C923F71"/>
    <w:rsid w:val="2CD176F5"/>
    <w:rsid w:val="2D2B2BAD"/>
    <w:rsid w:val="2D2B5132"/>
    <w:rsid w:val="2D77F546"/>
    <w:rsid w:val="2DA0E2AB"/>
    <w:rsid w:val="2DAF7BB4"/>
    <w:rsid w:val="2DB52616"/>
    <w:rsid w:val="2DCF44DF"/>
    <w:rsid w:val="2E4D8DCB"/>
    <w:rsid w:val="2E7F2F9A"/>
    <w:rsid w:val="2E9D3D10"/>
    <w:rsid w:val="2EC7F555"/>
    <w:rsid w:val="2EE13A73"/>
    <w:rsid w:val="2EF4BF5A"/>
    <w:rsid w:val="2F033F47"/>
    <w:rsid w:val="2F05C1EE"/>
    <w:rsid w:val="2F57B7F8"/>
    <w:rsid w:val="2F70645F"/>
    <w:rsid w:val="2F817F4E"/>
    <w:rsid w:val="2F8CB777"/>
    <w:rsid w:val="2FCD29DF"/>
    <w:rsid w:val="2FD8FC94"/>
    <w:rsid w:val="3010D905"/>
    <w:rsid w:val="302E3050"/>
    <w:rsid w:val="304BF53B"/>
    <w:rsid w:val="30A99489"/>
    <w:rsid w:val="3102D1DF"/>
    <w:rsid w:val="315D82EC"/>
    <w:rsid w:val="3161A38D"/>
    <w:rsid w:val="317478FD"/>
    <w:rsid w:val="320553AC"/>
    <w:rsid w:val="326222D2"/>
    <w:rsid w:val="328313F8"/>
    <w:rsid w:val="3347A813"/>
    <w:rsid w:val="33D10C28"/>
    <w:rsid w:val="33E7F213"/>
    <w:rsid w:val="33FF8F4D"/>
    <w:rsid w:val="341248C8"/>
    <w:rsid w:val="3430EE84"/>
    <w:rsid w:val="3465FBE7"/>
    <w:rsid w:val="349A595C"/>
    <w:rsid w:val="34EDC865"/>
    <w:rsid w:val="34F00578"/>
    <w:rsid w:val="3522E321"/>
    <w:rsid w:val="35366993"/>
    <w:rsid w:val="359D25DA"/>
    <w:rsid w:val="359E6D04"/>
    <w:rsid w:val="35A6519D"/>
    <w:rsid w:val="35AFCF4D"/>
    <w:rsid w:val="35B6DF40"/>
    <w:rsid w:val="35D0C253"/>
    <w:rsid w:val="35E66B83"/>
    <w:rsid w:val="3608D8C0"/>
    <w:rsid w:val="363D07D7"/>
    <w:rsid w:val="367B803D"/>
    <w:rsid w:val="36C55045"/>
    <w:rsid w:val="37621B8C"/>
    <w:rsid w:val="376A1FBE"/>
    <w:rsid w:val="376C4A67"/>
    <w:rsid w:val="37A2C666"/>
    <w:rsid w:val="37A3B785"/>
    <w:rsid w:val="37CDF159"/>
    <w:rsid w:val="37CED280"/>
    <w:rsid w:val="37D19E4E"/>
    <w:rsid w:val="37DD9F3F"/>
    <w:rsid w:val="3847521E"/>
    <w:rsid w:val="38A5127A"/>
    <w:rsid w:val="38AECEF5"/>
    <w:rsid w:val="38D0C414"/>
    <w:rsid w:val="38EB1CD7"/>
    <w:rsid w:val="397DC787"/>
    <w:rsid w:val="39844ADD"/>
    <w:rsid w:val="39AF9FC7"/>
    <w:rsid w:val="3A142B94"/>
    <w:rsid w:val="3A375D25"/>
    <w:rsid w:val="3A5FC675"/>
    <w:rsid w:val="3A6C52AD"/>
    <w:rsid w:val="3A7AB5CF"/>
    <w:rsid w:val="3A7D9EA9"/>
    <w:rsid w:val="3A7E9A00"/>
    <w:rsid w:val="3ABB20E9"/>
    <w:rsid w:val="3ACA3CB8"/>
    <w:rsid w:val="3ADFE49E"/>
    <w:rsid w:val="3B55D336"/>
    <w:rsid w:val="3B930573"/>
    <w:rsid w:val="3BA8706D"/>
    <w:rsid w:val="3BDF3623"/>
    <w:rsid w:val="3BDFCD73"/>
    <w:rsid w:val="3C045824"/>
    <w:rsid w:val="3C6416A0"/>
    <w:rsid w:val="3CAB18E8"/>
    <w:rsid w:val="3CD35CAA"/>
    <w:rsid w:val="3D193828"/>
    <w:rsid w:val="3D4572AF"/>
    <w:rsid w:val="3D6255EF"/>
    <w:rsid w:val="3E351381"/>
    <w:rsid w:val="3E931246"/>
    <w:rsid w:val="3E97C03C"/>
    <w:rsid w:val="3EEA7188"/>
    <w:rsid w:val="3EF64968"/>
    <w:rsid w:val="3F331F0A"/>
    <w:rsid w:val="3F588648"/>
    <w:rsid w:val="3F993141"/>
    <w:rsid w:val="3FCA681A"/>
    <w:rsid w:val="3FCBDDC8"/>
    <w:rsid w:val="3FDF801C"/>
    <w:rsid w:val="3FEB077F"/>
    <w:rsid w:val="3FFD82A4"/>
    <w:rsid w:val="40548910"/>
    <w:rsid w:val="40738D21"/>
    <w:rsid w:val="40812D76"/>
    <w:rsid w:val="4098B318"/>
    <w:rsid w:val="40B57E26"/>
    <w:rsid w:val="40F5227F"/>
    <w:rsid w:val="40F67E94"/>
    <w:rsid w:val="4101B19A"/>
    <w:rsid w:val="4108587E"/>
    <w:rsid w:val="4134BB65"/>
    <w:rsid w:val="41759DE8"/>
    <w:rsid w:val="41A576A7"/>
    <w:rsid w:val="41DD1F42"/>
    <w:rsid w:val="4216F503"/>
    <w:rsid w:val="423D444E"/>
    <w:rsid w:val="42A9F93F"/>
    <w:rsid w:val="42D639D4"/>
    <w:rsid w:val="42F7E2C8"/>
    <w:rsid w:val="42F81F28"/>
    <w:rsid w:val="430A07D1"/>
    <w:rsid w:val="4339BE36"/>
    <w:rsid w:val="43626EEE"/>
    <w:rsid w:val="438F63A5"/>
    <w:rsid w:val="43E7C3DE"/>
    <w:rsid w:val="440112F8"/>
    <w:rsid w:val="44D4EB37"/>
    <w:rsid w:val="44F43449"/>
    <w:rsid w:val="44FED460"/>
    <w:rsid w:val="45318B2A"/>
    <w:rsid w:val="454189C0"/>
    <w:rsid w:val="4550501F"/>
    <w:rsid w:val="45A19C04"/>
    <w:rsid w:val="45B2C02C"/>
    <w:rsid w:val="45D7299E"/>
    <w:rsid w:val="4601FC41"/>
    <w:rsid w:val="46074C6E"/>
    <w:rsid w:val="461138AC"/>
    <w:rsid w:val="46227FC8"/>
    <w:rsid w:val="462D9EEB"/>
    <w:rsid w:val="4660F7B3"/>
    <w:rsid w:val="46AB12B0"/>
    <w:rsid w:val="46C70C16"/>
    <w:rsid w:val="46D0CD34"/>
    <w:rsid w:val="46E2E6AB"/>
    <w:rsid w:val="46E73197"/>
    <w:rsid w:val="46EB922A"/>
    <w:rsid w:val="46ECF308"/>
    <w:rsid w:val="47394CA2"/>
    <w:rsid w:val="47532AE8"/>
    <w:rsid w:val="475F0559"/>
    <w:rsid w:val="4781B862"/>
    <w:rsid w:val="4788A8E2"/>
    <w:rsid w:val="47B3D3F3"/>
    <w:rsid w:val="47C0F190"/>
    <w:rsid w:val="47ECEB11"/>
    <w:rsid w:val="47F888C6"/>
    <w:rsid w:val="481E1FB3"/>
    <w:rsid w:val="48DC2096"/>
    <w:rsid w:val="48E4AD24"/>
    <w:rsid w:val="49029F45"/>
    <w:rsid w:val="49077403"/>
    <w:rsid w:val="4926B2F4"/>
    <w:rsid w:val="4939BF88"/>
    <w:rsid w:val="499F0A28"/>
    <w:rsid w:val="49AC22BE"/>
    <w:rsid w:val="49C5236B"/>
    <w:rsid w:val="49F8D462"/>
    <w:rsid w:val="49F9BFFB"/>
    <w:rsid w:val="49FC0C03"/>
    <w:rsid w:val="4A0920B6"/>
    <w:rsid w:val="4A14DEA3"/>
    <w:rsid w:val="4A4F61C9"/>
    <w:rsid w:val="4AADAC62"/>
    <w:rsid w:val="4AF10CBC"/>
    <w:rsid w:val="4AFA8DEB"/>
    <w:rsid w:val="4B36E472"/>
    <w:rsid w:val="4B90BF38"/>
    <w:rsid w:val="4B93D28D"/>
    <w:rsid w:val="4B9564D7"/>
    <w:rsid w:val="4BA380C6"/>
    <w:rsid w:val="4BCE54AC"/>
    <w:rsid w:val="4BE41A91"/>
    <w:rsid w:val="4BECD12B"/>
    <w:rsid w:val="4C260A06"/>
    <w:rsid w:val="4C42EE19"/>
    <w:rsid w:val="4C5AF1C8"/>
    <w:rsid w:val="4C681ABA"/>
    <w:rsid w:val="4C7207D9"/>
    <w:rsid w:val="4C8DE0F0"/>
    <w:rsid w:val="4CB23372"/>
    <w:rsid w:val="4CF49495"/>
    <w:rsid w:val="4CFEB318"/>
    <w:rsid w:val="4D410B19"/>
    <w:rsid w:val="4D421D14"/>
    <w:rsid w:val="4D527EC6"/>
    <w:rsid w:val="4D545B23"/>
    <w:rsid w:val="4D723F62"/>
    <w:rsid w:val="4D73BFC5"/>
    <w:rsid w:val="4D743D23"/>
    <w:rsid w:val="4D8EDBDC"/>
    <w:rsid w:val="4E00217D"/>
    <w:rsid w:val="4E07FE28"/>
    <w:rsid w:val="4E641144"/>
    <w:rsid w:val="4E997AC0"/>
    <w:rsid w:val="4EAC8AA2"/>
    <w:rsid w:val="4EEE14A7"/>
    <w:rsid w:val="4EF96551"/>
    <w:rsid w:val="4F584154"/>
    <w:rsid w:val="4F813954"/>
    <w:rsid w:val="4F855AD1"/>
    <w:rsid w:val="4FD0826C"/>
    <w:rsid w:val="4FF5E59E"/>
    <w:rsid w:val="5005BFAF"/>
    <w:rsid w:val="500C3CE2"/>
    <w:rsid w:val="502F46F0"/>
    <w:rsid w:val="503B5D5A"/>
    <w:rsid w:val="5048C34F"/>
    <w:rsid w:val="506CB061"/>
    <w:rsid w:val="5081BBF5"/>
    <w:rsid w:val="5098FE59"/>
    <w:rsid w:val="50A45F19"/>
    <w:rsid w:val="50EF2454"/>
    <w:rsid w:val="514C4FD1"/>
    <w:rsid w:val="515884BA"/>
    <w:rsid w:val="515F46AC"/>
    <w:rsid w:val="5175F572"/>
    <w:rsid w:val="5179969A"/>
    <w:rsid w:val="51D147AA"/>
    <w:rsid w:val="51E56239"/>
    <w:rsid w:val="51FD14A3"/>
    <w:rsid w:val="52038FFE"/>
    <w:rsid w:val="52081033"/>
    <w:rsid w:val="52457D60"/>
    <w:rsid w:val="524FBC4B"/>
    <w:rsid w:val="5268497E"/>
    <w:rsid w:val="52B2C30A"/>
    <w:rsid w:val="52B95C48"/>
    <w:rsid w:val="52FD6B2B"/>
    <w:rsid w:val="5315EBA8"/>
    <w:rsid w:val="544FADBD"/>
    <w:rsid w:val="545758DB"/>
    <w:rsid w:val="546B5DCA"/>
    <w:rsid w:val="54EC313B"/>
    <w:rsid w:val="551A9CC5"/>
    <w:rsid w:val="5543F71E"/>
    <w:rsid w:val="558239FF"/>
    <w:rsid w:val="5590AA35"/>
    <w:rsid w:val="55D2354C"/>
    <w:rsid w:val="55E23319"/>
    <w:rsid w:val="55EF24C6"/>
    <w:rsid w:val="5613AA2B"/>
    <w:rsid w:val="562CCB34"/>
    <w:rsid w:val="5699CD30"/>
    <w:rsid w:val="56A0C52D"/>
    <w:rsid w:val="56AC2EAB"/>
    <w:rsid w:val="57202E45"/>
    <w:rsid w:val="573882FF"/>
    <w:rsid w:val="573A4DA0"/>
    <w:rsid w:val="5762392C"/>
    <w:rsid w:val="577A6D38"/>
    <w:rsid w:val="57851B79"/>
    <w:rsid w:val="578FEF4B"/>
    <w:rsid w:val="57989BEB"/>
    <w:rsid w:val="57AF1BDB"/>
    <w:rsid w:val="581A3259"/>
    <w:rsid w:val="583A8E30"/>
    <w:rsid w:val="58543348"/>
    <w:rsid w:val="586D8F1F"/>
    <w:rsid w:val="58C192BB"/>
    <w:rsid w:val="59275FC9"/>
    <w:rsid w:val="592A4798"/>
    <w:rsid w:val="59825BE3"/>
    <w:rsid w:val="59A4E214"/>
    <w:rsid w:val="59A72B81"/>
    <w:rsid w:val="59C374EE"/>
    <w:rsid w:val="59DB2E2B"/>
    <w:rsid w:val="5A390788"/>
    <w:rsid w:val="5A452518"/>
    <w:rsid w:val="5A484A39"/>
    <w:rsid w:val="5A68F1C6"/>
    <w:rsid w:val="5A747256"/>
    <w:rsid w:val="5A78D3FA"/>
    <w:rsid w:val="5AD2D659"/>
    <w:rsid w:val="5AD8C261"/>
    <w:rsid w:val="5ADA8A7D"/>
    <w:rsid w:val="5AFA219F"/>
    <w:rsid w:val="5B4DC816"/>
    <w:rsid w:val="5B78A306"/>
    <w:rsid w:val="5BD3A583"/>
    <w:rsid w:val="5C00DA24"/>
    <w:rsid w:val="5C36B51C"/>
    <w:rsid w:val="5C5C5A44"/>
    <w:rsid w:val="5C6FE29B"/>
    <w:rsid w:val="5C9C9DFD"/>
    <w:rsid w:val="5CA07784"/>
    <w:rsid w:val="5CA7F0EF"/>
    <w:rsid w:val="5CB5FCE9"/>
    <w:rsid w:val="5D034573"/>
    <w:rsid w:val="5D043FFD"/>
    <w:rsid w:val="5D724342"/>
    <w:rsid w:val="5D764B84"/>
    <w:rsid w:val="5D898FBC"/>
    <w:rsid w:val="5DB8B7FD"/>
    <w:rsid w:val="5DE48FA2"/>
    <w:rsid w:val="5DF96079"/>
    <w:rsid w:val="5E331A82"/>
    <w:rsid w:val="5E787ECD"/>
    <w:rsid w:val="5E78F23E"/>
    <w:rsid w:val="5EDA61E2"/>
    <w:rsid w:val="5F0FCFFA"/>
    <w:rsid w:val="5F2A0776"/>
    <w:rsid w:val="5F3AD5FF"/>
    <w:rsid w:val="5F61D389"/>
    <w:rsid w:val="5F8BED84"/>
    <w:rsid w:val="5FAB5EB0"/>
    <w:rsid w:val="5FC0A862"/>
    <w:rsid w:val="5FC3CFE2"/>
    <w:rsid w:val="5FE82761"/>
    <w:rsid w:val="5FF64FA1"/>
    <w:rsid w:val="6008B10B"/>
    <w:rsid w:val="603CD5DD"/>
    <w:rsid w:val="60487A7F"/>
    <w:rsid w:val="608DCE75"/>
    <w:rsid w:val="60DA0DD9"/>
    <w:rsid w:val="60F0A6B5"/>
    <w:rsid w:val="61A64457"/>
    <w:rsid w:val="61D52EBC"/>
    <w:rsid w:val="61DB8C5A"/>
    <w:rsid w:val="61DC277B"/>
    <w:rsid w:val="61E06A38"/>
    <w:rsid w:val="6288BF5B"/>
    <w:rsid w:val="62A49BD9"/>
    <w:rsid w:val="62EF34F2"/>
    <w:rsid w:val="6312453D"/>
    <w:rsid w:val="6316CC04"/>
    <w:rsid w:val="63974C3A"/>
    <w:rsid w:val="639B570A"/>
    <w:rsid w:val="63B66B6F"/>
    <w:rsid w:val="63C3647B"/>
    <w:rsid w:val="63CF5701"/>
    <w:rsid w:val="63E5B9EF"/>
    <w:rsid w:val="63EBE73C"/>
    <w:rsid w:val="6435BB87"/>
    <w:rsid w:val="64382501"/>
    <w:rsid w:val="643E60F1"/>
    <w:rsid w:val="644BA479"/>
    <w:rsid w:val="64756A2B"/>
    <w:rsid w:val="647EB004"/>
    <w:rsid w:val="64907508"/>
    <w:rsid w:val="64DBB233"/>
    <w:rsid w:val="64E2666E"/>
    <w:rsid w:val="65042586"/>
    <w:rsid w:val="65237D9A"/>
    <w:rsid w:val="6542ADC9"/>
    <w:rsid w:val="65EC264E"/>
    <w:rsid w:val="6620B38D"/>
    <w:rsid w:val="66745A80"/>
    <w:rsid w:val="6677193B"/>
    <w:rsid w:val="669F20F0"/>
    <w:rsid w:val="66B8B082"/>
    <w:rsid w:val="66D5DD68"/>
    <w:rsid w:val="66DF937F"/>
    <w:rsid w:val="6719ABD7"/>
    <w:rsid w:val="671CA9BA"/>
    <w:rsid w:val="672B4AB2"/>
    <w:rsid w:val="673E10F7"/>
    <w:rsid w:val="6759D602"/>
    <w:rsid w:val="68177E38"/>
    <w:rsid w:val="685E1566"/>
    <w:rsid w:val="68C111A0"/>
    <w:rsid w:val="68C4CA17"/>
    <w:rsid w:val="68C510AB"/>
    <w:rsid w:val="68E7B86A"/>
    <w:rsid w:val="6909ACEB"/>
    <w:rsid w:val="691A0863"/>
    <w:rsid w:val="692F1774"/>
    <w:rsid w:val="69762712"/>
    <w:rsid w:val="6A06C736"/>
    <w:rsid w:val="6A2431F8"/>
    <w:rsid w:val="6A557022"/>
    <w:rsid w:val="6A9CEFAB"/>
    <w:rsid w:val="6AB3DC10"/>
    <w:rsid w:val="6AC140BA"/>
    <w:rsid w:val="6AC2758E"/>
    <w:rsid w:val="6AEC9926"/>
    <w:rsid w:val="6B4C89B4"/>
    <w:rsid w:val="6BA3B718"/>
    <w:rsid w:val="6BC82F05"/>
    <w:rsid w:val="6BF3797F"/>
    <w:rsid w:val="6C5FABBD"/>
    <w:rsid w:val="6C6D6EF3"/>
    <w:rsid w:val="6C9D51BD"/>
    <w:rsid w:val="6CAC09E5"/>
    <w:rsid w:val="6CBC91C2"/>
    <w:rsid w:val="6D0ED31E"/>
    <w:rsid w:val="6DD62A9C"/>
    <w:rsid w:val="6DEDF8E4"/>
    <w:rsid w:val="6E350037"/>
    <w:rsid w:val="6E42D200"/>
    <w:rsid w:val="6E435C61"/>
    <w:rsid w:val="6E50A073"/>
    <w:rsid w:val="6E6EB86C"/>
    <w:rsid w:val="6E90C9B4"/>
    <w:rsid w:val="6ED978F9"/>
    <w:rsid w:val="6F20A863"/>
    <w:rsid w:val="6F20FD99"/>
    <w:rsid w:val="6F6CABFE"/>
    <w:rsid w:val="6FBB9F41"/>
    <w:rsid w:val="6FD6BA25"/>
    <w:rsid w:val="6FDC56D7"/>
    <w:rsid w:val="701E49FF"/>
    <w:rsid w:val="7049B048"/>
    <w:rsid w:val="7075727E"/>
    <w:rsid w:val="70CF3B9B"/>
    <w:rsid w:val="70F5A8FD"/>
    <w:rsid w:val="71064A4A"/>
    <w:rsid w:val="712C40D0"/>
    <w:rsid w:val="713AC4D6"/>
    <w:rsid w:val="715E54B1"/>
    <w:rsid w:val="7167BFE6"/>
    <w:rsid w:val="717BAD66"/>
    <w:rsid w:val="71B6306E"/>
    <w:rsid w:val="71D7BE8B"/>
    <w:rsid w:val="7233D220"/>
    <w:rsid w:val="724239B6"/>
    <w:rsid w:val="72517EC5"/>
    <w:rsid w:val="72564327"/>
    <w:rsid w:val="726C91E3"/>
    <w:rsid w:val="727569CA"/>
    <w:rsid w:val="72883082"/>
    <w:rsid w:val="72F1248B"/>
    <w:rsid w:val="730376A5"/>
    <w:rsid w:val="73050FF0"/>
    <w:rsid w:val="73065322"/>
    <w:rsid w:val="7316FF3E"/>
    <w:rsid w:val="731C6E11"/>
    <w:rsid w:val="73A9F980"/>
    <w:rsid w:val="740FE691"/>
    <w:rsid w:val="741C8EAD"/>
    <w:rsid w:val="742D5ED3"/>
    <w:rsid w:val="745E71A6"/>
    <w:rsid w:val="747A1C45"/>
    <w:rsid w:val="74A03FDE"/>
    <w:rsid w:val="74A48BFB"/>
    <w:rsid w:val="754F515E"/>
    <w:rsid w:val="7553EF77"/>
    <w:rsid w:val="75AA0199"/>
    <w:rsid w:val="75B46895"/>
    <w:rsid w:val="75CEA2EC"/>
    <w:rsid w:val="75D1639F"/>
    <w:rsid w:val="7634EDB5"/>
    <w:rsid w:val="76704EB8"/>
    <w:rsid w:val="76877977"/>
    <w:rsid w:val="768EE603"/>
    <w:rsid w:val="76B38A55"/>
    <w:rsid w:val="76C9DFA8"/>
    <w:rsid w:val="76D4B311"/>
    <w:rsid w:val="76DC6CD3"/>
    <w:rsid w:val="770AC2B0"/>
    <w:rsid w:val="7724DC33"/>
    <w:rsid w:val="77A00E8B"/>
    <w:rsid w:val="77CE423F"/>
    <w:rsid w:val="780CC4D0"/>
    <w:rsid w:val="7858E3B4"/>
    <w:rsid w:val="786ABBFC"/>
    <w:rsid w:val="787A1000"/>
    <w:rsid w:val="787F792E"/>
    <w:rsid w:val="78B6BED9"/>
    <w:rsid w:val="78D2BCCF"/>
    <w:rsid w:val="78E794E7"/>
    <w:rsid w:val="797FE5A8"/>
    <w:rsid w:val="79A67BB6"/>
    <w:rsid w:val="79AAA09C"/>
    <w:rsid w:val="79C88B1D"/>
    <w:rsid w:val="79E337F3"/>
    <w:rsid w:val="79EB43B7"/>
    <w:rsid w:val="7A0DB3EA"/>
    <w:rsid w:val="7A42F744"/>
    <w:rsid w:val="7A489EB1"/>
    <w:rsid w:val="7AE8FA98"/>
    <w:rsid w:val="7AF9C53B"/>
    <w:rsid w:val="7B081363"/>
    <w:rsid w:val="7B186F23"/>
    <w:rsid w:val="7B63544E"/>
    <w:rsid w:val="7B76274F"/>
    <w:rsid w:val="7B7FBADE"/>
    <w:rsid w:val="7BA57C78"/>
    <w:rsid w:val="7BA7F1CB"/>
    <w:rsid w:val="7BBE9599"/>
    <w:rsid w:val="7BEB6AF8"/>
    <w:rsid w:val="7C7EA379"/>
    <w:rsid w:val="7C858EA6"/>
    <w:rsid w:val="7CB40FF5"/>
    <w:rsid w:val="7CD673D4"/>
    <w:rsid w:val="7D0FA50A"/>
    <w:rsid w:val="7D20FD53"/>
    <w:rsid w:val="7D225C9A"/>
    <w:rsid w:val="7D375440"/>
    <w:rsid w:val="7D40F85C"/>
    <w:rsid w:val="7D69353E"/>
    <w:rsid w:val="7D71DD35"/>
    <w:rsid w:val="7D98969C"/>
    <w:rsid w:val="7D9DA07A"/>
    <w:rsid w:val="7DA0768C"/>
    <w:rsid w:val="7DA80D1A"/>
    <w:rsid w:val="7DF11921"/>
    <w:rsid w:val="7E471C67"/>
    <w:rsid w:val="7E7ADA8A"/>
    <w:rsid w:val="7ECA4C6D"/>
    <w:rsid w:val="7EDDFA30"/>
    <w:rsid w:val="7F24D77A"/>
    <w:rsid w:val="7F28E2E4"/>
    <w:rsid w:val="7F33D08E"/>
    <w:rsid w:val="7F6F7FE8"/>
    <w:rsid w:val="7F70B2E8"/>
    <w:rsid w:val="7F7404AA"/>
    <w:rsid w:val="7F89C9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358CE982"/>
  <w15:docId w15:val="{994DE07D-D45D-4FF0-A84A-FDBB215F2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pPr>
      <w:spacing w:line="240" w:lineRule="atLeast"/>
    </w:pPr>
    <w:rPr>
      <w:color w:val="363534"/>
      <w:lang w:val="en-AU" w:eastAsia="en-AU"/>
    </w:rPr>
  </w:style>
  <w:style w:type="paragraph" w:styleId="Heading1">
    <w:name w:val="heading 1"/>
    <w:basedOn w:val="Normal"/>
    <w:next w:val="BodyText"/>
    <w:link w:val="Heading1Char"/>
    <w:qFormat/>
    <w:rsid w:val="009D4ACE"/>
    <w:pPr>
      <w:keepNext/>
      <w:keepLines/>
      <w:pageBreakBefore/>
      <w:framePr w:w="11907" w:h="1701" w:hSpace="11340" w:wrap="around" w:vAnchor="page" w:hAnchor="page" w:yAlign="top"/>
      <w:numPr>
        <w:numId w:val="15"/>
      </w:numPr>
      <w:spacing w:before="1300" w:after="360" w:line="440" w:lineRule="exact"/>
      <w:ind w:right="1134"/>
      <w:outlineLvl w:val="0"/>
    </w:pPr>
    <w:rPr>
      <w:b/>
      <w:bCs/>
      <w:color w:val="4F4E4E"/>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4F4E4E"/>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eastAsia="MingLiU" w:cs="Times New Roman"/>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eastAsia="MingLiU" w:cs="Times New Roman"/>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eastAsia="MingLiU" w:cs="Times New Roman"/>
      <w:i/>
      <w:iCs/>
      <w:color w:val="4F4E4E"/>
    </w:rPr>
  </w:style>
  <w:style w:type="paragraph" w:styleId="Heading7">
    <w:name w:val="heading 7"/>
    <w:basedOn w:val="Normal"/>
    <w:next w:val="Normal"/>
    <w:link w:val="Heading7Char"/>
    <w:semiHidden/>
    <w:rsid w:val="007E536E"/>
    <w:pPr>
      <w:keepNext/>
      <w:keepLines/>
      <w:spacing w:before="2820" w:after="180"/>
      <w:outlineLvl w:val="6"/>
    </w:pPr>
    <w:rPr>
      <w:rFonts w:eastAsia="MingLiU" w:cs="Times New Roman"/>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eastAsia="MingLiU" w:cs="Times New Roman"/>
      <w:b/>
      <w:color w:val="4F4E4E"/>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4F4E4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color w:val="363534"/>
      <w:spacing w:val="2"/>
      <w:sz w:val="16"/>
      <w:lang w:val="en-AU" w:eastAsia="en-AU"/>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StylePr>
  </w:style>
  <w:style w:type="paragraph" w:customStyle="1" w:styleId="FooterEven">
    <w:name w:val="Footer Even"/>
    <w:next w:val="Footer"/>
    <w:rsid w:val="00F83203"/>
    <w:pPr>
      <w:spacing w:line="200" w:lineRule="atLeast"/>
    </w:pPr>
    <w:rPr>
      <w:color w:val="363534"/>
      <w:sz w:val="16"/>
      <w:lang w:val="en-AU" w:eastAsia="en-AU"/>
    </w:rPr>
  </w:style>
  <w:style w:type="character" w:customStyle="1" w:styleId="FooterChar">
    <w:name w:val="Footer Char"/>
    <w:link w:val="Footer"/>
    <w:rsid w:val="00F83203"/>
    <w:rPr>
      <w:sz w:val="16"/>
    </w:rPr>
  </w:style>
  <w:style w:type="paragraph" w:customStyle="1" w:styleId="FooterOddPageNumber">
    <w:name w:val="Footer Odd Page Number"/>
    <w:basedOn w:val="FooterOdd"/>
    <w:rsid w:val="001748A0"/>
    <w:pPr>
      <w:ind w:right="28"/>
    </w:pPr>
    <w:rPr>
      <w:b/>
      <w:color w:val="4F4E4E"/>
    </w:rPr>
  </w:style>
  <w:style w:type="paragraph" w:customStyle="1" w:styleId="FootnoteSeparator">
    <w:name w:val="Footnote Separator"/>
    <w:basedOn w:val="Normal"/>
    <w:unhideWhenUsed/>
    <w:rsid w:val="0086233C"/>
    <w:pPr>
      <w:pBdr>
        <w:top w:val="dotted" w:sz="8" w:space="0" w:color="363534"/>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rsid w:val="00810B9B"/>
    <w:rPr>
      <w:color w:val="363534"/>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eastAsia="MingLiU" w:cs="Times New Roman"/>
      <w:iCs/>
      <w:color w:val="4F4E4E"/>
      <w:sz w:val="32"/>
      <w:szCs w:val="24"/>
    </w:rPr>
  </w:style>
  <w:style w:type="character" w:customStyle="1" w:styleId="SubtitleChar">
    <w:name w:val="Subtitle Char"/>
    <w:link w:val="Subtitle"/>
    <w:uiPriority w:val="99"/>
    <w:rsid w:val="001748A0"/>
    <w:rPr>
      <w:rFonts w:ascii="Arial" w:eastAsia="MingLiU" w:hAnsi="Arial" w:cs="Times New Roman"/>
      <w:iCs/>
      <w:color w:val="4F4E4E"/>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link w:val="Heading4"/>
    <w:rsid w:val="00DA2779"/>
    <w:rPr>
      <w:rFonts w:ascii="Arial" w:eastAsia="MingLiU" w:hAnsi="Arial" w:cs="Times New Roman"/>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eastAsia="MingLiU" w:cs="Times New Roman"/>
      <w:b/>
      <w:color w:val="4F4E4E"/>
      <w:spacing w:val="-2"/>
      <w:sz w:val="54"/>
      <w:szCs w:val="52"/>
    </w:rPr>
  </w:style>
  <w:style w:type="character" w:customStyle="1" w:styleId="TitleChar">
    <w:name w:val="Title Char"/>
    <w:link w:val="Title"/>
    <w:uiPriority w:val="99"/>
    <w:rsid w:val="000758E3"/>
    <w:rPr>
      <w:rFonts w:ascii="Arial" w:eastAsia="MingLiU" w:hAnsi="Arial" w:cs="Times New Roman"/>
      <w:b/>
      <w:color w:val="4F4E4E"/>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4F4E4E"/>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F4E4E"/>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PMingLiU" w:cs="Times New Roman"/>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4F4E4E"/>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link w:val="Heading7"/>
    <w:semiHidden/>
    <w:rsid w:val="007E536E"/>
    <w:rPr>
      <w:rFonts w:ascii="Arial" w:eastAsia="MingLiU" w:hAnsi="Arial" w:cs="Times New Roman"/>
      <w:b/>
      <w:iCs/>
      <w:color w:val="FFFFFF"/>
      <w:sz w:val="22"/>
    </w:rPr>
  </w:style>
  <w:style w:type="character" w:customStyle="1" w:styleId="Heading9Char">
    <w:name w:val="Heading 9 Char"/>
    <w:aliases w:val="Appendix Heading 1 Char"/>
    <w:link w:val="Heading9"/>
    <w:uiPriority w:val="1"/>
    <w:rsid w:val="00E8055B"/>
    <w:rPr>
      <w:b/>
      <w:color w:val="4F4E4E"/>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4F4E4E"/>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4F4E4E"/>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link w:val="Heading8"/>
    <w:uiPriority w:val="1"/>
    <w:rsid w:val="000758E3"/>
    <w:rPr>
      <w:rFonts w:ascii="Arial" w:eastAsia="MingLiU" w:hAnsi="Arial" w:cs="Times New Roman"/>
      <w:b/>
      <w:color w:val="4F4E4E"/>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link w:val="Heading6"/>
    <w:semiHidden/>
    <w:rsid w:val="006D10E8"/>
    <w:rPr>
      <w:rFonts w:ascii="Arial" w:eastAsia="MingLiU" w:hAnsi="Arial" w:cs="Times New Roman"/>
      <w:i/>
      <w:iCs/>
      <w:color w:val="4F4E4E"/>
    </w:rPr>
  </w:style>
  <w:style w:type="character" w:customStyle="1" w:styleId="Heading5Char">
    <w:name w:val="Heading 5 Char"/>
    <w:link w:val="Heading5"/>
    <w:rsid w:val="00DA2779"/>
    <w:rPr>
      <w:rFonts w:ascii="Arial" w:eastAsia="MingLiU" w:hAnsi="Arial" w:cs="Times New Roman"/>
      <w:i/>
      <w:color w:val="494847"/>
    </w:rPr>
  </w:style>
  <w:style w:type="paragraph" w:styleId="BlockText">
    <w:name w:val="Block Text"/>
    <w:basedOn w:val="Normal"/>
    <w:semiHidden/>
    <w:unhideWhenUsed/>
    <w:rsid w:val="0049165E"/>
    <w:pPr>
      <w:pBdr>
        <w:top w:val="single" w:sz="2" w:space="10" w:color="4F4E4E" w:frame="1"/>
        <w:left w:val="single" w:sz="2" w:space="10" w:color="4F4E4E" w:frame="1"/>
        <w:bottom w:val="single" w:sz="2" w:space="10" w:color="4F4E4E" w:frame="1"/>
        <w:right w:val="single" w:sz="2" w:space="10" w:color="4F4E4E" w:frame="1"/>
      </w:pBdr>
      <w:ind w:left="1152" w:right="1152"/>
    </w:pPr>
    <w:rPr>
      <w:rFonts w:eastAsia="PMingLiU" w:cs="Times New Roman"/>
      <w:i/>
      <w:iCs/>
      <w:color w:val="FFE15A"/>
    </w:rPr>
  </w:style>
  <w:style w:type="paragraph" w:styleId="IntenseQuote">
    <w:name w:val="Intense Quote"/>
    <w:basedOn w:val="Normal"/>
    <w:next w:val="Normal"/>
    <w:link w:val="IntenseQuoteChar"/>
    <w:semiHidden/>
    <w:rsid w:val="00315585"/>
    <w:pPr>
      <w:pBdr>
        <w:bottom w:val="single" w:sz="4" w:space="4" w:color="4F4E4E"/>
      </w:pBdr>
      <w:spacing w:before="200" w:after="280"/>
      <w:ind w:left="936" w:right="936"/>
    </w:pPr>
    <w:rPr>
      <w:b/>
      <w:bCs/>
      <w:i/>
      <w:iCs/>
      <w:color w:val="FFFCEE"/>
    </w:rPr>
  </w:style>
  <w:style w:type="character" w:customStyle="1" w:styleId="IntenseQuoteChar">
    <w:name w:val="Intense Quote Char"/>
    <w:link w:val="IntenseQuote"/>
    <w:semiHidden/>
    <w:rsid w:val="00F31C91"/>
    <w:rPr>
      <w:rFonts w:ascii="Arial" w:hAnsi="Arial" w:cs="Times New Roman"/>
      <w:b/>
      <w:bCs/>
      <w:i/>
      <w:iCs/>
      <w:color w:val="FFFCEE"/>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4F4E4E"/>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tblPr>
      <w:tblBorders>
        <w:top w:val="single" w:sz="4" w:space="0" w:color="FFE15A"/>
        <w:left w:val="single" w:sz="4" w:space="0" w:color="FFE15A"/>
        <w:bottom w:val="single" w:sz="4" w:space="0" w:color="FFE15A"/>
        <w:right w:val="single" w:sz="4" w:space="0" w:color="FFE15A"/>
      </w:tblBorders>
      <w:tblCellMar>
        <w:top w:w="85" w:type="dxa"/>
        <w:left w:w="0" w:type="dxa"/>
        <w:bottom w:w="85" w:type="dxa"/>
        <w:right w:w="0" w:type="dxa"/>
      </w:tblCellMar>
    </w:tblPr>
    <w:tcPr>
      <w:shd w:val="clear" w:color="auto" w:fill="auto"/>
    </w:tcPr>
  </w:style>
  <w:style w:type="paragraph" w:styleId="NoSpacing">
    <w:name w:val="No Spacing"/>
    <w:next w:val="BodyText"/>
    <w:rsid w:val="00ED5179"/>
    <w:rPr>
      <w:color w:val="363534"/>
      <w:lang w:val="en-AU" w:eastAsia="en-AU"/>
    </w:rPr>
  </w:style>
  <w:style w:type="paragraph" w:styleId="Date">
    <w:name w:val="Date"/>
    <w:basedOn w:val="Normal"/>
    <w:next w:val="Normal"/>
    <w:link w:val="DateChar"/>
    <w:semiHidden/>
    <w:rsid w:val="003260D0"/>
    <w:rPr>
      <w:b/>
      <w:color w:val="FFFFFF"/>
      <w:sz w:val="36"/>
    </w:rPr>
  </w:style>
  <w:style w:type="character" w:customStyle="1" w:styleId="DateChar">
    <w:name w:val="Date Char"/>
    <w:link w:val="Date"/>
    <w:semiHidden/>
    <w:rsid w:val="00C65140"/>
    <w:rPr>
      <w:color w:val="FFFFFF"/>
      <w:sz w:val="36"/>
    </w:rPr>
  </w:style>
  <w:style w:type="paragraph" w:styleId="NormalWeb">
    <w:name w:val="Normal (Web)"/>
    <w:basedOn w:val="Normal"/>
    <w:uiPriority w:val="99"/>
    <w:unhideWhenUsed/>
    <w:rsid w:val="007C1A65"/>
    <w:rPr>
      <w:rFonts w:eastAsia="PMingLiU"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framePr w:wrap="around"/>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4F4E4E"/>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rsid w:val="00502E1D"/>
    <w:rPr>
      <w:color w:val="800080"/>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E4569B"/>
    <w:rPr>
      <w:sz w:val="24"/>
    </w:rPr>
    <w:tblPr>
      <w:tblCellMar>
        <w:top w:w="227" w:type="dxa"/>
        <w:left w:w="0" w:type="dxa"/>
        <w:bottom w:w="227" w:type="dxa"/>
        <w:right w:w="0" w:type="dxa"/>
      </w:tblCellMar>
    </w:tblPr>
    <w:tcPr>
      <w:shd w:val="clear" w:color="auto" w:fill="FFE15A"/>
    </w:tcPr>
  </w:style>
  <w:style w:type="paragraph" w:customStyle="1" w:styleId="BodyText100ThemeColour">
    <w:name w:val="Body Text 100% Theme Colour"/>
    <w:basedOn w:val="BodyText"/>
    <w:qFormat/>
    <w:rsid w:val="00096B2D"/>
    <w:rPr>
      <w:color w:val="4F4E4E"/>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4F4E4E"/>
      <w:spacing w:val="-4"/>
      <w:sz w:val="25"/>
      <w:szCs w:val="42"/>
    </w:rPr>
  </w:style>
  <w:style w:type="table" w:customStyle="1" w:styleId="DELWPTableNormal">
    <w:name w:val="DELWP Table Normal"/>
    <w:basedOn w:val="TableNormal"/>
    <w:uiPriority w:val="99"/>
    <w:rsid w:val="00C2477D"/>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4F4E4E"/>
    </w:rPr>
  </w:style>
  <w:style w:type="character" w:customStyle="1" w:styleId="Heading2Char">
    <w:name w:val="Heading 2 Char"/>
    <w:link w:val="Heading2"/>
    <w:rsid w:val="00D901FD"/>
    <w:rPr>
      <w:b/>
      <w:bCs/>
      <w:iCs/>
      <w:color w:val="4F4E4E"/>
      <w:kern w:val="20"/>
      <w:sz w:val="24"/>
      <w:szCs w:val="28"/>
    </w:rPr>
  </w:style>
  <w:style w:type="character" w:customStyle="1" w:styleId="Heading1Char">
    <w:name w:val="Heading 1 Char"/>
    <w:link w:val="Heading1"/>
    <w:rsid w:val="009D4ACE"/>
    <w:rPr>
      <w:b/>
      <w:bCs/>
      <w:color w:val="4F4E4E"/>
      <w:kern w:val="32"/>
      <w:sz w:val="40"/>
      <w:szCs w:val="32"/>
    </w:rPr>
  </w:style>
  <w:style w:type="character" w:customStyle="1" w:styleId="Heading3Char">
    <w:name w:val="Heading 3 Char"/>
    <w:link w:val="Heading3"/>
    <w:rsid w:val="00321955"/>
    <w:rPr>
      <w:b/>
      <w:color w:val="494847"/>
    </w:rPr>
  </w:style>
  <w:style w:type="character" w:customStyle="1" w:styleId="HiddenText">
    <w:name w:val="Hidden Tex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tblPr>
      <w:tblStyleRowBandSize w:val="1"/>
      <w:tblStyleColBandSize w:val="1"/>
      <w:tblBorders>
        <w:insideH w:val="single" w:sz="4" w:space="0" w:color="FFFFFF"/>
      </w:tblBorders>
    </w:tblPr>
    <w:tcPr>
      <w:shd w:val="clear" w:color="auto" w:fill="D7D6D5"/>
    </w:tcPr>
    <w:tblStylePr w:type="firstRow">
      <w:rPr>
        <w:b/>
        <w:bCs/>
      </w:rPr>
      <w:tblPr/>
      <w:tcPr>
        <w:shd w:val="clear" w:color="auto" w:fill="AFAEAC"/>
      </w:tcPr>
    </w:tblStylePr>
    <w:tblStylePr w:type="lastRow">
      <w:rPr>
        <w:b/>
        <w:bCs/>
        <w:color w:val="363534"/>
      </w:rPr>
      <w:tblPr/>
      <w:tcPr>
        <w:shd w:val="clear" w:color="auto" w:fill="AFAEAC"/>
      </w:tcPr>
    </w:tblStylePr>
    <w:tblStylePr w:type="firstCol">
      <w:rPr>
        <w:color w:val="FFFFFF"/>
      </w:rPr>
      <w:tblPr/>
      <w:tcPr>
        <w:shd w:val="clear" w:color="auto" w:fill="282727"/>
      </w:tcPr>
    </w:tblStylePr>
    <w:tblStylePr w:type="lastCol">
      <w:rPr>
        <w:color w:val="FFFFFF"/>
      </w:rPr>
      <w:tblPr/>
      <w:tcPr>
        <w:shd w:val="clear" w:color="auto" w:fill="282727"/>
      </w:tcPr>
    </w:tblStylePr>
    <w:tblStylePr w:type="band1Vert">
      <w:tblPr/>
      <w:tcPr>
        <w:shd w:val="clear" w:color="auto" w:fill="9C9A98"/>
      </w:tcPr>
    </w:tblStylePr>
    <w:tblStylePr w:type="band1Horz">
      <w:tblPr/>
      <w:tcPr>
        <w:shd w:val="clear" w:color="auto" w:fill="9C9A98"/>
      </w:tcPr>
    </w:tblStylePr>
  </w:style>
  <w:style w:type="table" w:styleId="ColorfulGrid-Accent1">
    <w:name w:val="Colorful Grid Accent 1"/>
    <w:basedOn w:val="TableNormal"/>
    <w:uiPriority w:val="73"/>
    <w:semiHidden/>
    <w:rsid w:val="0021343A"/>
    <w:tblPr>
      <w:tblStyleRowBandSize w:val="1"/>
      <w:tblStyleColBandSize w:val="1"/>
      <w:tblBorders>
        <w:insideH w:val="single" w:sz="4" w:space="0" w:color="FFFFFF"/>
      </w:tblBorders>
    </w:tblPr>
    <w:tcPr>
      <w:shd w:val="clear" w:color="auto" w:fill="DCDBDB"/>
    </w:tcPr>
    <w:tblStylePr w:type="firstRow">
      <w:rPr>
        <w:b/>
        <w:bCs/>
      </w:rPr>
      <w:tblPr/>
      <w:tcPr>
        <w:shd w:val="clear" w:color="auto" w:fill="B8B7B7"/>
      </w:tcPr>
    </w:tblStylePr>
    <w:tblStylePr w:type="lastRow">
      <w:rPr>
        <w:b/>
        <w:bCs/>
        <w:color w:val="363534"/>
      </w:rPr>
      <w:tblPr/>
      <w:tcPr>
        <w:shd w:val="clear" w:color="auto" w:fill="B8B7B7"/>
      </w:tcPr>
    </w:tblStylePr>
    <w:tblStylePr w:type="firstCol">
      <w:rPr>
        <w:color w:val="FFFFFF"/>
      </w:rPr>
      <w:tblPr/>
      <w:tcPr>
        <w:shd w:val="clear" w:color="auto" w:fill="3B3A3A"/>
      </w:tcPr>
    </w:tblStylePr>
    <w:tblStylePr w:type="lastCol">
      <w:rPr>
        <w:color w:val="FFFFFF"/>
      </w:rPr>
      <w:tblPr/>
      <w:tcPr>
        <w:shd w:val="clear" w:color="auto" w:fill="3B3A3A"/>
      </w:tcPr>
    </w:tblStylePr>
    <w:tblStylePr w:type="band1Vert">
      <w:tblPr/>
      <w:tcPr>
        <w:shd w:val="clear" w:color="auto" w:fill="A7A6A6"/>
      </w:tcPr>
    </w:tblStylePr>
    <w:tblStylePr w:type="band1Horz">
      <w:tblPr/>
      <w:tcPr>
        <w:shd w:val="clear" w:color="auto" w:fill="A7A6A6"/>
      </w:tcPr>
    </w:tblStylePr>
  </w:style>
  <w:style w:type="table" w:styleId="ColorfulGrid-Accent2">
    <w:name w:val="Colorful Grid Accent 2"/>
    <w:basedOn w:val="TableNormal"/>
    <w:uiPriority w:val="73"/>
    <w:semiHidden/>
    <w:rsid w:val="0021343A"/>
    <w:tblPr>
      <w:tblStyleRowBandSize w:val="1"/>
      <w:tblStyleColBandSize w:val="1"/>
      <w:tblBorders>
        <w:insideH w:val="single" w:sz="4" w:space="0" w:color="FFFFFF"/>
      </w:tblBorders>
    </w:tblPr>
    <w:tcPr>
      <w:shd w:val="clear" w:color="auto" w:fill="FFF8DE"/>
    </w:tcPr>
    <w:tblStylePr w:type="firstRow">
      <w:rPr>
        <w:b/>
        <w:bCs/>
      </w:rPr>
      <w:tblPr/>
      <w:tcPr>
        <w:shd w:val="clear" w:color="auto" w:fill="FFF2BD"/>
      </w:tcPr>
    </w:tblStylePr>
    <w:tblStylePr w:type="lastRow">
      <w:rPr>
        <w:b/>
        <w:bCs/>
        <w:color w:val="363534"/>
      </w:rPr>
      <w:tblPr/>
      <w:tcPr>
        <w:shd w:val="clear" w:color="auto" w:fill="FFF2BD"/>
      </w:tcPr>
    </w:tblStylePr>
    <w:tblStylePr w:type="firstCol">
      <w:rPr>
        <w:color w:val="FFFFFF"/>
      </w:rPr>
      <w:tblPr/>
      <w:tcPr>
        <w:shd w:val="clear" w:color="auto" w:fill="FFD003"/>
      </w:tcPr>
    </w:tblStylePr>
    <w:tblStylePr w:type="lastCol">
      <w:rPr>
        <w:color w:val="FFFFFF"/>
      </w:rPr>
      <w:tblPr/>
      <w:tcPr>
        <w:shd w:val="clear" w:color="auto" w:fill="FFD003"/>
      </w:tcPr>
    </w:tblStylePr>
    <w:tblStylePr w:type="band1Vert">
      <w:tblPr/>
      <w:tcPr>
        <w:shd w:val="clear" w:color="auto" w:fill="FFEFAC"/>
      </w:tcPr>
    </w:tblStylePr>
    <w:tblStylePr w:type="band1Horz">
      <w:tblPr/>
      <w:tcPr>
        <w:shd w:val="clear" w:color="auto" w:fill="FFEFAC"/>
      </w:tcPr>
    </w:tblStylePr>
  </w:style>
  <w:style w:type="table" w:styleId="ColorfulGrid-Accent3">
    <w:name w:val="Colorful Grid Accent 3"/>
    <w:basedOn w:val="TableNormal"/>
    <w:uiPriority w:val="73"/>
    <w:semiHidden/>
    <w:rsid w:val="0021343A"/>
    <w:tblPr>
      <w:tblStyleRowBandSize w:val="1"/>
      <w:tblStyleColBandSize w:val="1"/>
      <w:tblBorders>
        <w:insideH w:val="single" w:sz="4" w:space="0" w:color="FFFFFF"/>
      </w:tblBorders>
    </w:tblPr>
    <w:tcPr>
      <w:shd w:val="clear" w:color="auto" w:fill="FADECD"/>
    </w:tcPr>
    <w:tblStylePr w:type="firstRow">
      <w:rPr>
        <w:b/>
        <w:bCs/>
      </w:rPr>
      <w:tblPr/>
      <w:tcPr>
        <w:shd w:val="clear" w:color="auto" w:fill="F5BD9C"/>
      </w:tcPr>
    </w:tblStylePr>
    <w:tblStylePr w:type="lastRow">
      <w:rPr>
        <w:b/>
        <w:bCs/>
        <w:color w:val="363534"/>
      </w:rPr>
      <w:tblPr/>
      <w:tcPr>
        <w:shd w:val="clear" w:color="auto" w:fill="F5BD9C"/>
      </w:tcPr>
    </w:tblStylePr>
    <w:tblStylePr w:type="firstCol">
      <w:rPr>
        <w:color w:val="FFFFFF"/>
      </w:rPr>
      <w:tblPr/>
      <w:tcPr>
        <w:shd w:val="clear" w:color="auto" w:fill="A3470F"/>
      </w:tcPr>
    </w:tblStylePr>
    <w:tblStylePr w:type="lastCol">
      <w:rPr>
        <w:color w:val="FFFFFF"/>
      </w:rPr>
      <w:tblPr/>
      <w:tcPr>
        <w:shd w:val="clear" w:color="auto" w:fill="A3470F"/>
      </w:tcPr>
    </w:tblStylePr>
    <w:tblStylePr w:type="band1Vert">
      <w:tblPr/>
      <w:tcPr>
        <w:shd w:val="clear" w:color="auto" w:fill="F3AD84"/>
      </w:tcPr>
    </w:tblStylePr>
    <w:tblStylePr w:type="band1Horz">
      <w:tblPr/>
      <w:tcPr>
        <w:shd w:val="clear" w:color="auto" w:fill="F3AD84"/>
      </w:tcPr>
    </w:tblStylePr>
  </w:style>
  <w:style w:type="table" w:styleId="ColorfulGrid-Accent4">
    <w:name w:val="Colorful Grid Accent 4"/>
    <w:basedOn w:val="TableNormal"/>
    <w:uiPriority w:val="73"/>
    <w:semiHidden/>
    <w:rsid w:val="0021343A"/>
    <w:tblPr>
      <w:tblStyleRowBandSize w:val="1"/>
      <w:tblStyleColBandSize w:val="1"/>
      <w:tblBorders>
        <w:insideH w:val="single" w:sz="4" w:space="0" w:color="FFFFFF"/>
      </w:tblBorders>
    </w:tblPr>
    <w:tcPr>
      <w:shd w:val="clear" w:color="auto" w:fill="FDEBE0"/>
    </w:tcPr>
    <w:tblStylePr w:type="firstRow">
      <w:rPr>
        <w:b/>
        <w:bCs/>
      </w:rPr>
      <w:tblPr/>
      <w:tcPr>
        <w:shd w:val="clear" w:color="auto" w:fill="FCD8C1"/>
      </w:tcPr>
    </w:tblStylePr>
    <w:tblStylePr w:type="lastRow">
      <w:rPr>
        <w:b/>
        <w:bCs/>
        <w:color w:val="363534"/>
      </w:rPr>
      <w:tblPr/>
      <w:tcPr>
        <w:shd w:val="clear" w:color="auto" w:fill="FCD8C1"/>
      </w:tcPr>
    </w:tblStylePr>
    <w:tblStylePr w:type="firstCol">
      <w:rPr>
        <w:color w:val="FFFFFF"/>
      </w:rPr>
      <w:tblPr/>
      <w:tcPr>
        <w:shd w:val="clear" w:color="auto" w:fill="F46A11"/>
      </w:tcPr>
    </w:tblStylePr>
    <w:tblStylePr w:type="lastCol">
      <w:rPr>
        <w:color w:val="FFFFFF"/>
      </w:rPr>
      <w:tblPr/>
      <w:tcPr>
        <w:shd w:val="clear" w:color="auto" w:fill="F46A11"/>
      </w:tcPr>
    </w:tblStylePr>
    <w:tblStylePr w:type="band1Vert">
      <w:tblPr/>
      <w:tcPr>
        <w:shd w:val="clear" w:color="auto" w:fill="FBCEB2"/>
      </w:tcPr>
    </w:tblStylePr>
    <w:tblStylePr w:type="band1Horz">
      <w:tblPr/>
      <w:tcPr>
        <w:shd w:val="clear" w:color="auto" w:fill="FBCEB2"/>
      </w:tcPr>
    </w:tblStylePr>
  </w:style>
  <w:style w:type="table" w:styleId="ColorfulGrid-Accent5">
    <w:name w:val="Colorful Grid Accent 5"/>
    <w:basedOn w:val="TableNormal"/>
    <w:uiPriority w:val="73"/>
    <w:semiHidden/>
    <w:rsid w:val="0021343A"/>
    <w:tblPr>
      <w:tblStyleRowBandSize w:val="1"/>
      <w:tblStyleColBandSize w:val="1"/>
      <w:tblBorders>
        <w:insideH w:val="single" w:sz="4" w:space="0" w:color="FFFFFF"/>
      </w:tblBorders>
    </w:tblPr>
    <w:tcPr>
      <w:shd w:val="clear" w:color="auto" w:fill="FFFBEC"/>
    </w:tcPr>
    <w:tblStylePr w:type="firstRow">
      <w:rPr>
        <w:b/>
        <w:bCs/>
      </w:rPr>
      <w:tblPr/>
      <w:tcPr>
        <w:shd w:val="clear" w:color="auto" w:fill="FFF7DA"/>
      </w:tcPr>
    </w:tblStylePr>
    <w:tblStylePr w:type="lastRow">
      <w:rPr>
        <w:b/>
        <w:bCs/>
        <w:color w:val="363534"/>
      </w:rPr>
      <w:tblPr/>
      <w:tcPr>
        <w:shd w:val="clear" w:color="auto" w:fill="FFF7DA"/>
      </w:tcPr>
    </w:tblStylePr>
    <w:tblStylePr w:type="firstCol">
      <w:rPr>
        <w:color w:val="FFFFFF"/>
      </w:rPr>
      <w:tblPr/>
      <w:tcPr>
        <w:shd w:val="clear" w:color="auto" w:fill="FFD63A"/>
      </w:tcPr>
    </w:tblStylePr>
    <w:tblStylePr w:type="lastCol">
      <w:rPr>
        <w:color w:val="FFFFFF"/>
      </w:rPr>
      <w:tblPr/>
      <w:tcPr>
        <w:shd w:val="clear" w:color="auto" w:fill="FFD63A"/>
      </w:tcPr>
    </w:tblStylePr>
    <w:tblStylePr w:type="band1Vert">
      <w:tblPr/>
      <w:tcPr>
        <w:shd w:val="clear" w:color="auto" w:fill="FFF5D1"/>
      </w:tcPr>
    </w:tblStylePr>
    <w:tblStylePr w:type="band1Horz">
      <w:tblPr/>
      <w:tcPr>
        <w:shd w:val="clear" w:color="auto" w:fill="FFF5D1"/>
      </w:tcPr>
    </w:tblStylePr>
  </w:style>
  <w:style w:type="table" w:styleId="ColorfulGrid-Accent6">
    <w:name w:val="Colorful Grid Accent 6"/>
    <w:basedOn w:val="TableNormal"/>
    <w:uiPriority w:val="73"/>
    <w:semiHidden/>
    <w:rsid w:val="0021343A"/>
    <w:tblPr>
      <w:tblStyleRowBandSize w:val="1"/>
      <w:tblStyleColBandSize w:val="1"/>
      <w:tblBorders>
        <w:insideH w:val="single" w:sz="4" w:space="0" w:color="FFFFFF"/>
      </w:tblBorders>
    </w:tblPr>
    <w:tcPr>
      <w:shd w:val="clear" w:color="auto" w:fill="FCF5F0"/>
    </w:tcPr>
    <w:tblStylePr w:type="firstRow">
      <w:rPr>
        <w:b/>
        <w:bCs/>
      </w:rPr>
      <w:tblPr/>
      <w:tcPr>
        <w:shd w:val="clear" w:color="auto" w:fill="FAEBE2"/>
      </w:tcPr>
    </w:tblStylePr>
    <w:tblStylePr w:type="lastRow">
      <w:rPr>
        <w:b/>
        <w:bCs/>
        <w:color w:val="363534"/>
      </w:rPr>
      <w:tblPr/>
      <w:tcPr>
        <w:shd w:val="clear" w:color="auto" w:fill="FAEBE2"/>
      </w:tcPr>
    </w:tblStylePr>
    <w:tblStylePr w:type="firstCol">
      <w:rPr>
        <w:color w:val="FFFFFF"/>
      </w:rPr>
      <w:tblPr/>
      <w:tcPr>
        <w:shd w:val="clear" w:color="auto" w:fill="E58E5B"/>
      </w:tcPr>
    </w:tblStylePr>
    <w:tblStylePr w:type="lastCol">
      <w:rPr>
        <w:color w:val="FFFFFF"/>
      </w:rPr>
      <w:tblPr/>
      <w:tcPr>
        <w:shd w:val="clear" w:color="auto" w:fill="E58E5B"/>
      </w:tcPr>
    </w:tblStylePr>
    <w:tblStylePr w:type="band1Vert">
      <w:tblPr/>
      <w:tcPr>
        <w:shd w:val="clear" w:color="auto" w:fill="F9E6DB"/>
      </w:tcPr>
    </w:tblStylePr>
    <w:tblStylePr w:type="band1Horz">
      <w:tblPr/>
      <w:tcPr>
        <w:shd w:val="clear" w:color="auto" w:fill="F9E6DB"/>
      </w:tcPr>
    </w:tblStylePr>
  </w:style>
  <w:style w:type="table" w:styleId="ColorfulList">
    <w:name w:val="Colorful List"/>
    <w:basedOn w:val="TableNormal"/>
    <w:uiPriority w:val="72"/>
    <w:semiHidden/>
    <w:rsid w:val="0021343A"/>
    <w:tblPr>
      <w:tblStyleRowBandSize w:val="1"/>
      <w:tblStyleColBandSize w:val="1"/>
    </w:tblPr>
    <w:tcPr>
      <w:shd w:val="clear" w:color="auto" w:fill="EBEBEA"/>
    </w:tcPr>
    <w:tblStylePr w:type="firstRow">
      <w:rPr>
        <w:b/>
        <w:bCs/>
        <w:color w:val="FFFFFF"/>
      </w:rPr>
      <w:tblPr/>
      <w:tcPr>
        <w:tcBorders>
          <w:bottom w:val="single" w:sz="12" w:space="0" w:color="FFFFFF"/>
        </w:tcBorders>
        <w:shd w:val="clear" w:color="auto" w:fill="FFD315"/>
      </w:tcPr>
    </w:tblStylePr>
    <w:tblStylePr w:type="lastRow">
      <w:rPr>
        <w:b/>
        <w:bCs/>
        <w:color w:val="FFD315"/>
      </w:rPr>
      <w:tblPr/>
      <w:tcPr>
        <w:tcBorders>
          <w:top w:val="single" w:sz="12" w:space="0" w:color="363534"/>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cPr>
    </w:tblStylePr>
    <w:tblStylePr w:type="band1Horz">
      <w:tblPr/>
      <w:tcPr>
        <w:shd w:val="clear" w:color="auto" w:fill="D7D6D5"/>
      </w:tcPr>
    </w:tblStylePr>
  </w:style>
  <w:style w:type="table" w:styleId="ColorfulList-Accent1">
    <w:name w:val="Colorful List Accent 1"/>
    <w:basedOn w:val="TableNormal"/>
    <w:uiPriority w:val="72"/>
    <w:semiHidden/>
    <w:rsid w:val="0021343A"/>
    <w:tblPr>
      <w:tblStyleRowBandSize w:val="1"/>
      <w:tblStyleColBandSize w:val="1"/>
    </w:tblPr>
    <w:tcPr>
      <w:shd w:val="clear" w:color="auto" w:fill="EDEDED"/>
    </w:tcPr>
    <w:tblStylePr w:type="firstRow">
      <w:rPr>
        <w:b/>
        <w:bCs/>
        <w:color w:val="FFFFFF"/>
      </w:rPr>
      <w:tblPr/>
      <w:tcPr>
        <w:tcBorders>
          <w:bottom w:val="single" w:sz="12" w:space="0" w:color="FFFFFF"/>
        </w:tcBorders>
        <w:shd w:val="clear" w:color="auto" w:fill="FFD315"/>
      </w:tcPr>
    </w:tblStylePr>
    <w:tblStylePr w:type="lastRow">
      <w:rPr>
        <w:b/>
        <w:bCs/>
        <w:color w:val="FFD315"/>
      </w:rPr>
      <w:tblPr/>
      <w:tcPr>
        <w:tcBorders>
          <w:top w:val="single" w:sz="12" w:space="0" w:color="363534"/>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cPr>
    </w:tblStylePr>
    <w:tblStylePr w:type="band1Horz">
      <w:tblPr/>
      <w:tcPr>
        <w:shd w:val="clear" w:color="auto" w:fill="DCDBDB"/>
      </w:tcPr>
    </w:tblStylePr>
  </w:style>
  <w:style w:type="table" w:styleId="ColorfulList-Accent2">
    <w:name w:val="Colorful List Accent 2"/>
    <w:basedOn w:val="TableNormal"/>
    <w:uiPriority w:val="72"/>
    <w:semiHidden/>
    <w:rsid w:val="0021343A"/>
    <w:tblPr>
      <w:tblStyleRowBandSize w:val="1"/>
      <w:tblStyleColBandSize w:val="1"/>
    </w:tblPr>
    <w:tcPr>
      <w:shd w:val="clear" w:color="auto" w:fill="FFFBEE"/>
    </w:tcPr>
    <w:tblStylePr w:type="firstRow">
      <w:rPr>
        <w:b/>
        <w:bCs/>
        <w:color w:val="FFFFFF"/>
      </w:rPr>
      <w:tblPr/>
      <w:tcPr>
        <w:tcBorders>
          <w:bottom w:val="single" w:sz="12" w:space="0" w:color="FFFFFF"/>
        </w:tcBorders>
        <w:shd w:val="clear" w:color="auto" w:fill="FFD315"/>
      </w:tcPr>
    </w:tblStylePr>
    <w:tblStylePr w:type="lastRow">
      <w:rPr>
        <w:b/>
        <w:bCs/>
        <w:color w:val="FFD315"/>
      </w:rPr>
      <w:tblPr/>
      <w:tcPr>
        <w:tcBorders>
          <w:top w:val="single" w:sz="12" w:space="0" w:color="363534"/>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D6"/>
      </w:tcPr>
    </w:tblStylePr>
    <w:tblStylePr w:type="band1Horz">
      <w:tblPr/>
      <w:tcPr>
        <w:shd w:val="clear" w:color="auto" w:fill="FFF8DE"/>
      </w:tcPr>
    </w:tblStylePr>
  </w:style>
  <w:style w:type="table" w:styleId="ColorfulList-Accent3">
    <w:name w:val="Colorful List Accent 3"/>
    <w:basedOn w:val="TableNormal"/>
    <w:uiPriority w:val="72"/>
    <w:semiHidden/>
    <w:rsid w:val="0021343A"/>
    <w:tblPr>
      <w:tblStyleRowBandSize w:val="1"/>
      <w:tblStyleColBandSize w:val="1"/>
    </w:tblPr>
    <w:tcPr>
      <w:shd w:val="clear" w:color="auto" w:fill="FCEEE6"/>
    </w:tcPr>
    <w:tblStylePr w:type="firstRow">
      <w:rPr>
        <w:b/>
        <w:bCs/>
        <w:color w:val="FFFFFF"/>
      </w:rPr>
      <w:tblPr/>
      <w:tcPr>
        <w:tcBorders>
          <w:bottom w:val="single" w:sz="12" w:space="0" w:color="FFFFFF"/>
        </w:tcBorders>
        <w:shd w:val="clear" w:color="auto" w:fill="F57422"/>
      </w:tcPr>
    </w:tblStylePr>
    <w:tblStylePr w:type="lastRow">
      <w:rPr>
        <w:b/>
        <w:bCs/>
        <w:color w:val="F57422"/>
      </w:rPr>
      <w:tblPr/>
      <w:tcPr>
        <w:tcBorders>
          <w:top w:val="single" w:sz="12" w:space="0" w:color="363534"/>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6C1"/>
      </w:tcPr>
    </w:tblStylePr>
    <w:tblStylePr w:type="band1Horz">
      <w:tblPr/>
      <w:tcPr>
        <w:shd w:val="clear" w:color="auto" w:fill="FADECD"/>
      </w:tcPr>
    </w:tblStylePr>
  </w:style>
  <w:style w:type="table" w:styleId="ColorfulList-Accent4">
    <w:name w:val="Colorful List Accent 4"/>
    <w:basedOn w:val="TableNormal"/>
    <w:uiPriority w:val="72"/>
    <w:semiHidden/>
    <w:rsid w:val="0021343A"/>
    <w:tblPr>
      <w:tblStyleRowBandSize w:val="1"/>
      <w:tblStyleColBandSize w:val="1"/>
    </w:tblPr>
    <w:tcPr>
      <w:shd w:val="clear" w:color="auto" w:fill="FEF5EF"/>
    </w:tcPr>
    <w:tblStylePr w:type="firstRow">
      <w:rPr>
        <w:b/>
        <w:bCs/>
        <w:color w:val="FFFFFF"/>
      </w:rPr>
      <w:tblPr/>
      <w:tcPr>
        <w:tcBorders>
          <w:bottom w:val="single" w:sz="12" w:space="0" w:color="FFFFFF"/>
        </w:tcBorders>
        <w:shd w:val="clear" w:color="auto" w:fill="AF4C10"/>
      </w:tcPr>
    </w:tblStylePr>
    <w:tblStylePr w:type="lastRow">
      <w:rPr>
        <w:b/>
        <w:bCs/>
        <w:color w:val="AF4C10"/>
      </w:rPr>
      <w:tblPr/>
      <w:tcPr>
        <w:tcBorders>
          <w:top w:val="single" w:sz="12" w:space="0" w:color="363534"/>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cPr>
    </w:tblStylePr>
    <w:tblStylePr w:type="band1Horz">
      <w:tblPr/>
      <w:tcPr>
        <w:shd w:val="clear" w:color="auto" w:fill="FDEBE0"/>
      </w:tcPr>
    </w:tblStylePr>
  </w:style>
  <w:style w:type="table" w:styleId="ColorfulList-Accent5">
    <w:name w:val="Colorful List Accent 5"/>
    <w:basedOn w:val="TableNormal"/>
    <w:uiPriority w:val="72"/>
    <w:semiHidden/>
    <w:rsid w:val="0021343A"/>
    <w:tblPr>
      <w:tblStyleRowBandSize w:val="1"/>
      <w:tblStyleColBandSize w:val="1"/>
    </w:tblPr>
    <w:tcPr>
      <w:shd w:val="clear" w:color="auto" w:fill="FFFDF5"/>
    </w:tcPr>
    <w:tblStylePr w:type="firstRow">
      <w:rPr>
        <w:b/>
        <w:bCs/>
        <w:color w:val="FFFFFF"/>
      </w:rPr>
      <w:tblPr/>
      <w:tcPr>
        <w:tcBorders>
          <w:bottom w:val="single" w:sz="12" w:space="0" w:color="FFFFFF"/>
        </w:tcBorders>
        <w:shd w:val="clear" w:color="auto" w:fill="E89B6E"/>
      </w:tcPr>
    </w:tblStylePr>
    <w:tblStylePr w:type="lastRow">
      <w:rPr>
        <w:b/>
        <w:bCs/>
        <w:color w:val="E89B6E"/>
      </w:rPr>
      <w:tblPr/>
      <w:tcPr>
        <w:tcBorders>
          <w:top w:val="single" w:sz="12" w:space="0" w:color="363534"/>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E8"/>
      </w:tcPr>
    </w:tblStylePr>
    <w:tblStylePr w:type="band1Horz">
      <w:tblPr/>
      <w:tcPr>
        <w:shd w:val="clear" w:color="auto" w:fill="FFFBEC"/>
      </w:tcPr>
    </w:tblStylePr>
  </w:style>
  <w:style w:type="table" w:styleId="ColorfulList-Accent6">
    <w:name w:val="Colorful List Accent 6"/>
    <w:basedOn w:val="TableNormal"/>
    <w:uiPriority w:val="72"/>
    <w:semiHidden/>
    <w:rsid w:val="0021343A"/>
    <w:tblPr>
      <w:tblStyleRowBandSize w:val="1"/>
      <w:tblStyleColBandSize w:val="1"/>
    </w:tblPr>
    <w:tcPr>
      <w:shd w:val="clear" w:color="auto" w:fill="FEFAF8"/>
    </w:tcPr>
    <w:tblStylePr w:type="firstRow">
      <w:rPr>
        <w:b/>
        <w:bCs/>
        <w:color w:val="FFFFFF"/>
      </w:rPr>
      <w:tblPr/>
      <w:tcPr>
        <w:tcBorders>
          <w:bottom w:val="single" w:sz="12" w:space="0" w:color="FFFFFF"/>
        </w:tcBorders>
        <w:shd w:val="clear" w:color="auto" w:fill="FFDA4F"/>
      </w:tcPr>
    </w:tblStylePr>
    <w:tblStylePr w:type="lastRow">
      <w:rPr>
        <w:b/>
        <w:bCs/>
        <w:color w:val="FFDA4F"/>
      </w:rPr>
      <w:tblPr/>
      <w:tcPr>
        <w:tcBorders>
          <w:top w:val="single" w:sz="12" w:space="0" w:color="363534"/>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ED"/>
      </w:tcPr>
    </w:tblStylePr>
    <w:tblStylePr w:type="band1Horz">
      <w:tblPr/>
      <w:tcPr>
        <w:shd w:val="clear" w:color="auto" w:fill="FCF5F0"/>
      </w:tcPr>
    </w:tblStylePr>
  </w:style>
  <w:style w:type="table" w:styleId="ColorfulShading">
    <w:name w:val="Colorful Shading"/>
    <w:basedOn w:val="TableNormal"/>
    <w:uiPriority w:val="71"/>
    <w:semiHidden/>
    <w:rsid w:val="0021343A"/>
    <w:tblPr>
      <w:tblStyleRowBandSize w:val="1"/>
      <w:tblStyleColBandSize w:val="1"/>
      <w:tblBorders>
        <w:top w:val="single" w:sz="24" w:space="0" w:color="FFE15A"/>
        <w:left w:val="single" w:sz="4" w:space="0" w:color="363534"/>
        <w:bottom w:val="single" w:sz="4" w:space="0" w:color="363534"/>
        <w:right w:val="single" w:sz="4" w:space="0" w:color="363534"/>
        <w:insideH w:val="single" w:sz="4" w:space="0" w:color="FFFFFF"/>
        <w:insideV w:val="single" w:sz="4" w:space="0" w:color="FFFFFF"/>
      </w:tblBorders>
    </w:tblPr>
    <w:tcPr>
      <w:shd w:val="clear" w:color="auto" w:fill="EBEBEA"/>
    </w:tcPr>
    <w:tblStylePr w:type="firstRow">
      <w:rPr>
        <w:b/>
        <w:bCs/>
      </w:rPr>
      <w:tblPr/>
      <w:tcPr>
        <w:tcBorders>
          <w:top w:val="nil"/>
          <w:left w:val="nil"/>
          <w:bottom w:val="single" w:sz="24" w:space="0" w:color="FFE15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01F1F"/>
      </w:tcPr>
    </w:tblStylePr>
    <w:tblStylePr w:type="firstCol">
      <w:rPr>
        <w:color w:val="FFFFFF"/>
      </w:rPr>
      <w:tblPr/>
      <w:tcPr>
        <w:tcBorders>
          <w:top w:val="nil"/>
          <w:left w:val="nil"/>
          <w:bottom w:val="nil"/>
          <w:right w:val="nil"/>
          <w:insideH w:val="single" w:sz="4" w:space="0" w:color="201F1F"/>
          <w:insideV w:val="nil"/>
        </w:tcBorders>
        <w:shd w:val="clear" w:color="auto" w:fill="201F1F"/>
      </w:tcPr>
    </w:tblStylePr>
    <w:tblStylePr w:type="lastCol">
      <w:rPr>
        <w:color w:val="FFFFFF"/>
      </w:rPr>
      <w:tblPr/>
      <w:tcPr>
        <w:tcBorders>
          <w:top w:val="nil"/>
          <w:left w:val="nil"/>
          <w:bottom w:val="nil"/>
          <w:right w:val="nil"/>
          <w:insideH w:val="nil"/>
          <w:insideV w:val="nil"/>
        </w:tcBorders>
        <w:shd w:val="clear" w:color="auto" w:fill="282727"/>
      </w:tcPr>
    </w:tblStylePr>
    <w:tblStylePr w:type="band1Vert">
      <w:tblPr/>
      <w:tcPr>
        <w:shd w:val="clear" w:color="auto" w:fill="AFAEAC"/>
      </w:tcPr>
    </w:tblStylePr>
    <w:tblStylePr w:type="band1Horz">
      <w:tblPr/>
      <w:tcPr>
        <w:shd w:val="clear" w:color="auto" w:fill="9C9A98"/>
      </w:tcPr>
    </w:tblStylePr>
    <w:tblStylePr w:type="neCell">
      <w:rPr>
        <w:color w:val="363534"/>
      </w:rPr>
    </w:tblStylePr>
    <w:tblStylePr w:type="nwCell">
      <w:rPr>
        <w:color w:val="363534"/>
      </w:rPr>
    </w:tblStylePr>
  </w:style>
  <w:style w:type="table" w:styleId="ColorfulShading-Accent1">
    <w:name w:val="Colorful Shading Accent 1"/>
    <w:basedOn w:val="TableNormal"/>
    <w:uiPriority w:val="71"/>
    <w:semiHidden/>
    <w:rsid w:val="0021343A"/>
    <w:tblPr>
      <w:tblStyleRowBandSize w:val="1"/>
      <w:tblStyleColBandSize w:val="1"/>
      <w:tblBorders>
        <w:top w:val="single" w:sz="24" w:space="0" w:color="FFE15A"/>
        <w:left w:val="single" w:sz="4" w:space="0" w:color="4F4E4E"/>
        <w:bottom w:val="single" w:sz="4" w:space="0" w:color="4F4E4E"/>
        <w:right w:val="single" w:sz="4" w:space="0" w:color="4F4E4E"/>
        <w:insideH w:val="single" w:sz="4" w:space="0" w:color="FFFFFF"/>
        <w:insideV w:val="single" w:sz="4" w:space="0" w:color="FFFFFF"/>
      </w:tblBorders>
    </w:tblPr>
    <w:tcPr>
      <w:shd w:val="clear" w:color="auto" w:fill="EDEDED"/>
    </w:tcPr>
    <w:tblStylePr w:type="firstRow">
      <w:rPr>
        <w:b/>
        <w:bCs/>
      </w:rPr>
      <w:tblPr/>
      <w:tcPr>
        <w:tcBorders>
          <w:top w:val="nil"/>
          <w:left w:val="nil"/>
          <w:bottom w:val="single" w:sz="24" w:space="0" w:color="FFE15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F2E2E"/>
      </w:tcPr>
    </w:tblStylePr>
    <w:tblStylePr w:type="firstCol">
      <w:rPr>
        <w:color w:val="FFFFFF"/>
      </w:rPr>
      <w:tblPr/>
      <w:tcPr>
        <w:tcBorders>
          <w:top w:val="nil"/>
          <w:left w:val="nil"/>
          <w:bottom w:val="nil"/>
          <w:right w:val="nil"/>
          <w:insideH w:val="single" w:sz="4" w:space="0" w:color="2F2E2E"/>
          <w:insideV w:val="nil"/>
        </w:tcBorders>
        <w:shd w:val="clear" w:color="auto" w:fill="2F2E2E"/>
      </w:tcPr>
    </w:tblStylePr>
    <w:tblStylePr w:type="lastCol">
      <w:rPr>
        <w:color w:val="FFFFFF"/>
      </w:rPr>
      <w:tblPr/>
      <w:tcPr>
        <w:tcBorders>
          <w:top w:val="nil"/>
          <w:left w:val="nil"/>
          <w:bottom w:val="nil"/>
          <w:right w:val="nil"/>
          <w:insideH w:val="nil"/>
          <w:insideV w:val="nil"/>
        </w:tcBorders>
        <w:shd w:val="clear" w:color="auto" w:fill="2F2E2E"/>
      </w:tcPr>
    </w:tblStylePr>
    <w:tblStylePr w:type="band1Vert">
      <w:tblPr/>
      <w:tcPr>
        <w:shd w:val="clear" w:color="auto" w:fill="B8B7B7"/>
      </w:tcPr>
    </w:tblStylePr>
    <w:tblStylePr w:type="band1Horz">
      <w:tblPr/>
      <w:tcPr>
        <w:shd w:val="clear" w:color="auto" w:fill="A7A6A6"/>
      </w:tcPr>
    </w:tblStylePr>
    <w:tblStylePr w:type="neCell">
      <w:rPr>
        <w:color w:val="363534"/>
      </w:rPr>
    </w:tblStylePr>
    <w:tblStylePr w:type="nwCell">
      <w:rPr>
        <w:color w:val="363534"/>
      </w:rPr>
    </w:tblStylePr>
  </w:style>
  <w:style w:type="table" w:styleId="ColorfulShading-Accent2">
    <w:name w:val="Colorful Shading Accent 2"/>
    <w:basedOn w:val="TableNormal"/>
    <w:uiPriority w:val="71"/>
    <w:semiHidden/>
    <w:rsid w:val="0021343A"/>
    <w:tblPr>
      <w:tblStyleRowBandSize w:val="1"/>
      <w:tblStyleColBandSize w:val="1"/>
      <w:tblBorders>
        <w:top w:val="single" w:sz="24" w:space="0" w:color="FFE15A"/>
        <w:left w:val="single" w:sz="4" w:space="0" w:color="FFE15A"/>
        <w:bottom w:val="single" w:sz="4" w:space="0" w:color="FFE15A"/>
        <w:right w:val="single" w:sz="4" w:space="0" w:color="FFE15A"/>
        <w:insideH w:val="single" w:sz="4" w:space="0" w:color="FFFFFF"/>
        <w:insideV w:val="single" w:sz="4" w:space="0" w:color="FFFFFF"/>
      </w:tblBorders>
    </w:tblPr>
    <w:tcPr>
      <w:shd w:val="clear" w:color="auto" w:fill="FFFBEE"/>
    </w:tcPr>
    <w:tblStylePr w:type="firstRow">
      <w:rPr>
        <w:b/>
        <w:bCs/>
      </w:rPr>
      <w:tblPr/>
      <w:tcPr>
        <w:tcBorders>
          <w:top w:val="nil"/>
          <w:left w:val="nil"/>
          <w:bottom w:val="single" w:sz="24" w:space="0" w:color="FFE15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CFA800"/>
      </w:tcPr>
    </w:tblStylePr>
    <w:tblStylePr w:type="firstCol">
      <w:rPr>
        <w:color w:val="FFFFFF"/>
      </w:rPr>
      <w:tblPr/>
      <w:tcPr>
        <w:tcBorders>
          <w:top w:val="nil"/>
          <w:left w:val="nil"/>
          <w:bottom w:val="nil"/>
          <w:right w:val="nil"/>
          <w:insideH w:val="single" w:sz="4" w:space="0" w:color="CFA800"/>
          <w:insideV w:val="nil"/>
        </w:tcBorders>
        <w:shd w:val="clear" w:color="auto" w:fill="CFA800"/>
      </w:tcPr>
    </w:tblStylePr>
    <w:tblStylePr w:type="lastCol">
      <w:rPr>
        <w:color w:val="FFFFFF"/>
      </w:rPr>
      <w:tblPr/>
      <w:tcPr>
        <w:tcBorders>
          <w:top w:val="nil"/>
          <w:left w:val="nil"/>
          <w:bottom w:val="nil"/>
          <w:right w:val="nil"/>
          <w:insideH w:val="nil"/>
          <w:insideV w:val="nil"/>
        </w:tcBorders>
        <w:shd w:val="clear" w:color="auto" w:fill="CFA800"/>
      </w:tcPr>
    </w:tblStylePr>
    <w:tblStylePr w:type="band1Vert">
      <w:tblPr/>
      <w:tcPr>
        <w:shd w:val="clear" w:color="auto" w:fill="FFF2BD"/>
      </w:tcPr>
    </w:tblStylePr>
    <w:tblStylePr w:type="band1Horz">
      <w:tblPr/>
      <w:tcPr>
        <w:shd w:val="clear" w:color="auto" w:fill="FFEFAC"/>
      </w:tcPr>
    </w:tblStylePr>
    <w:tblStylePr w:type="neCell">
      <w:rPr>
        <w:color w:val="363534"/>
      </w:rPr>
    </w:tblStylePr>
    <w:tblStylePr w:type="nwCell">
      <w:rPr>
        <w:color w:val="363534"/>
      </w:rPr>
    </w:tblStylePr>
  </w:style>
  <w:style w:type="table" w:styleId="ColorfulShading-Accent3">
    <w:name w:val="Colorful Shading Accent 3"/>
    <w:basedOn w:val="TableNormal"/>
    <w:uiPriority w:val="71"/>
    <w:semiHidden/>
    <w:rsid w:val="0021343A"/>
    <w:tblPr>
      <w:tblStyleRowBandSize w:val="1"/>
      <w:tblStyleColBandSize w:val="1"/>
      <w:tblBorders>
        <w:top w:val="single" w:sz="24" w:space="0" w:color="F89F65"/>
        <w:left w:val="single" w:sz="4" w:space="0" w:color="DB6015"/>
        <w:bottom w:val="single" w:sz="4" w:space="0" w:color="DB6015"/>
        <w:right w:val="single" w:sz="4" w:space="0" w:color="DB6015"/>
        <w:insideH w:val="single" w:sz="4" w:space="0" w:color="FFFFFF"/>
        <w:insideV w:val="single" w:sz="4" w:space="0" w:color="FFFFFF"/>
      </w:tblBorders>
    </w:tblPr>
    <w:tcPr>
      <w:shd w:val="clear" w:color="auto" w:fill="FCEEE6"/>
    </w:tcPr>
    <w:tblStylePr w:type="firstRow">
      <w:rPr>
        <w:b/>
        <w:bCs/>
      </w:rPr>
      <w:tblPr/>
      <w:tcPr>
        <w:tcBorders>
          <w:top w:val="nil"/>
          <w:left w:val="nil"/>
          <w:bottom w:val="single" w:sz="24" w:space="0" w:color="F89F6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3390C"/>
      </w:tcPr>
    </w:tblStylePr>
    <w:tblStylePr w:type="firstCol">
      <w:rPr>
        <w:color w:val="FFFFFF"/>
      </w:rPr>
      <w:tblPr/>
      <w:tcPr>
        <w:tcBorders>
          <w:top w:val="nil"/>
          <w:left w:val="nil"/>
          <w:bottom w:val="nil"/>
          <w:right w:val="nil"/>
          <w:insideH w:val="single" w:sz="4" w:space="0" w:color="83390C"/>
          <w:insideV w:val="nil"/>
        </w:tcBorders>
        <w:shd w:val="clear" w:color="auto" w:fill="83390C"/>
      </w:tcPr>
    </w:tblStylePr>
    <w:tblStylePr w:type="lastCol">
      <w:rPr>
        <w:color w:val="FFFFFF"/>
      </w:rPr>
      <w:tblPr/>
      <w:tcPr>
        <w:tcBorders>
          <w:top w:val="nil"/>
          <w:left w:val="nil"/>
          <w:bottom w:val="nil"/>
          <w:right w:val="nil"/>
          <w:insideH w:val="nil"/>
          <w:insideV w:val="nil"/>
        </w:tcBorders>
        <w:shd w:val="clear" w:color="auto" w:fill="83390C"/>
      </w:tcPr>
    </w:tblStylePr>
    <w:tblStylePr w:type="band1Vert">
      <w:tblPr/>
      <w:tcPr>
        <w:shd w:val="clear" w:color="auto" w:fill="F5BD9C"/>
      </w:tcPr>
    </w:tblStylePr>
    <w:tblStylePr w:type="band1Horz">
      <w:tblPr/>
      <w:tcPr>
        <w:shd w:val="clear" w:color="auto" w:fill="F3AD84"/>
      </w:tcPr>
    </w:tblStylePr>
  </w:style>
  <w:style w:type="table" w:styleId="ColorfulShading-Accent4">
    <w:name w:val="Colorful Shading Accent 4"/>
    <w:basedOn w:val="TableNormal"/>
    <w:uiPriority w:val="71"/>
    <w:semiHidden/>
    <w:rsid w:val="0021343A"/>
    <w:tblPr>
      <w:tblStyleRowBandSize w:val="1"/>
      <w:tblStyleColBandSize w:val="1"/>
      <w:tblBorders>
        <w:top w:val="single" w:sz="24" w:space="0" w:color="DB6015"/>
        <w:left w:val="single" w:sz="4" w:space="0" w:color="F89F65"/>
        <w:bottom w:val="single" w:sz="4" w:space="0" w:color="F89F65"/>
        <w:right w:val="single" w:sz="4" w:space="0" w:color="F89F65"/>
        <w:insideH w:val="single" w:sz="4" w:space="0" w:color="FFFFFF"/>
        <w:insideV w:val="single" w:sz="4" w:space="0" w:color="FFFFFF"/>
      </w:tblBorders>
    </w:tblPr>
    <w:tcPr>
      <w:shd w:val="clear" w:color="auto" w:fill="FEF5EF"/>
    </w:tcPr>
    <w:tblStylePr w:type="firstRow">
      <w:rPr>
        <w:b/>
        <w:bCs/>
      </w:rPr>
      <w:tblPr/>
      <w:tcPr>
        <w:tcBorders>
          <w:top w:val="nil"/>
          <w:left w:val="nil"/>
          <w:bottom w:val="single" w:sz="24" w:space="0" w:color="DB601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C85409"/>
      </w:tcPr>
    </w:tblStylePr>
    <w:tblStylePr w:type="firstCol">
      <w:rPr>
        <w:color w:val="FFFFFF"/>
      </w:rPr>
      <w:tblPr/>
      <w:tcPr>
        <w:tcBorders>
          <w:top w:val="nil"/>
          <w:left w:val="nil"/>
          <w:bottom w:val="nil"/>
          <w:right w:val="nil"/>
          <w:insideH w:val="single" w:sz="4" w:space="0" w:color="C85409"/>
          <w:insideV w:val="nil"/>
        </w:tcBorders>
        <w:shd w:val="clear" w:color="auto" w:fill="C85409"/>
      </w:tcPr>
    </w:tblStylePr>
    <w:tblStylePr w:type="lastCol">
      <w:rPr>
        <w:color w:val="FFFFFF"/>
      </w:rPr>
      <w:tblPr/>
      <w:tcPr>
        <w:tcBorders>
          <w:top w:val="nil"/>
          <w:left w:val="nil"/>
          <w:bottom w:val="nil"/>
          <w:right w:val="nil"/>
          <w:insideH w:val="nil"/>
          <w:insideV w:val="nil"/>
        </w:tcBorders>
        <w:shd w:val="clear" w:color="auto" w:fill="C85409"/>
      </w:tcPr>
    </w:tblStylePr>
    <w:tblStylePr w:type="band1Vert">
      <w:tblPr/>
      <w:tcPr>
        <w:shd w:val="clear" w:color="auto" w:fill="FCD8C1"/>
      </w:tcPr>
    </w:tblStylePr>
    <w:tblStylePr w:type="band1Horz">
      <w:tblPr/>
      <w:tcPr>
        <w:shd w:val="clear" w:color="auto" w:fill="FBCEB2"/>
      </w:tcPr>
    </w:tblStylePr>
    <w:tblStylePr w:type="neCell">
      <w:rPr>
        <w:color w:val="363534"/>
      </w:rPr>
    </w:tblStylePr>
    <w:tblStylePr w:type="nwCell">
      <w:rPr>
        <w:color w:val="363534"/>
      </w:rPr>
    </w:tblStylePr>
  </w:style>
  <w:style w:type="table" w:styleId="ColorfulShading-Accent5">
    <w:name w:val="Colorful Shading Accent 5"/>
    <w:basedOn w:val="TableNormal"/>
    <w:uiPriority w:val="71"/>
    <w:semiHidden/>
    <w:rsid w:val="0021343A"/>
    <w:tblPr>
      <w:tblStyleRowBandSize w:val="1"/>
      <w:tblStyleColBandSize w:val="1"/>
      <w:tblBorders>
        <w:top w:val="single" w:sz="24" w:space="0" w:color="F4CFB9"/>
        <w:left w:val="single" w:sz="4" w:space="0" w:color="FFECA3"/>
        <w:bottom w:val="single" w:sz="4" w:space="0" w:color="FFECA3"/>
        <w:right w:val="single" w:sz="4" w:space="0" w:color="FFECA3"/>
        <w:insideH w:val="single" w:sz="4" w:space="0" w:color="FFFFFF"/>
        <w:insideV w:val="single" w:sz="4" w:space="0" w:color="FFFFFF"/>
      </w:tblBorders>
    </w:tblPr>
    <w:tcPr>
      <w:shd w:val="clear" w:color="auto" w:fill="FFFDF5"/>
    </w:tcPr>
    <w:tblStylePr w:type="firstRow">
      <w:rPr>
        <w:b/>
        <w:bCs/>
      </w:rPr>
      <w:tblPr/>
      <w:tcPr>
        <w:tcBorders>
          <w:top w:val="nil"/>
          <w:left w:val="nil"/>
          <w:bottom w:val="single" w:sz="24" w:space="0" w:color="F4CFB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FAC600"/>
      </w:tcPr>
    </w:tblStylePr>
    <w:tblStylePr w:type="firstCol">
      <w:rPr>
        <w:color w:val="FFFFFF"/>
      </w:rPr>
      <w:tblPr/>
      <w:tcPr>
        <w:tcBorders>
          <w:top w:val="nil"/>
          <w:left w:val="nil"/>
          <w:bottom w:val="nil"/>
          <w:right w:val="nil"/>
          <w:insideH w:val="single" w:sz="4" w:space="0" w:color="FAC600"/>
          <w:insideV w:val="nil"/>
        </w:tcBorders>
        <w:shd w:val="clear" w:color="auto" w:fill="FAC600"/>
      </w:tcPr>
    </w:tblStylePr>
    <w:tblStylePr w:type="lastCol">
      <w:rPr>
        <w:color w:val="FFFFFF"/>
      </w:rPr>
      <w:tblPr/>
      <w:tcPr>
        <w:tcBorders>
          <w:top w:val="nil"/>
          <w:left w:val="nil"/>
          <w:bottom w:val="nil"/>
          <w:right w:val="nil"/>
          <w:insideH w:val="nil"/>
          <w:insideV w:val="nil"/>
        </w:tcBorders>
        <w:shd w:val="clear" w:color="auto" w:fill="FAC600"/>
      </w:tcPr>
    </w:tblStylePr>
    <w:tblStylePr w:type="band1Vert">
      <w:tblPr/>
      <w:tcPr>
        <w:shd w:val="clear" w:color="auto" w:fill="FFF7DA"/>
      </w:tcPr>
    </w:tblStylePr>
    <w:tblStylePr w:type="band1Horz">
      <w:tblPr/>
      <w:tcPr>
        <w:shd w:val="clear" w:color="auto" w:fill="FFF5D1"/>
      </w:tcPr>
    </w:tblStylePr>
    <w:tblStylePr w:type="neCell">
      <w:rPr>
        <w:color w:val="363534"/>
      </w:rPr>
    </w:tblStylePr>
    <w:tblStylePr w:type="nwCell">
      <w:rPr>
        <w:color w:val="363534"/>
      </w:rPr>
    </w:tblStylePr>
  </w:style>
  <w:style w:type="table" w:styleId="ColorfulShading-Accent6">
    <w:name w:val="Colorful Shading Accent 6"/>
    <w:basedOn w:val="TableNormal"/>
    <w:uiPriority w:val="71"/>
    <w:semiHidden/>
    <w:rsid w:val="0021343A"/>
    <w:tblPr>
      <w:tblStyleRowBandSize w:val="1"/>
      <w:tblStyleColBandSize w:val="1"/>
      <w:tblBorders>
        <w:top w:val="single" w:sz="24" w:space="0" w:color="FFECA3"/>
        <w:left w:val="single" w:sz="4" w:space="0" w:color="F4CFB9"/>
        <w:bottom w:val="single" w:sz="4" w:space="0" w:color="F4CFB9"/>
        <w:right w:val="single" w:sz="4" w:space="0" w:color="F4CFB9"/>
        <w:insideH w:val="single" w:sz="4" w:space="0" w:color="FFFFFF"/>
        <w:insideV w:val="single" w:sz="4" w:space="0" w:color="FFFFFF"/>
      </w:tblBorders>
    </w:tblPr>
    <w:tcPr>
      <w:shd w:val="clear" w:color="auto" w:fill="FEFAF8"/>
    </w:tcPr>
    <w:tblStylePr w:type="firstRow">
      <w:rPr>
        <w:b/>
        <w:bCs/>
      </w:rPr>
      <w:tblPr/>
      <w:tcPr>
        <w:tcBorders>
          <w:top w:val="nil"/>
          <w:left w:val="nil"/>
          <w:bottom w:val="single" w:sz="24" w:space="0" w:color="FFECA3"/>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DC6924"/>
      </w:tcPr>
    </w:tblStylePr>
    <w:tblStylePr w:type="firstCol">
      <w:rPr>
        <w:color w:val="FFFFFF"/>
      </w:rPr>
      <w:tblPr/>
      <w:tcPr>
        <w:tcBorders>
          <w:top w:val="nil"/>
          <w:left w:val="nil"/>
          <w:bottom w:val="nil"/>
          <w:right w:val="nil"/>
          <w:insideH w:val="single" w:sz="4" w:space="0" w:color="DC6924"/>
          <w:insideV w:val="nil"/>
        </w:tcBorders>
        <w:shd w:val="clear" w:color="auto" w:fill="DC6924"/>
      </w:tcPr>
    </w:tblStylePr>
    <w:tblStylePr w:type="lastCol">
      <w:rPr>
        <w:color w:val="FFFFFF"/>
      </w:rPr>
      <w:tblPr/>
      <w:tcPr>
        <w:tcBorders>
          <w:top w:val="nil"/>
          <w:left w:val="nil"/>
          <w:bottom w:val="nil"/>
          <w:right w:val="nil"/>
          <w:insideH w:val="nil"/>
          <w:insideV w:val="nil"/>
        </w:tcBorders>
        <w:shd w:val="clear" w:color="auto" w:fill="DC6924"/>
      </w:tcPr>
    </w:tblStylePr>
    <w:tblStylePr w:type="band1Vert">
      <w:tblPr/>
      <w:tcPr>
        <w:shd w:val="clear" w:color="auto" w:fill="FAEBE2"/>
      </w:tcPr>
    </w:tblStylePr>
    <w:tblStylePr w:type="band1Horz">
      <w:tblPr/>
      <w:tcPr>
        <w:shd w:val="clear" w:color="auto" w:fill="F9E6DB"/>
      </w:tcPr>
    </w:tblStylePr>
    <w:tblStylePr w:type="neCell">
      <w:rPr>
        <w:color w:val="363534"/>
      </w:rPr>
    </w:tblStylePr>
    <w:tblStylePr w:type="nwCell">
      <w:rPr>
        <w:color w:val="363534"/>
      </w:rPr>
    </w:tblStylePr>
  </w:style>
  <w:style w:type="table" w:styleId="DarkList">
    <w:name w:val="Dark List"/>
    <w:basedOn w:val="TableNormal"/>
    <w:uiPriority w:val="70"/>
    <w:semiHidden/>
    <w:rsid w:val="0021343A"/>
    <w:rPr>
      <w:color w:val="FFFFFF"/>
    </w:rPr>
    <w:tblPr>
      <w:tblStyleRowBandSize w:val="1"/>
      <w:tblStyleColBandSize w:val="1"/>
    </w:tblPr>
    <w:tcPr>
      <w:shd w:val="clear" w:color="auto" w:fill="363534"/>
    </w:tcPr>
    <w:tblStylePr w:type="firstRow">
      <w:rPr>
        <w:b/>
        <w:bCs/>
      </w:rPr>
      <w:tblPr/>
      <w:tcPr>
        <w:tcBorders>
          <w:top w:val="nil"/>
          <w:left w:val="nil"/>
          <w:bottom w:val="single" w:sz="18" w:space="0" w:color="FFFFFF"/>
          <w:right w:val="nil"/>
          <w:insideH w:val="nil"/>
          <w:insideV w:val="nil"/>
        </w:tcBorders>
        <w:shd w:val="clear" w:color="auto" w:fill="363534"/>
      </w:tcPr>
    </w:tblStylePr>
    <w:tblStylePr w:type="lastRow">
      <w:tblPr/>
      <w:tcPr>
        <w:tcBorders>
          <w:top w:val="single" w:sz="18" w:space="0" w:color="FFFFFF"/>
          <w:left w:val="nil"/>
          <w:bottom w:val="nil"/>
          <w:right w:val="nil"/>
          <w:insideH w:val="nil"/>
          <w:insideV w:val="nil"/>
        </w:tcBorders>
        <w:shd w:val="clear" w:color="auto" w:fill="1A1A1A"/>
      </w:tcPr>
    </w:tblStylePr>
    <w:tblStylePr w:type="firstCol">
      <w:tblPr/>
      <w:tcPr>
        <w:tcBorders>
          <w:top w:val="nil"/>
          <w:left w:val="nil"/>
          <w:bottom w:val="nil"/>
          <w:right w:val="single" w:sz="18" w:space="0" w:color="FFFFFF"/>
          <w:insideH w:val="nil"/>
          <w:insideV w:val="nil"/>
        </w:tcBorders>
        <w:shd w:val="clear" w:color="auto" w:fill="282727"/>
      </w:tcPr>
    </w:tblStylePr>
    <w:tblStylePr w:type="lastCol">
      <w:tblPr/>
      <w:tcPr>
        <w:tcBorders>
          <w:top w:val="nil"/>
          <w:left w:val="single" w:sz="18" w:space="0" w:color="FFFFFF"/>
          <w:bottom w:val="nil"/>
          <w:right w:val="nil"/>
          <w:insideH w:val="nil"/>
          <w:insideV w:val="nil"/>
        </w:tcBorders>
        <w:shd w:val="clear" w:color="auto" w:fill="282727"/>
      </w:tcPr>
    </w:tblStylePr>
    <w:tblStylePr w:type="band1Vert">
      <w:tblPr/>
      <w:tcPr>
        <w:tcBorders>
          <w:top w:val="nil"/>
          <w:left w:val="nil"/>
          <w:bottom w:val="nil"/>
          <w:right w:val="nil"/>
          <w:insideH w:val="nil"/>
          <w:insideV w:val="nil"/>
        </w:tcBorders>
        <w:shd w:val="clear" w:color="auto" w:fill="282727"/>
      </w:tcPr>
    </w:tblStylePr>
    <w:tblStylePr w:type="band1Horz">
      <w:tblPr/>
      <w:tcPr>
        <w:tcBorders>
          <w:top w:val="nil"/>
          <w:left w:val="nil"/>
          <w:bottom w:val="nil"/>
          <w:right w:val="nil"/>
          <w:insideH w:val="nil"/>
          <w:insideV w:val="nil"/>
        </w:tcBorders>
        <w:shd w:val="clear" w:color="auto" w:fill="282727"/>
      </w:tcPr>
    </w:tblStylePr>
  </w:style>
  <w:style w:type="table" w:styleId="DarkList-Accent1">
    <w:name w:val="Dark List Accent 1"/>
    <w:basedOn w:val="TableNormal"/>
    <w:uiPriority w:val="70"/>
    <w:semiHidden/>
    <w:rsid w:val="0021343A"/>
    <w:rPr>
      <w:color w:val="FFFFFF"/>
    </w:rPr>
    <w:tblPr>
      <w:tblStyleRowBandSize w:val="1"/>
      <w:tblStyleColBandSize w:val="1"/>
    </w:tblPr>
    <w:tcPr>
      <w:shd w:val="clear" w:color="auto" w:fill="4F4E4E"/>
    </w:tcPr>
    <w:tblStylePr w:type="firstRow">
      <w:rPr>
        <w:b/>
        <w:bCs/>
      </w:rPr>
      <w:tblPr/>
      <w:tcPr>
        <w:tcBorders>
          <w:top w:val="nil"/>
          <w:left w:val="nil"/>
          <w:bottom w:val="single" w:sz="18" w:space="0" w:color="FFFFFF"/>
          <w:right w:val="nil"/>
          <w:insideH w:val="nil"/>
          <w:insideV w:val="nil"/>
        </w:tcBorders>
        <w:shd w:val="clear" w:color="auto" w:fill="363534"/>
      </w:tcPr>
    </w:tblStylePr>
    <w:tblStylePr w:type="lastRow">
      <w:tblPr/>
      <w:tcPr>
        <w:tcBorders>
          <w:top w:val="single" w:sz="18" w:space="0" w:color="FFFFFF"/>
          <w:left w:val="nil"/>
          <w:bottom w:val="nil"/>
          <w:right w:val="nil"/>
          <w:insideH w:val="nil"/>
          <w:insideV w:val="nil"/>
        </w:tcBorders>
        <w:shd w:val="clear" w:color="auto" w:fill="272626"/>
      </w:tcPr>
    </w:tblStylePr>
    <w:tblStylePr w:type="firstCol">
      <w:tblPr/>
      <w:tcPr>
        <w:tcBorders>
          <w:top w:val="nil"/>
          <w:left w:val="nil"/>
          <w:bottom w:val="nil"/>
          <w:right w:val="single" w:sz="18" w:space="0" w:color="FFFFFF"/>
          <w:insideH w:val="nil"/>
          <w:insideV w:val="nil"/>
        </w:tcBorders>
        <w:shd w:val="clear" w:color="auto" w:fill="3B3A3A"/>
      </w:tcPr>
    </w:tblStylePr>
    <w:tblStylePr w:type="lastCol">
      <w:tblPr/>
      <w:tcPr>
        <w:tcBorders>
          <w:top w:val="nil"/>
          <w:left w:val="single" w:sz="18" w:space="0" w:color="FFFFFF"/>
          <w:bottom w:val="nil"/>
          <w:right w:val="nil"/>
          <w:insideH w:val="nil"/>
          <w:insideV w:val="nil"/>
        </w:tcBorders>
        <w:shd w:val="clear" w:color="auto" w:fill="3B3A3A"/>
      </w:tcPr>
    </w:tblStylePr>
    <w:tblStylePr w:type="band1Vert">
      <w:tblPr/>
      <w:tcPr>
        <w:tcBorders>
          <w:top w:val="nil"/>
          <w:left w:val="nil"/>
          <w:bottom w:val="nil"/>
          <w:right w:val="nil"/>
          <w:insideH w:val="nil"/>
          <w:insideV w:val="nil"/>
        </w:tcBorders>
        <w:shd w:val="clear" w:color="auto" w:fill="3B3A3A"/>
      </w:tcPr>
    </w:tblStylePr>
    <w:tblStylePr w:type="band1Horz">
      <w:tblPr/>
      <w:tcPr>
        <w:tcBorders>
          <w:top w:val="nil"/>
          <w:left w:val="nil"/>
          <w:bottom w:val="nil"/>
          <w:right w:val="nil"/>
          <w:insideH w:val="nil"/>
          <w:insideV w:val="nil"/>
        </w:tcBorders>
        <w:shd w:val="clear" w:color="auto" w:fill="3B3A3A"/>
      </w:tcPr>
    </w:tblStylePr>
  </w:style>
  <w:style w:type="table" w:styleId="DarkList-Accent2">
    <w:name w:val="Dark List Accent 2"/>
    <w:basedOn w:val="TableNormal"/>
    <w:uiPriority w:val="70"/>
    <w:semiHidden/>
    <w:rsid w:val="0021343A"/>
    <w:rPr>
      <w:color w:val="FFFFFF"/>
    </w:rPr>
    <w:tblPr>
      <w:tblStyleRowBandSize w:val="1"/>
      <w:tblStyleColBandSize w:val="1"/>
    </w:tblPr>
    <w:tcPr>
      <w:shd w:val="clear" w:color="auto" w:fill="FFE15A"/>
    </w:tcPr>
    <w:tblStylePr w:type="firstRow">
      <w:rPr>
        <w:b/>
        <w:bCs/>
      </w:rPr>
      <w:tblPr/>
      <w:tcPr>
        <w:tcBorders>
          <w:top w:val="nil"/>
          <w:left w:val="nil"/>
          <w:bottom w:val="single" w:sz="18" w:space="0" w:color="FFFFFF"/>
          <w:right w:val="nil"/>
          <w:insideH w:val="nil"/>
          <w:insideV w:val="nil"/>
        </w:tcBorders>
        <w:shd w:val="clear" w:color="auto" w:fill="363534"/>
      </w:tcPr>
    </w:tblStylePr>
    <w:tblStylePr w:type="lastRow">
      <w:tblPr/>
      <w:tcPr>
        <w:tcBorders>
          <w:top w:val="single" w:sz="18" w:space="0" w:color="FFFFFF"/>
          <w:left w:val="nil"/>
          <w:bottom w:val="nil"/>
          <w:right w:val="nil"/>
          <w:insideH w:val="nil"/>
          <w:insideV w:val="nil"/>
        </w:tcBorders>
        <w:shd w:val="clear" w:color="auto" w:fill="AB8C00"/>
      </w:tcPr>
    </w:tblStylePr>
    <w:tblStylePr w:type="firstCol">
      <w:tblPr/>
      <w:tcPr>
        <w:tcBorders>
          <w:top w:val="nil"/>
          <w:left w:val="nil"/>
          <w:bottom w:val="nil"/>
          <w:right w:val="single" w:sz="18" w:space="0" w:color="FFFFFF"/>
          <w:insideH w:val="nil"/>
          <w:insideV w:val="nil"/>
        </w:tcBorders>
        <w:shd w:val="clear" w:color="auto" w:fill="FFD003"/>
      </w:tcPr>
    </w:tblStylePr>
    <w:tblStylePr w:type="lastCol">
      <w:tblPr/>
      <w:tcPr>
        <w:tcBorders>
          <w:top w:val="nil"/>
          <w:left w:val="single" w:sz="18" w:space="0" w:color="FFFFFF"/>
          <w:bottom w:val="nil"/>
          <w:right w:val="nil"/>
          <w:insideH w:val="nil"/>
          <w:insideV w:val="nil"/>
        </w:tcBorders>
        <w:shd w:val="clear" w:color="auto" w:fill="FFD003"/>
      </w:tcPr>
    </w:tblStylePr>
    <w:tblStylePr w:type="band1Vert">
      <w:tblPr/>
      <w:tcPr>
        <w:tcBorders>
          <w:top w:val="nil"/>
          <w:left w:val="nil"/>
          <w:bottom w:val="nil"/>
          <w:right w:val="nil"/>
          <w:insideH w:val="nil"/>
          <w:insideV w:val="nil"/>
        </w:tcBorders>
        <w:shd w:val="clear" w:color="auto" w:fill="FFD003"/>
      </w:tcPr>
    </w:tblStylePr>
    <w:tblStylePr w:type="band1Horz">
      <w:tblPr/>
      <w:tcPr>
        <w:tcBorders>
          <w:top w:val="nil"/>
          <w:left w:val="nil"/>
          <w:bottom w:val="nil"/>
          <w:right w:val="nil"/>
          <w:insideH w:val="nil"/>
          <w:insideV w:val="nil"/>
        </w:tcBorders>
        <w:shd w:val="clear" w:color="auto" w:fill="FFD003"/>
      </w:tcPr>
    </w:tblStylePr>
  </w:style>
  <w:style w:type="table" w:styleId="DarkList-Accent3">
    <w:name w:val="Dark List Accent 3"/>
    <w:basedOn w:val="TableNormal"/>
    <w:uiPriority w:val="70"/>
    <w:semiHidden/>
    <w:rsid w:val="0021343A"/>
    <w:rPr>
      <w:color w:val="FFFFFF"/>
    </w:rPr>
    <w:tblPr>
      <w:tblStyleRowBandSize w:val="1"/>
      <w:tblStyleColBandSize w:val="1"/>
    </w:tblPr>
    <w:tcPr>
      <w:shd w:val="clear" w:color="auto" w:fill="DB6015"/>
    </w:tcPr>
    <w:tblStylePr w:type="firstRow">
      <w:rPr>
        <w:b/>
        <w:bCs/>
      </w:rPr>
      <w:tblPr/>
      <w:tcPr>
        <w:tcBorders>
          <w:top w:val="nil"/>
          <w:left w:val="nil"/>
          <w:bottom w:val="single" w:sz="18" w:space="0" w:color="FFFFFF"/>
          <w:right w:val="nil"/>
          <w:insideH w:val="nil"/>
          <w:insideV w:val="nil"/>
        </w:tcBorders>
        <w:shd w:val="clear" w:color="auto" w:fill="363534"/>
      </w:tcPr>
    </w:tblStylePr>
    <w:tblStylePr w:type="lastRow">
      <w:tblPr/>
      <w:tcPr>
        <w:tcBorders>
          <w:top w:val="single" w:sz="18" w:space="0" w:color="FFFFFF"/>
          <w:left w:val="nil"/>
          <w:bottom w:val="nil"/>
          <w:right w:val="nil"/>
          <w:insideH w:val="nil"/>
          <w:insideV w:val="nil"/>
        </w:tcBorders>
        <w:shd w:val="clear" w:color="auto" w:fill="6C2F0A"/>
      </w:tcPr>
    </w:tblStylePr>
    <w:tblStylePr w:type="firstCol">
      <w:tblPr/>
      <w:tcPr>
        <w:tcBorders>
          <w:top w:val="nil"/>
          <w:left w:val="nil"/>
          <w:bottom w:val="nil"/>
          <w:right w:val="single" w:sz="18" w:space="0" w:color="FFFFFF"/>
          <w:insideH w:val="nil"/>
          <w:insideV w:val="nil"/>
        </w:tcBorders>
        <w:shd w:val="clear" w:color="auto" w:fill="A3470F"/>
      </w:tcPr>
    </w:tblStylePr>
    <w:tblStylePr w:type="lastCol">
      <w:tblPr/>
      <w:tcPr>
        <w:tcBorders>
          <w:top w:val="nil"/>
          <w:left w:val="single" w:sz="18" w:space="0" w:color="FFFFFF"/>
          <w:bottom w:val="nil"/>
          <w:right w:val="nil"/>
          <w:insideH w:val="nil"/>
          <w:insideV w:val="nil"/>
        </w:tcBorders>
        <w:shd w:val="clear" w:color="auto" w:fill="A3470F"/>
      </w:tcPr>
    </w:tblStylePr>
    <w:tblStylePr w:type="band1Vert">
      <w:tblPr/>
      <w:tcPr>
        <w:tcBorders>
          <w:top w:val="nil"/>
          <w:left w:val="nil"/>
          <w:bottom w:val="nil"/>
          <w:right w:val="nil"/>
          <w:insideH w:val="nil"/>
          <w:insideV w:val="nil"/>
        </w:tcBorders>
        <w:shd w:val="clear" w:color="auto" w:fill="A3470F"/>
      </w:tcPr>
    </w:tblStylePr>
    <w:tblStylePr w:type="band1Horz">
      <w:tblPr/>
      <w:tcPr>
        <w:tcBorders>
          <w:top w:val="nil"/>
          <w:left w:val="nil"/>
          <w:bottom w:val="nil"/>
          <w:right w:val="nil"/>
          <w:insideH w:val="nil"/>
          <w:insideV w:val="nil"/>
        </w:tcBorders>
        <w:shd w:val="clear" w:color="auto" w:fill="A3470F"/>
      </w:tcPr>
    </w:tblStylePr>
  </w:style>
  <w:style w:type="table" w:styleId="DarkList-Accent4">
    <w:name w:val="Dark List Accent 4"/>
    <w:basedOn w:val="TableNormal"/>
    <w:uiPriority w:val="70"/>
    <w:semiHidden/>
    <w:rsid w:val="0021343A"/>
    <w:rPr>
      <w:color w:val="FFFFFF"/>
    </w:rPr>
    <w:tblPr>
      <w:tblStyleRowBandSize w:val="1"/>
      <w:tblStyleColBandSize w:val="1"/>
    </w:tblPr>
    <w:tcPr>
      <w:shd w:val="clear" w:color="auto" w:fill="F89F65"/>
    </w:tcPr>
    <w:tblStylePr w:type="firstRow">
      <w:rPr>
        <w:b/>
        <w:bCs/>
      </w:rPr>
      <w:tblPr/>
      <w:tcPr>
        <w:tcBorders>
          <w:top w:val="nil"/>
          <w:left w:val="nil"/>
          <w:bottom w:val="single" w:sz="18" w:space="0" w:color="FFFFFF"/>
          <w:right w:val="nil"/>
          <w:insideH w:val="nil"/>
          <w:insideV w:val="nil"/>
        </w:tcBorders>
        <w:shd w:val="clear" w:color="auto" w:fill="363534"/>
      </w:tcPr>
    </w:tblStylePr>
    <w:tblStylePr w:type="lastRow">
      <w:tblPr/>
      <w:tcPr>
        <w:tcBorders>
          <w:top w:val="single" w:sz="18" w:space="0" w:color="FFFFFF"/>
          <w:left w:val="nil"/>
          <w:bottom w:val="nil"/>
          <w:right w:val="nil"/>
          <w:insideH w:val="nil"/>
          <w:insideV w:val="nil"/>
        </w:tcBorders>
        <w:shd w:val="clear" w:color="auto" w:fill="A64507"/>
      </w:tcPr>
    </w:tblStylePr>
    <w:tblStylePr w:type="firstCol">
      <w:tblPr/>
      <w:tcPr>
        <w:tcBorders>
          <w:top w:val="nil"/>
          <w:left w:val="nil"/>
          <w:bottom w:val="nil"/>
          <w:right w:val="single" w:sz="18" w:space="0" w:color="FFFFFF"/>
          <w:insideH w:val="nil"/>
          <w:insideV w:val="nil"/>
        </w:tcBorders>
        <w:shd w:val="clear" w:color="auto" w:fill="F46A11"/>
      </w:tcPr>
    </w:tblStylePr>
    <w:tblStylePr w:type="lastCol">
      <w:tblPr/>
      <w:tcPr>
        <w:tcBorders>
          <w:top w:val="nil"/>
          <w:left w:val="single" w:sz="18" w:space="0" w:color="FFFFFF"/>
          <w:bottom w:val="nil"/>
          <w:right w:val="nil"/>
          <w:insideH w:val="nil"/>
          <w:insideV w:val="nil"/>
        </w:tcBorders>
        <w:shd w:val="clear" w:color="auto" w:fill="F46A11"/>
      </w:tcPr>
    </w:tblStylePr>
    <w:tblStylePr w:type="band1Vert">
      <w:tblPr/>
      <w:tcPr>
        <w:tcBorders>
          <w:top w:val="nil"/>
          <w:left w:val="nil"/>
          <w:bottom w:val="nil"/>
          <w:right w:val="nil"/>
          <w:insideH w:val="nil"/>
          <w:insideV w:val="nil"/>
        </w:tcBorders>
        <w:shd w:val="clear" w:color="auto" w:fill="F46A11"/>
      </w:tcPr>
    </w:tblStylePr>
    <w:tblStylePr w:type="band1Horz">
      <w:tblPr/>
      <w:tcPr>
        <w:tcBorders>
          <w:top w:val="nil"/>
          <w:left w:val="nil"/>
          <w:bottom w:val="nil"/>
          <w:right w:val="nil"/>
          <w:insideH w:val="nil"/>
          <w:insideV w:val="nil"/>
        </w:tcBorders>
        <w:shd w:val="clear" w:color="auto" w:fill="F46A11"/>
      </w:tcPr>
    </w:tblStylePr>
  </w:style>
  <w:style w:type="table" w:styleId="DarkList-Accent5">
    <w:name w:val="Dark List Accent 5"/>
    <w:basedOn w:val="TableNormal"/>
    <w:uiPriority w:val="70"/>
    <w:semiHidden/>
    <w:rsid w:val="0021343A"/>
    <w:rPr>
      <w:color w:val="FFFFFF"/>
    </w:rPr>
    <w:tblPr>
      <w:tblStyleRowBandSize w:val="1"/>
      <w:tblStyleColBandSize w:val="1"/>
    </w:tblPr>
    <w:tcPr>
      <w:shd w:val="clear" w:color="auto" w:fill="FFECA3"/>
    </w:tcPr>
    <w:tblStylePr w:type="firstRow">
      <w:rPr>
        <w:b/>
        <w:bCs/>
      </w:rPr>
      <w:tblPr/>
      <w:tcPr>
        <w:tcBorders>
          <w:top w:val="nil"/>
          <w:left w:val="nil"/>
          <w:bottom w:val="single" w:sz="18" w:space="0" w:color="FFFFFF"/>
          <w:right w:val="nil"/>
          <w:insideH w:val="nil"/>
          <w:insideV w:val="nil"/>
        </w:tcBorders>
        <w:shd w:val="clear" w:color="auto" w:fill="363534"/>
      </w:tcPr>
    </w:tblStylePr>
    <w:tblStylePr w:type="lastRow">
      <w:tblPr/>
      <w:tcPr>
        <w:tcBorders>
          <w:top w:val="single" w:sz="18" w:space="0" w:color="FFFFFF"/>
          <w:left w:val="nil"/>
          <w:bottom w:val="nil"/>
          <w:right w:val="nil"/>
          <w:insideH w:val="nil"/>
          <w:insideV w:val="nil"/>
        </w:tcBorders>
        <w:shd w:val="clear" w:color="auto" w:fill="D0A400"/>
      </w:tcPr>
    </w:tblStylePr>
    <w:tblStylePr w:type="firstCol">
      <w:tblPr/>
      <w:tcPr>
        <w:tcBorders>
          <w:top w:val="nil"/>
          <w:left w:val="nil"/>
          <w:bottom w:val="nil"/>
          <w:right w:val="single" w:sz="18" w:space="0" w:color="FFFFFF"/>
          <w:insideH w:val="nil"/>
          <w:insideV w:val="nil"/>
        </w:tcBorders>
        <w:shd w:val="clear" w:color="auto" w:fill="FFD63A"/>
      </w:tcPr>
    </w:tblStylePr>
    <w:tblStylePr w:type="lastCol">
      <w:tblPr/>
      <w:tcPr>
        <w:tcBorders>
          <w:top w:val="nil"/>
          <w:left w:val="single" w:sz="18" w:space="0" w:color="FFFFFF"/>
          <w:bottom w:val="nil"/>
          <w:right w:val="nil"/>
          <w:insideH w:val="nil"/>
          <w:insideV w:val="nil"/>
        </w:tcBorders>
        <w:shd w:val="clear" w:color="auto" w:fill="FFD63A"/>
      </w:tcPr>
    </w:tblStylePr>
    <w:tblStylePr w:type="band1Vert">
      <w:tblPr/>
      <w:tcPr>
        <w:tcBorders>
          <w:top w:val="nil"/>
          <w:left w:val="nil"/>
          <w:bottom w:val="nil"/>
          <w:right w:val="nil"/>
          <w:insideH w:val="nil"/>
          <w:insideV w:val="nil"/>
        </w:tcBorders>
        <w:shd w:val="clear" w:color="auto" w:fill="FFD63A"/>
      </w:tcPr>
    </w:tblStylePr>
    <w:tblStylePr w:type="band1Horz">
      <w:tblPr/>
      <w:tcPr>
        <w:tcBorders>
          <w:top w:val="nil"/>
          <w:left w:val="nil"/>
          <w:bottom w:val="nil"/>
          <w:right w:val="nil"/>
          <w:insideH w:val="nil"/>
          <w:insideV w:val="nil"/>
        </w:tcBorders>
        <w:shd w:val="clear" w:color="auto" w:fill="FFD63A"/>
      </w:tcPr>
    </w:tblStylePr>
  </w:style>
  <w:style w:type="table" w:styleId="DarkList-Accent6">
    <w:name w:val="Dark List Accent 6"/>
    <w:basedOn w:val="TableNormal"/>
    <w:uiPriority w:val="70"/>
    <w:semiHidden/>
    <w:rsid w:val="0021343A"/>
    <w:rPr>
      <w:color w:val="FFFFFF"/>
    </w:rPr>
    <w:tblPr>
      <w:tblStyleRowBandSize w:val="1"/>
      <w:tblStyleColBandSize w:val="1"/>
    </w:tblPr>
    <w:tcPr>
      <w:shd w:val="clear" w:color="auto" w:fill="F4CFB9"/>
    </w:tcPr>
    <w:tblStylePr w:type="firstRow">
      <w:rPr>
        <w:b/>
        <w:bCs/>
      </w:rPr>
      <w:tblPr/>
      <w:tcPr>
        <w:tcBorders>
          <w:top w:val="nil"/>
          <w:left w:val="nil"/>
          <w:bottom w:val="single" w:sz="18" w:space="0" w:color="FFFFFF"/>
          <w:right w:val="nil"/>
          <w:insideH w:val="nil"/>
          <w:insideV w:val="nil"/>
        </w:tcBorders>
        <w:shd w:val="clear" w:color="auto" w:fill="363534"/>
      </w:tcPr>
    </w:tblStylePr>
    <w:tblStylePr w:type="lastRow">
      <w:tblPr/>
      <w:tcPr>
        <w:tcBorders>
          <w:top w:val="single" w:sz="18" w:space="0" w:color="FFFFFF"/>
          <w:left w:val="nil"/>
          <w:bottom w:val="nil"/>
          <w:right w:val="nil"/>
          <w:insideH w:val="nil"/>
          <w:insideV w:val="nil"/>
        </w:tcBorders>
        <w:shd w:val="clear" w:color="auto" w:fill="B8561D"/>
      </w:tcPr>
    </w:tblStylePr>
    <w:tblStylePr w:type="firstCol">
      <w:tblPr/>
      <w:tcPr>
        <w:tcBorders>
          <w:top w:val="nil"/>
          <w:left w:val="nil"/>
          <w:bottom w:val="nil"/>
          <w:right w:val="single" w:sz="18" w:space="0" w:color="FFFFFF"/>
          <w:insideH w:val="nil"/>
          <w:insideV w:val="nil"/>
        </w:tcBorders>
        <w:shd w:val="clear" w:color="auto" w:fill="E58E5B"/>
      </w:tcPr>
    </w:tblStylePr>
    <w:tblStylePr w:type="lastCol">
      <w:tblPr/>
      <w:tcPr>
        <w:tcBorders>
          <w:top w:val="nil"/>
          <w:left w:val="single" w:sz="18" w:space="0" w:color="FFFFFF"/>
          <w:bottom w:val="nil"/>
          <w:right w:val="nil"/>
          <w:insideH w:val="nil"/>
          <w:insideV w:val="nil"/>
        </w:tcBorders>
        <w:shd w:val="clear" w:color="auto" w:fill="E58E5B"/>
      </w:tcPr>
    </w:tblStylePr>
    <w:tblStylePr w:type="band1Vert">
      <w:tblPr/>
      <w:tcPr>
        <w:tcBorders>
          <w:top w:val="nil"/>
          <w:left w:val="nil"/>
          <w:bottom w:val="nil"/>
          <w:right w:val="nil"/>
          <w:insideH w:val="nil"/>
          <w:insideV w:val="nil"/>
        </w:tcBorders>
        <w:shd w:val="clear" w:color="auto" w:fill="E58E5B"/>
      </w:tcPr>
    </w:tblStylePr>
    <w:tblStylePr w:type="band1Horz">
      <w:tblPr/>
      <w:tcPr>
        <w:tcBorders>
          <w:top w:val="nil"/>
          <w:left w:val="nil"/>
          <w:bottom w:val="nil"/>
          <w:right w:val="nil"/>
          <w:insideH w:val="nil"/>
          <w:insideV w:val="nil"/>
        </w:tcBorders>
        <w:shd w:val="clear" w:color="auto" w:fill="E58E5B"/>
      </w:tcPr>
    </w:tblStylePr>
  </w:style>
  <w:style w:type="table" w:styleId="GridTable1Light">
    <w:name w:val="Grid Table 1 Light"/>
    <w:basedOn w:val="TableNormal"/>
    <w:uiPriority w:val="46"/>
    <w:semiHidden/>
    <w:rsid w:val="0021343A"/>
    <w:tblPr>
      <w:tblStyleRowBandSize w:val="1"/>
      <w:tblStyleColBandSize w:val="1"/>
      <w:tblBorders>
        <w:top w:val="single" w:sz="4" w:space="0" w:color="AFAEAC"/>
        <w:left w:val="single" w:sz="4" w:space="0" w:color="AFAEAC"/>
        <w:bottom w:val="single" w:sz="4" w:space="0" w:color="AFAEAC"/>
        <w:right w:val="single" w:sz="4" w:space="0" w:color="AFAEAC"/>
        <w:insideH w:val="single" w:sz="4" w:space="0" w:color="AFAEAC"/>
        <w:insideV w:val="single" w:sz="4" w:space="0" w:color="AFAEAC"/>
      </w:tblBorders>
    </w:tblPr>
    <w:tblStylePr w:type="firstRow">
      <w:rPr>
        <w:b/>
        <w:bCs/>
      </w:rPr>
      <w:tblPr/>
      <w:tcPr>
        <w:tcBorders>
          <w:bottom w:val="single" w:sz="12" w:space="0" w:color="888583"/>
        </w:tcBorders>
      </w:tcPr>
    </w:tblStylePr>
    <w:tblStylePr w:type="lastRow">
      <w:rPr>
        <w:b/>
        <w:bCs/>
      </w:rPr>
      <w:tblPr/>
      <w:tcPr>
        <w:tcBorders>
          <w:top w:val="double" w:sz="2" w:space="0" w:color="888583"/>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tblPr>
      <w:tblStyleRowBandSize w:val="1"/>
      <w:tblStyleColBandSize w:val="1"/>
      <w:tblBorders>
        <w:top w:val="single" w:sz="4" w:space="0" w:color="B8B7B7"/>
        <w:left w:val="single" w:sz="4" w:space="0" w:color="B8B7B7"/>
        <w:bottom w:val="single" w:sz="4" w:space="0" w:color="B8B7B7"/>
        <w:right w:val="single" w:sz="4" w:space="0" w:color="B8B7B7"/>
        <w:insideH w:val="single" w:sz="4" w:space="0" w:color="B8B7B7"/>
        <w:insideV w:val="single" w:sz="4" w:space="0" w:color="B8B7B7"/>
      </w:tblBorders>
    </w:tblPr>
    <w:tblStylePr w:type="firstRow">
      <w:rPr>
        <w:b/>
        <w:bCs/>
      </w:rPr>
      <w:tblPr/>
      <w:tcPr>
        <w:tcBorders>
          <w:bottom w:val="single" w:sz="12" w:space="0" w:color="959494"/>
        </w:tcBorders>
      </w:tcPr>
    </w:tblStylePr>
    <w:tblStylePr w:type="lastRow">
      <w:rPr>
        <w:b/>
        <w:bCs/>
      </w:rPr>
      <w:tblPr/>
      <w:tcPr>
        <w:tcBorders>
          <w:top w:val="double" w:sz="2" w:space="0" w:color="959494"/>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tblPr>
      <w:tblStyleRowBandSize w:val="1"/>
      <w:tblStyleColBandSize w:val="1"/>
      <w:tblBorders>
        <w:top w:val="single" w:sz="4" w:space="0" w:color="FFF2BD"/>
        <w:left w:val="single" w:sz="4" w:space="0" w:color="FFF2BD"/>
        <w:bottom w:val="single" w:sz="4" w:space="0" w:color="FFF2BD"/>
        <w:right w:val="single" w:sz="4" w:space="0" w:color="FFF2BD"/>
        <w:insideH w:val="single" w:sz="4" w:space="0" w:color="FFF2BD"/>
        <w:insideV w:val="single" w:sz="4" w:space="0" w:color="FFF2BD"/>
      </w:tblBorders>
    </w:tblPr>
    <w:tblStylePr w:type="firstRow">
      <w:rPr>
        <w:b/>
        <w:bCs/>
      </w:rPr>
      <w:tblPr/>
      <w:tcPr>
        <w:tcBorders>
          <w:bottom w:val="single" w:sz="12" w:space="0" w:color="FFEC9C"/>
        </w:tcBorders>
      </w:tcPr>
    </w:tblStylePr>
    <w:tblStylePr w:type="lastRow">
      <w:rPr>
        <w:b/>
        <w:bCs/>
      </w:rPr>
      <w:tblPr/>
      <w:tcPr>
        <w:tcBorders>
          <w:top w:val="double" w:sz="2" w:space="0" w:color="FFEC9C"/>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tblPr>
      <w:tblStyleRowBandSize w:val="1"/>
      <w:tblStyleColBandSize w:val="1"/>
      <w:tblBorders>
        <w:top w:val="single" w:sz="4" w:space="0" w:color="F5BD9C"/>
        <w:left w:val="single" w:sz="4" w:space="0" w:color="F5BD9C"/>
        <w:bottom w:val="single" w:sz="4" w:space="0" w:color="F5BD9C"/>
        <w:right w:val="single" w:sz="4" w:space="0" w:color="F5BD9C"/>
        <w:insideH w:val="single" w:sz="4" w:space="0" w:color="F5BD9C"/>
        <w:insideV w:val="single" w:sz="4" w:space="0" w:color="F5BD9C"/>
      </w:tblBorders>
    </w:tblPr>
    <w:tblStylePr w:type="firstRow">
      <w:rPr>
        <w:b/>
        <w:bCs/>
      </w:rPr>
      <w:tblPr/>
      <w:tcPr>
        <w:tcBorders>
          <w:bottom w:val="single" w:sz="12" w:space="0" w:color="F09D6B"/>
        </w:tcBorders>
      </w:tcPr>
    </w:tblStylePr>
    <w:tblStylePr w:type="lastRow">
      <w:rPr>
        <w:b/>
        <w:bCs/>
      </w:rPr>
      <w:tblPr/>
      <w:tcPr>
        <w:tcBorders>
          <w:top w:val="double" w:sz="2" w:space="0" w:color="F09D6B"/>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tblPr>
      <w:tblStyleRowBandSize w:val="1"/>
      <w:tblStyleColBandSize w:val="1"/>
      <w:tblBorders>
        <w:top w:val="single" w:sz="4" w:space="0" w:color="FCD8C1"/>
        <w:left w:val="single" w:sz="4" w:space="0" w:color="FCD8C1"/>
        <w:bottom w:val="single" w:sz="4" w:space="0" w:color="FCD8C1"/>
        <w:right w:val="single" w:sz="4" w:space="0" w:color="FCD8C1"/>
        <w:insideH w:val="single" w:sz="4" w:space="0" w:color="FCD8C1"/>
        <w:insideV w:val="single" w:sz="4" w:space="0" w:color="FCD8C1"/>
      </w:tblBorders>
    </w:tblPr>
    <w:tblStylePr w:type="firstRow">
      <w:rPr>
        <w:b/>
        <w:bCs/>
      </w:rPr>
      <w:tblPr/>
      <w:tcPr>
        <w:tcBorders>
          <w:bottom w:val="single" w:sz="12" w:space="0" w:color="FAC5A2"/>
        </w:tcBorders>
      </w:tcPr>
    </w:tblStylePr>
    <w:tblStylePr w:type="lastRow">
      <w:rPr>
        <w:b/>
        <w:bCs/>
      </w:rPr>
      <w:tblPr/>
      <w:tcPr>
        <w:tcBorders>
          <w:top w:val="double" w:sz="2" w:space="0" w:color="FAC5A2"/>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tblPr>
      <w:tblStyleRowBandSize w:val="1"/>
      <w:tblStyleColBandSize w:val="1"/>
      <w:tblBorders>
        <w:top w:val="single" w:sz="4" w:space="0" w:color="FFF7DA"/>
        <w:left w:val="single" w:sz="4" w:space="0" w:color="FFF7DA"/>
        <w:bottom w:val="single" w:sz="4" w:space="0" w:color="FFF7DA"/>
        <w:right w:val="single" w:sz="4" w:space="0" w:color="FFF7DA"/>
        <w:insideH w:val="single" w:sz="4" w:space="0" w:color="FFF7DA"/>
        <w:insideV w:val="single" w:sz="4" w:space="0" w:color="FFF7DA"/>
      </w:tblBorders>
    </w:tblPr>
    <w:tblStylePr w:type="firstRow">
      <w:rPr>
        <w:b/>
        <w:bCs/>
      </w:rPr>
      <w:tblPr/>
      <w:tcPr>
        <w:tcBorders>
          <w:bottom w:val="single" w:sz="12" w:space="0" w:color="FFF3C7"/>
        </w:tcBorders>
      </w:tcPr>
    </w:tblStylePr>
    <w:tblStylePr w:type="lastRow">
      <w:rPr>
        <w:b/>
        <w:bCs/>
      </w:rPr>
      <w:tblPr/>
      <w:tcPr>
        <w:tcBorders>
          <w:top w:val="double" w:sz="2" w:space="0" w:color="FFF3C7"/>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tblPr>
      <w:tblStyleRowBandSize w:val="1"/>
      <w:tblStyleColBandSize w:val="1"/>
      <w:tblBorders>
        <w:top w:val="single" w:sz="4" w:space="0" w:color="FAEBE2"/>
        <w:left w:val="single" w:sz="4" w:space="0" w:color="FAEBE2"/>
        <w:bottom w:val="single" w:sz="4" w:space="0" w:color="FAEBE2"/>
        <w:right w:val="single" w:sz="4" w:space="0" w:color="FAEBE2"/>
        <w:insideH w:val="single" w:sz="4" w:space="0" w:color="FAEBE2"/>
        <w:insideV w:val="single" w:sz="4" w:space="0" w:color="FAEBE2"/>
      </w:tblBorders>
    </w:tblPr>
    <w:tblStylePr w:type="firstRow">
      <w:rPr>
        <w:b/>
        <w:bCs/>
      </w:rPr>
      <w:tblPr/>
      <w:tcPr>
        <w:tcBorders>
          <w:bottom w:val="single" w:sz="12" w:space="0" w:color="F8E2D4"/>
        </w:tcBorders>
      </w:tcPr>
    </w:tblStylePr>
    <w:tblStylePr w:type="lastRow">
      <w:rPr>
        <w:b/>
        <w:bCs/>
      </w:rPr>
      <w:tblPr/>
      <w:tcPr>
        <w:tcBorders>
          <w:top w:val="double" w:sz="2" w:space="0" w:color="F8E2D4"/>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tblPr>
      <w:tblStyleRowBandSize w:val="1"/>
      <w:tblStyleColBandSize w:val="1"/>
      <w:tblBorders>
        <w:top w:val="single" w:sz="2" w:space="0" w:color="888583"/>
        <w:bottom w:val="single" w:sz="2" w:space="0" w:color="888583"/>
        <w:insideH w:val="single" w:sz="2" w:space="0" w:color="888583"/>
        <w:insideV w:val="single" w:sz="2" w:space="0" w:color="888583"/>
      </w:tblBorders>
    </w:tblPr>
    <w:tblStylePr w:type="firstRow">
      <w:rPr>
        <w:b/>
        <w:bCs/>
      </w:rPr>
      <w:tblPr/>
      <w:tcPr>
        <w:tcBorders>
          <w:top w:val="nil"/>
          <w:bottom w:val="single" w:sz="12" w:space="0" w:color="888583"/>
          <w:insideH w:val="nil"/>
          <w:insideV w:val="nil"/>
        </w:tcBorders>
        <w:shd w:val="clear" w:color="auto" w:fill="FFFFFF"/>
      </w:tcPr>
    </w:tblStylePr>
    <w:tblStylePr w:type="lastRow">
      <w:rPr>
        <w:b/>
        <w:bCs/>
      </w:rPr>
      <w:tblPr/>
      <w:tcPr>
        <w:tcBorders>
          <w:top w:val="double" w:sz="2" w:space="0" w:color="8885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7D6D5"/>
      </w:tcPr>
    </w:tblStylePr>
    <w:tblStylePr w:type="band1Horz">
      <w:tblPr/>
      <w:tcPr>
        <w:shd w:val="clear" w:color="auto" w:fill="D7D6D5"/>
      </w:tcPr>
    </w:tblStylePr>
  </w:style>
  <w:style w:type="table" w:styleId="GridTable2-Accent1">
    <w:name w:val="Grid Table 2 Accent 1"/>
    <w:basedOn w:val="TableNormal"/>
    <w:uiPriority w:val="47"/>
    <w:semiHidden/>
    <w:rsid w:val="0021343A"/>
    <w:tblPr>
      <w:tblStyleRowBandSize w:val="1"/>
      <w:tblStyleColBandSize w:val="1"/>
      <w:tblBorders>
        <w:top w:val="single" w:sz="2" w:space="0" w:color="959494"/>
        <w:bottom w:val="single" w:sz="2" w:space="0" w:color="959494"/>
        <w:insideH w:val="single" w:sz="2" w:space="0" w:color="959494"/>
        <w:insideV w:val="single" w:sz="2" w:space="0" w:color="959494"/>
      </w:tblBorders>
    </w:tblPr>
    <w:tblStylePr w:type="firstRow">
      <w:rPr>
        <w:b/>
        <w:bCs/>
      </w:rPr>
      <w:tblPr/>
      <w:tcPr>
        <w:tcBorders>
          <w:top w:val="nil"/>
          <w:bottom w:val="single" w:sz="12" w:space="0" w:color="959494"/>
          <w:insideH w:val="nil"/>
          <w:insideV w:val="nil"/>
        </w:tcBorders>
        <w:shd w:val="clear" w:color="auto" w:fill="FFFFFF"/>
      </w:tcPr>
    </w:tblStylePr>
    <w:tblStylePr w:type="lastRow">
      <w:rPr>
        <w:b/>
        <w:bCs/>
      </w:rPr>
      <w:tblPr/>
      <w:tcPr>
        <w:tcBorders>
          <w:top w:val="double" w:sz="2" w:space="0" w:color="9594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CDBDB"/>
      </w:tcPr>
    </w:tblStylePr>
    <w:tblStylePr w:type="band1Horz">
      <w:tblPr/>
      <w:tcPr>
        <w:shd w:val="clear" w:color="auto" w:fill="DCDBDB"/>
      </w:tcPr>
    </w:tblStylePr>
  </w:style>
  <w:style w:type="table" w:styleId="GridTable2-Accent2">
    <w:name w:val="Grid Table 2 Accent 2"/>
    <w:basedOn w:val="TableNormal"/>
    <w:uiPriority w:val="47"/>
    <w:semiHidden/>
    <w:rsid w:val="0021343A"/>
    <w:tblPr>
      <w:tblStyleRowBandSize w:val="1"/>
      <w:tblStyleColBandSize w:val="1"/>
      <w:tblBorders>
        <w:top w:val="single" w:sz="2" w:space="0" w:color="FFEC9C"/>
        <w:bottom w:val="single" w:sz="2" w:space="0" w:color="FFEC9C"/>
        <w:insideH w:val="single" w:sz="2" w:space="0" w:color="FFEC9C"/>
        <w:insideV w:val="single" w:sz="2" w:space="0" w:color="FFEC9C"/>
      </w:tblBorders>
    </w:tblPr>
    <w:tblStylePr w:type="firstRow">
      <w:rPr>
        <w:b/>
        <w:bCs/>
      </w:rPr>
      <w:tblPr/>
      <w:tcPr>
        <w:tcBorders>
          <w:top w:val="nil"/>
          <w:bottom w:val="single" w:sz="12" w:space="0" w:color="FFEC9C"/>
          <w:insideH w:val="nil"/>
          <w:insideV w:val="nil"/>
        </w:tcBorders>
        <w:shd w:val="clear" w:color="auto" w:fill="FFFFFF"/>
      </w:tcPr>
    </w:tblStylePr>
    <w:tblStylePr w:type="lastRow">
      <w:rPr>
        <w:b/>
        <w:bCs/>
      </w:rPr>
      <w:tblPr/>
      <w:tcPr>
        <w:tcBorders>
          <w:top w:val="double" w:sz="2" w:space="0" w:color="FFEC9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8DE"/>
      </w:tcPr>
    </w:tblStylePr>
    <w:tblStylePr w:type="band1Horz">
      <w:tblPr/>
      <w:tcPr>
        <w:shd w:val="clear" w:color="auto" w:fill="FFF8DE"/>
      </w:tcPr>
    </w:tblStylePr>
  </w:style>
  <w:style w:type="table" w:styleId="GridTable2-Accent3">
    <w:name w:val="Grid Table 2 Accent 3"/>
    <w:basedOn w:val="TableNormal"/>
    <w:uiPriority w:val="47"/>
    <w:semiHidden/>
    <w:rsid w:val="0021343A"/>
    <w:tblPr>
      <w:tblStyleRowBandSize w:val="1"/>
      <w:tblStyleColBandSize w:val="1"/>
      <w:tblBorders>
        <w:top w:val="single" w:sz="2" w:space="0" w:color="F09D6B"/>
        <w:bottom w:val="single" w:sz="2" w:space="0" w:color="F09D6B"/>
        <w:insideH w:val="single" w:sz="2" w:space="0" w:color="F09D6B"/>
        <w:insideV w:val="single" w:sz="2" w:space="0" w:color="F09D6B"/>
      </w:tblBorders>
    </w:tblPr>
    <w:tblStylePr w:type="firstRow">
      <w:rPr>
        <w:b/>
        <w:bCs/>
      </w:rPr>
      <w:tblPr/>
      <w:tcPr>
        <w:tcBorders>
          <w:top w:val="nil"/>
          <w:bottom w:val="single" w:sz="12" w:space="0" w:color="F09D6B"/>
          <w:insideH w:val="nil"/>
          <w:insideV w:val="nil"/>
        </w:tcBorders>
        <w:shd w:val="clear" w:color="auto" w:fill="FFFFFF"/>
      </w:tcPr>
    </w:tblStylePr>
    <w:tblStylePr w:type="lastRow">
      <w:rPr>
        <w:b/>
        <w:bCs/>
      </w:rPr>
      <w:tblPr/>
      <w:tcPr>
        <w:tcBorders>
          <w:top w:val="double" w:sz="2" w:space="0" w:color="F09D6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DECD"/>
      </w:tcPr>
    </w:tblStylePr>
    <w:tblStylePr w:type="band1Horz">
      <w:tblPr/>
      <w:tcPr>
        <w:shd w:val="clear" w:color="auto" w:fill="FADECD"/>
      </w:tcPr>
    </w:tblStylePr>
  </w:style>
  <w:style w:type="table" w:styleId="GridTable2-Accent4">
    <w:name w:val="Grid Table 2 Accent 4"/>
    <w:basedOn w:val="TableNormal"/>
    <w:uiPriority w:val="47"/>
    <w:semiHidden/>
    <w:rsid w:val="0021343A"/>
    <w:tblPr>
      <w:tblStyleRowBandSize w:val="1"/>
      <w:tblStyleColBandSize w:val="1"/>
      <w:tblBorders>
        <w:top w:val="single" w:sz="2" w:space="0" w:color="FAC5A2"/>
        <w:bottom w:val="single" w:sz="2" w:space="0" w:color="FAC5A2"/>
        <w:insideH w:val="single" w:sz="2" w:space="0" w:color="FAC5A2"/>
        <w:insideV w:val="single" w:sz="2" w:space="0" w:color="FAC5A2"/>
      </w:tblBorders>
    </w:tblPr>
    <w:tblStylePr w:type="firstRow">
      <w:rPr>
        <w:b/>
        <w:bCs/>
      </w:rPr>
      <w:tblPr/>
      <w:tcPr>
        <w:tcBorders>
          <w:top w:val="nil"/>
          <w:bottom w:val="single" w:sz="12" w:space="0" w:color="FAC5A2"/>
          <w:insideH w:val="nil"/>
          <w:insideV w:val="nil"/>
        </w:tcBorders>
        <w:shd w:val="clear" w:color="auto" w:fill="FFFFFF"/>
      </w:tcPr>
    </w:tblStylePr>
    <w:tblStylePr w:type="lastRow">
      <w:rPr>
        <w:b/>
        <w:bCs/>
      </w:rPr>
      <w:tblPr/>
      <w:tcPr>
        <w:tcBorders>
          <w:top w:val="double" w:sz="2" w:space="0" w:color="FAC5A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BE0"/>
      </w:tcPr>
    </w:tblStylePr>
    <w:tblStylePr w:type="band1Horz">
      <w:tblPr/>
      <w:tcPr>
        <w:shd w:val="clear" w:color="auto" w:fill="FDEBE0"/>
      </w:tcPr>
    </w:tblStylePr>
  </w:style>
  <w:style w:type="table" w:styleId="GridTable2-Accent5">
    <w:name w:val="Grid Table 2 Accent 5"/>
    <w:basedOn w:val="TableNormal"/>
    <w:uiPriority w:val="47"/>
    <w:semiHidden/>
    <w:rsid w:val="0021343A"/>
    <w:tblPr>
      <w:tblStyleRowBandSize w:val="1"/>
      <w:tblStyleColBandSize w:val="1"/>
      <w:tblBorders>
        <w:top w:val="single" w:sz="2" w:space="0" w:color="FFF3C7"/>
        <w:bottom w:val="single" w:sz="2" w:space="0" w:color="FFF3C7"/>
        <w:insideH w:val="single" w:sz="2" w:space="0" w:color="FFF3C7"/>
        <w:insideV w:val="single" w:sz="2" w:space="0" w:color="FFF3C7"/>
      </w:tblBorders>
    </w:tblPr>
    <w:tblStylePr w:type="firstRow">
      <w:rPr>
        <w:b/>
        <w:bCs/>
      </w:rPr>
      <w:tblPr/>
      <w:tcPr>
        <w:tcBorders>
          <w:top w:val="nil"/>
          <w:bottom w:val="single" w:sz="12" w:space="0" w:color="FFF3C7"/>
          <w:insideH w:val="nil"/>
          <w:insideV w:val="nil"/>
        </w:tcBorders>
        <w:shd w:val="clear" w:color="auto" w:fill="FFFFFF"/>
      </w:tcPr>
    </w:tblStylePr>
    <w:tblStylePr w:type="lastRow">
      <w:rPr>
        <w:b/>
        <w:bCs/>
      </w:rPr>
      <w:tblPr/>
      <w:tcPr>
        <w:tcBorders>
          <w:top w:val="double" w:sz="2" w:space="0" w:color="FFF3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BEC"/>
      </w:tcPr>
    </w:tblStylePr>
    <w:tblStylePr w:type="band1Horz">
      <w:tblPr/>
      <w:tcPr>
        <w:shd w:val="clear" w:color="auto" w:fill="FFFBEC"/>
      </w:tcPr>
    </w:tblStylePr>
  </w:style>
  <w:style w:type="table" w:styleId="GridTable2-Accent6">
    <w:name w:val="Grid Table 2 Accent 6"/>
    <w:basedOn w:val="TableNormal"/>
    <w:uiPriority w:val="47"/>
    <w:semiHidden/>
    <w:rsid w:val="0021343A"/>
    <w:tblPr>
      <w:tblStyleRowBandSize w:val="1"/>
      <w:tblStyleColBandSize w:val="1"/>
      <w:tblBorders>
        <w:top w:val="single" w:sz="2" w:space="0" w:color="F8E2D4"/>
        <w:bottom w:val="single" w:sz="2" w:space="0" w:color="F8E2D4"/>
        <w:insideH w:val="single" w:sz="2" w:space="0" w:color="F8E2D4"/>
        <w:insideV w:val="single" w:sz="2" w:space="0" w:color="F8E2D4"/>
      </w:tblBorders>
    </w:tblPr>
    <w:tblStylePr w:type="firstRow">
      <w:rPr>
        <w:b/>
        <w:bCs/>
      </w:rPr>
      <w:tblPr/>
      <w:tcPr>
        <w:tcBorders>
          <w:top w:val="nil"/>
          <w:bottom w:val="single" w:sz="12" w:space="0" w:color="F8E2D4"/>
          <w:insideH w:val="nil"/>
          <w:insideV w:val="nil"/>
        </w:tcBorders>
        <w:shd w:val="clear" w:color="auto" w:fill="FFFFFF"/>
      </w:tcPr>
    </w:tblStylePr>
    <w:tblStylePr w:type="lastRow">
      <w:rPr>
        <w:b/>
        <w:bCs/>
      </w:rPr>
      <w:tblPr/>
      <w:tcPr>
        <w:tcBorders>
          <w:top w:val="double" w:sz="2" w:space="0" w:color="F8E2D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F5F0"/>
      </w:tcPr>
    </w:tblStylePr>
    <w:tblStylePr w:type="band1Horz">
      <w:tblPr/>
      <w:tcPr>
        <w:shd w:val="clear" w:color="auto" w:fill="FCF5F0"/>
      </w:tcPr>
    </w:tblStylePr>
  </w:style>
  <w:style w:type="table" w:styleId="GridTable3">
    <w:name w:val="Grid Table 3"/>
    <w:basedOn w:val="TableNormal"/>
    <w:uiPriority w:val="48"/>
    <w:semiHidden/>
    <w:rsid w:val="0021343A"/>
    <w:tblPr>
      <w:tblStyleRowBandSize w:val="1"/>
      <w:tblStyleColBandSize w:val="1"/>
      <w:tblBorders>
        <w:top w:val="single" w:sz="4" w:space="0" w:color="888583"/>
        <w:left w:val="single" w:sz="4" w:space="0" w:color="888583"/>
        <w:bottom w:val="single" w:sz="4" w:space="0" w:color="888583"/>
        <w:right w:val="single" w:sz="4" w:space="0" w:color="888583"/>
        <w:insideH w:val="single" w:sz="4" w:space="0" w:color="888583"/>
        <w:insideV w:val="single" w:sz="4" w:space="0" w:color="8885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7D6D5"/>
      </w:tcPr>
    </w:tblStylePr>
    <w:tblStylePr w:type="band1Horz">
      <w:tblPr/>
      <w:tcPr>
        <w:shd w:val="clear" w:color="auto" w:fill="D7D6D5"/>
      </w:tcPr>
    </w:tblStylePr>
    <w:tblStylePr w:type="neCell">
      <w:tblPr/>
      <w:tcPr>
        <w:tcBorders>
          <w:bottom w:val="single" w:sz="4" w:space="0" w:color="888583"/>
        </w:tcBorders>
      </w:tcPr>
    </w:tblStylePr>
    <w:tblStylePr w:type="nwCell">
      <w:tblPr/>
      <w:tcPr>
        <w:tcBorders>
          <w:bottom w:val="single" w:sz="4" w:space="0" w:color="888583"/>
        </w:tcBorders>
      </w:tcPr>
    </w:tblStylePr>
    <w:tblStylePr w:type="seCell">
      <w:tblPr/>
      <w:tcPr>
        <w:tcBorders>
          <w:top w:val="single" w:sz="4" w:space="0" w:color="888583"/>
        </w:tcBorders>
      </w:tcPr>
    </w:tblStylePr>
    <w:tblStylePr w:type="swCell">
      <w:tblPr/>
      <w:tcPr>
        <w:tcBorders>
          <w:top w:val="single" w:sz="4" w:space="0" w:color="888583"/>
        </w:tcBorders>
      </w:tcPr>
    </w:tblStylePr>
  </w:style>
  <w:style w:type="table" w:styleId="GridTable3-Accent1">
    <w:name w:val="Grid Table 3 Accent 1"/>
    <w:basedOn w:val="TableNormal"/>
    <w:uiPriority w:val="48"/>
    <w:semiHidden/>
    <w:rsid w:val="0021343A"/>
    <w:tblPr>
      <w:tblStyleRowBandSize w:val="1"/>
      <w:tblStyleColBandSize w:val="1"/>
      <w:tblBorders>
        <w:top w:val="single" w:sz="4" w:space="0" w:color="959494"/>
        <w:left w:val="single" w:sz="4" w:space="0" w:color="959494"/>
        <w:bottom w:val="single" w:sz="4" w:space="0" w:color="959494"/>
        <w:right w:val="single" w:sz="4" w:space="0" w:color="959494"/>
        <w:insideH w:val="single" w:sz="4" w:space="0" w:color="959494"/>
        <w:insideV w:val="single" w:sz="4" w:space="0" w:color="9594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DBDB"/>
      </w:tcPr>
    </w:tblStylePr>
    <w:tblStylePr w:type="band1Horz">
      <w:tblPr/>
      <w:tcPr>
        <w:shd w:val="clear" w:color="auto" w:fill="DCDBDB"/>
      </w:tcPr>
    </w:tblStylePr>
    <w:tblStylePr w:type="neCell">
      <w:tblPr/>
      <w:tcPr>
        <w:tcBorders>
          <w:bottom w:val="single" w:sz="4" w:space="0" w:color="959494"/>
        </w:tcBorders>
      </w:tcPr>
    </w:tblStylePr>
    <w:tblStylePr w:type="nwCell">
      <w:tblPr/>
      <w:tcPr>
        <w:tcBorders>
          <w:bottom w:val="single" w:sz="4" w:space="0" w:color="959494"/>
        </w:tcBorders>
      </w:tcPr>
    </w:tblStylePr>
    <w:tblStylePr w:type="seCell">
      <w:tblPr/>
      <w:tcPr>
        <w:tcBorders>
          <w:top w:val="single" w:sz="4" w:space="0" w:color="959494"/>
        </w:tcBorders>
      </w:tcPr>
    </w:tblStylePr>
    <w:tblStylePr w:type="swCell">
      <w:tblPr/>
      <w:tcPr>
        <w:tcBorders>
          <w:top w:val="single" w:sz="4" w:space="0" w:color="959494"/>
        </w:tcBorders>
      </w:tcPr>
    </w:tblStylePr>
  </w:style>
  <w:style w:type="table" w:styleId="GridTable3-Accent2">
    <w:name w:val="Grid Table 3 Accent 2"/>
    <w:basedOn w:val="TableNormal"/>
    <w:uiPriority w:val="48"/>
    <w:semiHidden/>
    <w:rsid w:val="0021343A"/>
    <w:tblPr>
      <w:tblStyleRowBandSize w:val="1"/>
      <w:tblStyleColBandSize w:val="1"/>
      <w:tblBorders>
        <w:top w:val="single" w:sz="4" w:space="0" w:color="FFEC9C"/>
        <w:left w:val="single" w:sz="4" w:space="0" w:color="FFEC9C"/>
        <w:bottom w:val="single" w:sz="4" w:space="0" w:color="FFEC9C"/>
        <w:right w:val="single" w:sz="4" w:space="0" w:color="FFEC9C"/>
        <w:insideH w:val="single" w:sz="4" w:space="0" w:color="FFEC9C"/>
        <w:insideV w:val="single" w:sz="4" w:space="0" w:color="FFEC9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8DE"/>
      </w:tcPr>
    </w:tblStylePr>
    <w:tblStylePr w:type="band1Horz">
      <w:tblPr/>
      <w:tcPr>
        <w:shd w:val="clear" w:color="auto" w:fill="FFF8DE"/>
      </w:tcPr>
    </w:tblStylePr>
    <w:tblStylePr w:type="neCell">
      <w:tblPr/>
      <w:tcPr>
        <w:tcBorders>
          <w:bottom w:val="single" w:sz="4" w:space="0" w:color="FFEC9C"/>
        </w:tcBorders>
      </w:tcPr>
    </w:tblStylePr>
    <w:tblStylePr w:type="nwCell">
      <w:tblPr/>
      <w:tcPr>
        <w:tcBorders>
          <w:bottom w:val="single" w:sz="4" w:space="0" w:color="FFEC9C"/>
        </w:tcBorders>
      </w:tcPr>
    </w:tblStylePr>
    <w:tblStylePr w:type="seCell">
      <w:tblPr/>
      <w:tcPr>
        <w:tcBorders>
          <w:top w:val="single" w:sz="4" w:space="0" w:color="FFEC9C"/>
        </w:tcBorders>
      </w:tcPr>
    </w:tblStylePr>
    <w:tblStylePr w:type="swCell">
      <w:tblPr/>
      <w:tcPr>
        <w:tcBorders>
          <w:top w:val="single" w:sz="4" w:space="0" w:color="FFEC9C"/>
        </w:tcBorders>
      </w:tcPr>
    </w:tblStylePr>
  </w:style>
  <w:style w:type="table" w:styleId="GridTable3-Accent3">
    <w:name w:val="Grid Table 3 Accent 3"/>
    <w:basedOn w:val="TableNormal"/>
    <w:uiPriority w:val="48"/>
    <w:semiHidden/>
    <w:rsid w:val="0021343A"/>
    <w:tblPr>
      <w:tblStyleRowBandSize w:val="1"/>
      <w:tblStyleColBandSize w:val="1"/>
      <w:tblBorders>
        <w:top w:val="single" w:sz="4" w:space="0" w:color="F09D6B"/>
        <w:left w:val="single" w:sz="4" w:space="0" w:color="F09D6B"/>
        <w:bottom w:val="single" w:sz="4" w:space="0" w:color="F09D6B"/>
        <w:right w:val="single" w:sz="4" w:space="0" w:color="F09D6B"/>
        <w:insideH w:val="single" w:sz="4" w:space="0" w:color="F09D6B"/>
        <w:insideV w:val="single" w:sz="4" w:space="0" w:color="F09D6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ECD"/>
      </w:tcPr>
    </w:tblStylePr>
    <w:tblStylePr w:type="band1Horz">
      <w:tblPr/>
      <w:tcPr>
        <w:shd w:val="clear" w:color="auto" w:fill="FADECD"/>
      </w:tcPr>
    </w:tblStylePr>
    <w:tblStylePr w:type="neCell">
      <w:tblPr/>
      <w:tcPr>
        <w:tcBorders>
          <w:bottom w:val="single" w:sz="4" w:space="0" w:color="F09D6B"/>
        </w:tcBorders>
      </w:tcPr>
    </w:tblStylePr>
    <w:tblStylePr w:type="nwCell">
      <w:tblPr/>
      <w:tcPr>
        <w:tcBorders>
          <w:bottom w:val="single" w:sz="4" w:space="0" w:color="F09D6B"/>
        </w:tcBorders>
      </w:tcPr>
    </w:tblStylePr>
    <w:tblStylePr w:type="seCell">
      <w:tblPr/>
      <w:tcPr>
        <w:tcBorders>
          <w:top w:val="single" w:sz="4" w:space="0" w:color="F09D6B"/>
        </w:tcBorders>
      </w:tcPr>
    </w:tblStylePr>
    <w:tblStylePr w:type="swCell">
      <w:tblPr/>
      <w:tcPr>
        <w:tcBorders>
          <w:top w:val="single" w:sz="4" w:space="0" w:color="F09D6B"/>
        </w:tcBorders>
      </w:tcPr>
    </w:tblStylePr>
  </w:style>
  <w:style w:type="table" w:styleId="GridTable3-Accent4">
    <w:name w:val="Grid Table 3 Accent 4"/>
    <w:basedOn w:val="TableNormal"/>
    <w:uiPriority w:val="48"/>
    <w:semiHidden/>
    <w:rsid w:val="0021343A"/>
    <w:tblPr>
      <w:tblStyleRowBandSize w:val="1"/>
      <w:tblStyleColBandSize w:val="1"/>
      <w:tblBorders>
        <w:top w:val="single" w:sz="4" w:space="0" w:color="FAC5A2"/>
        <w:left w:val="single" w:sz="4" w:space="0" w:color="FAC5A2"/>
        <w:bottom w:val="single" w:sz="4" w:space="0" w:color="FAC5A2"/>
        <w:right w:val="single" w:sz="4" w:space="0" w:color="FAC5A2"/>
        <w:insideH w:val="single" w:sz="4" w:space="0" w:color="FAC5A2"/>
        <w:insideV w:val="single" w:sz="4" w:space="0" w:color="FAC5A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BE0"/>
      </w:tcPr>
    </w:tblStylePr>
    <w:tblStylePr w:type="band1Horz">
      <w:tblPr/>
      <w:tcPr>
        <w:shd w:val="clear" w:color="auto" w:fill="FDEBE0"/>
      </w:tcPr>
    </w:tblStylePr>
    <w:tblStylePr w:type="neCell">
      <w:tblPr/>
      <w:tcPr>
        <w:tcBorders>
          <w:bottom w:val="single" w:sz="4" w:space="0" w:color="FAC5A2"/>
        </w:tcBorders>
      </w:tcPr>
    </w:tblStylePr>
    <w:tblStylePr w:type="nwCell">
      <w:tblPr/>
      <w:tcPr>
        <w:tcBorders>
          <w:bottom w:val="single" w:sz="4" w:space="0" w:color="FAC5A2"/>
        </w:tcBorders>
      </w:tcPr>
    </w:tblStylePr>
    <w:tblStylePr w:type="seCell">
      <w:tblPr/>
      <w:tcPr>
        <w:tcBorders>
          <w:top w:val="single" w:sz="4" w:space="0" w:color="FAC5A2"/>
        </w:tcBorders>
      </w:tcPr>
    </w:tblStylePr>
    <w:tblStylePr w:type="swCell">
      <w:tblPr/>
      <w:tcPr>
        <w:tcBorders>
          <w:top w:val="single" w:sz="4" w:space="0" w:color="FAC5A2"/>
        </w:tcBorders>
      </w:tcPr>
    </w:tblStylePr>
  </w:style>
  <w:style w:type="table" w:styleId="GridTable3-Accent5">
    <w:name w:val="Grid Table 3 Accent 5"/>
    <w:basedOn w:val="TableNormal"/>
    <w:uiPriority w:val="48"/>
    <w:semiHidden/>
    <w:rsid w:val="0021343A"/>
    <w:tblPr>
      <w:tblStyleRowBandSize w:val="1"/>
      <w:tblStyleColBandSize w:val="1"/>
      <w:tblBorders>
        <w:top w:val="single" w:sz="4" w:space="0" w:color="FFF3C7"/>
        <w:left w:val="single" w:sz="4" w:space="0" w:color="FFF3C7"/>
        <w:bottom w:val="single" w:sz="4" w:space="0" w:color="FFF3C7"/>
        <w:right w:val="single" w:sz="4" w:space="0" w:color="FFF3C7"/>
        <w:insideH w:val="single" w:sz="4" w:space="0" w:color="FFF3C7"/>
        <w:insideV w:val="single" w:sz="4" w:space="0" w:color="FFF3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BEC"/>
      </w:tcPr>
    </w:tblStylePr>
    <w:tblStylePr w:type="band1Horz">
      <w:tblPr/>
      <w:tcPr>
        <w:shd w:val="clear" w:color="auto" w:fill="FFFBEC"/>
      </w:tcPr>
    </w:tblStylePr>
    <w:tblStylePr w:type="neCell">
      <w:tblPr/>
      <w:tcPr>
        <w:tcBorders>
          <w:bottom w:val="single" w:sz="4" w:space="0" w:color="FFF3C7"/>
        </w:tcBorders>
      </w:tcPr>
    </w:tblStylePr>
    <w:tblStylePr w:type="nwCell">
      <w:tblPr/>
      <w:tcPr>
        <w:tcBorders>
          <w:bottom w:val="single" w:sz="4" w:space="0" w:color="FFF3C7"/>
        </w:tcBorders>
      </w:tcPr>
    </w:tblStylePr>
    <w:tblStylePr w:type="seCell">
      <w:tblPr/>
      <w:tcPr>
        <w:tcBorders>
          <w:top w:val="single" w:sz="4" w:space="0" w:color="FFF3C7"/>
        </w:tcBorders>
      </w:tcPr>
    </w:tblStylePr>
    <w:tblStylePr w:type="swCell">
      <w:tblPr/>
      <w:tcPr>
        <w:tcBorders>
          <w:top w:val="single" w:sz="4" w:space="0" w:color="FFF3C7"/>
        </w:tcBorders>
      </w:tcPr>
    </w:tblStylePr>
  </w:style>
  <w:style w:type="table" w:styleId="GridTable3-Accent6">
    <w:name w:val="Grid Table 3 Accent 6"/>
    <w:basedOn w:val="TableNormal"/>
    <w:uiPriority w:val="48"/>
    <w:semiHidden/>
    <w:rsid w:val="0021343A"/>
    <w:tblPr>
      <w:tblStyleRowBandSize w:val="1"/>
      <w:tblStyleColBandSize w:val="1"/>
      <w:tblBorders>
        <w:top w:val="single" w:sz="4" w:space="0" w:color="F8E2D4"/>
        <w:left w:val="single" w:sz="4" w:space="0" w:color="F8E2D4"/>
        <w:bottom w:val="single" w:sz="4" w:space="0" w:color="F8E2D4"/>
        <w:right w:val="single" w:sz="4" w:space="0" w:color="F8E2D4"/>
        <w:insideH w:val="single" w:sz="4" w:space="0" w:color="F8E2D4"/>
        <w:insideV w:val="single" w:sz="4" w:space="0" w:color="F8E2D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CF5F0"/>
      </w:tcPr>
    </w:tblStylePr>
    <w:tblStylePr w:type="band1Horz">
      <w:tblPr/>
      <w:tcPr>
        <w:shd w:val="clear" w:color="auto" w:fill="FCF5F0"/>
      </w:tcPr>
    </w:tblStylePr>
    <w:tblStylePr w:type="neCell">
      <w:tblPr/>
      <w:tcPr>
        <w:tcBorders>
          <w:bottom w:val="single" w:sz="4" w:space="0" w:color="F8E2D4"/>
        </w:tcBorders>
      </w:tcPr>
    </w:tblStylePr>
    <w:tblStylePr w:type="nwCell">
      <w:tblPr/>
      <w:tcPr>
        <w:tcBorders>
          <w:bottom w:val="single" w:sz="4" w:space="0" w:color="F8E2D4"/>
        </w:tcBorders>
      </w:tcPr>
    </w:tblStylePr>
    <w:tblStylePr w:type="seCell">
      <w:tblPr/>
      <w:tcPr>
        <w:tcBorders>
          <w:top w:val="single" w:sz="4" w:space="0" w:color="F8E2D4"/>
        </w:tcBorders>
      </w:tcPr>
    </w:tblStylePr>
    <w:tblStylePr w:type="swCell">
      <w:tblPr/>
      <w:tcPr>
        <w:tcBorders>
          <w:top w:val="single" w:sz="4" w:space="0" w:color="F8E2D4"/>
        </w:tcBorders>
      </w:tcPr>
    </w:tblStylePr>
  </w:style>
  <w:style w:type="table" w:styleId="GridTable4">
    <w:name w:val="Grid Table 4"/>
    <w:basedOn w:val="TableNormal"/>
    <w:uiPriority w:val="49"/>
    <w:semiHidden/>
    <w:rsid w:val="0021343A"/>
    <w:tblPr>
      <w:tblStyleRowBandSize w:val="1"/>
      <w:tblStyleColBandSize w:val="1"/>
      <w:tblBorders>
        <w:top w:val="single" w:sz="4" w:space="0" w:color="888583"/>
        <w:left w:val="single" w:sz="4" w:space="0" w:color="888583"/>
        <w:bottom w:val="single" w:sz="4" w:space="0" w:color="888583"/>
        <w:right w:val="single" w:sz="4" w:space="0" w:color="888583"/>
        <w:insideH w:val="single" w:sz="4" w:space="0" w:color="888583"/>
        <w:insideV w:val="single" w:sz="4" w:space="0" w:color="888583"/>
      </w:tblBorders>
    </w:tblPr>
    <w:tblStylePr w:type="firstRow">
      <w:rPr>
        <w:b/>
        <w:bCs/>
        <w:color w:val="FFFFFF"/>
      </w:rPr>
      <w:tblPr/>
      <w:tcPr>
        <w:tcBorders>
          <w:top w:val="single" w:sz="4" w:space="0" w:color="363534"/>
          <w:left w:val="single" w:sz="4" w:space="0" w:color="363534"/>
          <w:bottom w:val="single" w:sz="4" w:space="0" w:color="363534"/>
          <w:right w:val="single" w:sz="4" w:space="0" w:color="363534"/>
          <w:insideH w:val="nil"/>
          <w:insideV w:val="nil"/>
        </w:tcBorders>
        <w:shd w:val="clear" w:color="auto" w:fill="363534"/>
      </w:tcPr>
    </w:tblStylePr>
    <w:tblStylePr w:type="lastRow">
      <w:rPr>
        <w:b/>
        <w:bCs/>
      </w:rPr>
      <w:tblPr/>
      <w:tcPr>
        <w:tcBorders>
          <w:top w:val="double" w:sz="4" w:space="0" w:color="363534"/>
        </w:tcBorders>
      </w:tcPr>
    </w:tblStylePr>
    <w:tblStylePr w:type="firstCol">
      <w:rPr>
        <w:b/>
        <w:bCs/>
      </w:rPr>
    </w:tblStylePr>
    <w:tblStylePr w:type="lastCol">
      <w:rPr>
        <w:b/>
        <w:bCs/>
      </w:rPr>
    </w:tblStylePr>
    <w:tblStylePr w:type="band1Vert">
      <w:tblPr/>
      <w:tcPr>
        <w:shd w:val="clear" w:color="auto" w:fill="D7D6D5"/>
      </w:tcPr>
    </w:tblStylePr>
    <w:tblStylePr w:type="band1Horz">
      <w:tblPr/>
      <w:tcPr>
        <w:shd w:val="clear" w:color="auto" w:fill="D7D6D5"/>
      </w:tcPr>
    </w:tblStylePr>
  </w:style>
  <w:style w:type="table" w:styleId="GridTable4-Accent1">
    <w:name w:val="Grid Table 4 Accent 1"/>
    <w:basedOn w:val="TableNormal"/>
    <w:uiPriority w:val="49"/>
    <w:semiHidden/>
    <w:rsid w:val="0021343A"/>
    <w:tblPr>
      <w:tblStyleRowBandSize w:val="1"/>
      <w:tblStyleColBandSize w:val="1"/>
      <w:tblBorders>
        <w:top w:val="single" w:sz="4" w:space="0" w:color="959494"/>
        <w:left w:val="single" w:sz="4" w:space="0" w:color="959494"/>
        <w:bottom w:val="single" w:sz="4" w:space="0" w:color="959494"/>
        <w:right w:val="single" w:sz="4" w:space="0" w:color="959494"/>
        <w:insideH w:val="single" w:sz="4" w:space="0" w:color="959494"/>
        <w:insideV w:val="single" w:sz="4" w:space="0" w:color="959494"/>
      </w:tblBorders>
    </w:tblPr>
    <w:tblStylePr w:type="firstRow">
      <w:rPr>
        <w:b/>
        <w:bCs/>
        <w:color w:val="FFFFFF"/>
      </w:rPr>
      <w:tblPr/>
      <w:tcPr>
        <w:tcBorders>
          <w:top w:val="single" w:sz="4" w:space="0" w:color="4F4E4E"/>
          <w:left w:val="single" w:sz="4" w:space="0" w:color="4F4E4E"/>
          <w:bottom w:val="single" w:sz="4" w:space="0" w:color="4F4E4E"/>
          <w:right w:val="single" w:sz="4" w:space="0" w:color="4F4E4E"/>
          <w:insideH w:val="nil"/>
          <w:insideV w:val="nil"/>
        </w:tcBorders>
        <w:shd w:val="clear" w:color="auto" w:fill="4F4E4E"/>
      </w:tcPr>
    </w:tblStylePr>
    <w:tblStylePr w:type="lastRow">
      <w:rPr>
        <w:b/>
        <w:bCs/>
      </w:rPr>
      <w:tblPr/>
      <w:tcPr>
        <w:tcBorders>
          <w:top w:val="double" w:sz="4" w:space="0" w:color="4F4E4E"/>
        </w:tcBorders>
      </w:tcPr>
    </w:tblStylePr>
    <w:tblStylePr w:type="firstCol">
      <w:rPr>
        <w:b/>
        <w:bCs/>
      </w:rPr>
    </w:tblStylePr>
    <w:tblStylePr w:type="lastCol">
      <w:rPr>
        <w:b/>
        <w:bCs/>
      </w:rPr>
    </w:tblStylePr>
    <w:tblStylePr w:type="band1Vert">
      <w:tblPr/>
      <w:tcPr>
        <w:shd w:val="clear" w:color="auto" w:fill="DCDBDB"/>
      </w:tcPr>
    </w:tblStylePr>
    <w:tblStylePr w:type="band1Horz">
      <w:tblPr/>
      <w:tcPr>
        <w:shd w:val="clear" w:color="auto" w:fill="DCDBDB"/>
      </w:tcPr>
    </w:tblStylePr>
  </w:style>
  <w:style w:type="table" w:styleId="GridTable4-Accent2">
    <w:name w:val="Grid Table 4 Accent 2"/>
    <w:basedOn w:val="TableNormal"/>
    <w:uiPriority w:val="49"/>
    <w:semiHidden/>
    <w:rsid w:val="0021343A"/>
    <w:tblPr>
      <w:tblStyleRowBandSize w:val="1"/>
      <w:tblStyleColBandSize w:val="1"/>
      <w:tblBorders>
        <w:top w:val="single" w:sz="4" w:space="0" w:color="FFEC9C"/>
        <w:left w:val="single" w:sz="4" w:space="0" w:color="FFEC9C"/>
        <w:bottom w:val="single" w:sz="4" w:space="0" w:color="FFEC9C"/>
        <w:right w:val="single" w:sz="4" w:space="0" w:color="FFEC9C"/>
        <w:insideH w:val="single" w:sz="4" w:space="0" w:color="FFEC9C"/>
        <w:insideV w:val="single" w:sz="4" w:space="0" w:color="FFEC9C"/>
      </w:tblBorders>
    </w:tblPr>
    <w:tblStylePr w:type="firstRow">
      <w:rPr>
        <w:b/>
        <w:bCs/>
        <w:color w:val="FFFFFF"/>
      </w:rPr>
      <w:tblPr/>
      <w:tcPr>
        <w:tcBorders>
          <w:top w:val="single" w:sz="4" w:space="0" w:color="FFE15A"/>
          <w:left w:val="single" w:sz="4" w:space="0" w:color="FFE15A"/>
          <w:bottom w:val="single" w:sz="4" w:space="0" w:color="FFE15A"/>
          <w:right w:val="single" w:sz="4" w:space="0" w:color="FFE15A"/>
          <w:insideH w:val="nil"/>
          <w:insideV w:val="nil"/>
        </w:tcBorders>
        <w:shd w:val="clear" w:color="auto" w:fill="FFE15A"/>
      </w:tcPr>
    </w:tblStylePr>
    <w:tblStylePr w:type="lastRow">
      <w:rPr>
        <w:b/>
        <w:bCs/>
      </w:rPr>
      <w:tblPr/>
      <w:tcPr>
        <w:tcBorders>
          <w:top w:val="double" w:sz="4" w:space="0" w:color="FFE15A"/>
        </w:tcBorders>
      </w:tcPr>
    </w:tblStylePr>
    <w:tblStylePr w:type="firstCol">
      <w:rPr>
        <w:b/>
        <w:bCs/>
      </w:rPr>
    </w:tblStylePr>
    <w:tblStylePr w:type="lastCol">
      <w:rPr>
        <w:b/>
        <w:bCs/>
      </w:rPr>
    </w:tblStylePr>
    <w:tblStylePr w:type="band1Vert">
      <w:tblPr/>
      <w:tcPr>
        <w:shd w:val="clear" w:color="auto" w:fill="FFF8DE"/>
      </w:tcPr>
    </w:tblStylePr>
    <w:tblStylePr w:type="band1Horz">
      <w:tblPr/>
      <w:tcPr>
        <w:shd w:val="clear" w:color="auto" w:fill="FFF8DE"/>
      </w:tcPr>
    </w:tblStylePr>
  </w:style>
  <w:style w:type="table" w:styleId="GridTable4-Accent3">
    <w:name w:val="Grid Table 4 Accent 3"/>
    <w:basedOn w:val="TableNormal"/>
    <w:uiPriority w:val="49"/>
    <w:semiHidden/>
    <w:rsid w:val="0021343A"/>
    <w:tblPr>
      <w:tblStyleRowBandSize w:val="1"/>
      <w:tblStyleColBandSize w:val="1"/>
      <w:tblBorders>
        <w:top w:val="single" w:sz="4" w:space="0" w:color="F09D6B"/>
        <w:left w:val="single" w:sz="4" w:space="0" w:color="F09D6B"/>
        <w:bottom w:val="single" w:sz="4" w:space="0" w:color="F09D6B"/>
        <w:right w:val="single" w:sz="4" w:space="0" w:color="F09D6B"/>
        <w:insideH w:val="single" w:sz="4" w:space="0" w:color="F09D6B"/>
        <w:insideV w:val="single" w:sz="4" w:space="0" w:color="F09D6B"/>
      </w:tblBorders>
    </w:tblPr>
    <w:tblStylePr w:type="firstRow">
      <w:rPr>
        <w:b/>
        <w:bCs/>
        <w:color w:val="FFFFFF"/>
      </w:rPr>
      <w:tblPr/>
      <w:tcPr>
        <w:tcBorders>
          <w:top w:val="single" w:sz="4" w:space="0" w:color="DB6015"/>
          <w:left w:val="single" w:sz="4" w:space="0" w:color="DB6015"/>
          <w:bottom w:val="single" w:sz="4" w:space="0" w:color="DB6015"/>
          <w:right w:val="single" w:sz="4" w:space="0" w:color="DB6015"/>
          <w:insideH w:val="nil"/>
          <w:insideV w:val="nil"/>
        </w:tcBorders>
        <w:shd w:val="clear" w:color="auto" w:fill="DB6015"/>
      </w:tcPr>
    </w:tblStylePr>
    <w:tblStylePr w:type="lastRow">
      <w:rPr>
        <w:b/>
        <w:bCs/>
      </w:rPr>
      <w:tblPr/>
      <w:tcPr>
        <w:tcBorders>
          <w:top w:val="double" w:sz="4" w:space="0" w:color="DB6015"/>
        </w:tcBorders>
      </w:tcPr>
    </w:tblStylePr>
    <w:tblStylePr w:type="firstCol">
      <w:rPr>
        <w:b/>
        <w:bCs/>
      </w:rPr>
    </w:tblStylePr>
    <w:tblStylePr w:type="lastCol">
      <w:rPr>
        <w:b/>
        <w:bCs/>
      </w:rPr>
    </w:tblStylePr>
    <w:tblStylePr w:type="band1Vert">
      <w:tblPr/>
      <w:tcPr>
        <w:shd w:val="clear" w:color="auto" w:fill="FADECD"/>
      </w:tcPr>
    </w:tblStylePr>
    <w:tblStylePr w:type="band1Horz">
      <w:tblPr/>
      <w:tcPr>
        <w:shd w:val="clear" w:color="auto" w:fill="FADECD"/>
      </w:tcPr>
    </w:tblStylePr>
  </w:style>
  <w:style w:type="table" w:styleId="GridTable4-Accent4">
    <w:name w:val="Grid Table 4 Accent 4"/>
    <w:basedOn w:val="TableNormal"/>
    <w:uiPriority w:val="49"/>
    <w:semiHidden/>
    <w:rsid w:val="0021343A"/>
    <w:tblPr>
      <w:tblStyleRowBandSize w:val="1"/>
      <w:tblStyleColBandSize w:val="1"/>
      <w:tblBorders>
        <w:top w:val="single" w:sz="4" w:space="0" w:color="FAC5A2"/>
        <w:left w:val="single" w:sz="4" w:space="0" w:color="FAC5A2"/>
        <w:bottom w:val="single" w:sz="4" w:space="0" w:color="FAC5A2"/>
        <w:right w:val="single" w:sz="4" w:space="0" w:color="FAC5A2"/>
        <w:insideH w:val="single" w:sz="4" w:space="0" w:color="FAC5A2"/>
        <w:insideV w:val="single" w:sz="4" w:space="0" w:color="FAC5A2"/>
      </w:tblBorders>
    </w:tblPr>
    <w:tblStylePr w:type="firstRow">
      <w:rPr>
        <w:b/>
        <w:bCs/>
        <w:color w:val="FFFFFF"/>
      </w:rPr>
      <w:tblPr/>
      <w:tcPr>
        <w:tcBorders>
          <w:top w:val="single" w:sz="4" w:space="0" w:color="F89F65"/>
          <w:left w:val="single" w:sz="4" w:space="0" w:color="F89F65"/>
          <w:bottom w:val="single" w:sz="4" w:space="0" w:color="F89F65"/>
          <w:right w:val="single" w:sz="4" w:space="0" w:color="F89F65"/>
          <w:insideH w:val="nil"/>
          <w:insideV w:val="nil"/>
        </w:tcBorders>
        <w:shd w:val="clear" w:color="auto" w:fill="F89F65"/>
      </w:tcPr>
    </w:tblStylePr>
    <w:tblStylePr w:type="lastRow">
      <w:rPr>
        <w:b/>
        <w:bCs/>
      </w:rPr>
      <w:tblPr/>
      <w:tcPr>
        <w:tcBorders>
          <w:top w:val="double" w:sz="4" w:space="0" w:color="F89F65"/>
        </w:tcBorders>
      </w:tcPr>
    </w:tblStylePr>
    <w:tblStylePr w:type="firstCol">
      <w:rPr>
        <w:b/>
        <w:bCs/>
      </w:rPr>
    </w:tblStylePr>
    <w:tblStylePr w:type="lastCol">
      <w:rPr>
        <w:b/>
        <w:bCs/>
      </w:rPr>
    </w:tblStylePr>
    <w:tblStylePr w:type="band1Vert">
      <w:tblPr/>
      <w:tcPr>
        <w:shd w:val="clear" w:color="auto" w:fill="FDEBE0"/>
      </w:tcPr>
    </w:tblStylePr>
    <w:tblStylePr w:type="band1Horz">
      <w:tblPr/>
      <w:tcPr>
        <w:shd w:val="clear" w:color="auto" w:fill="FDEBE0"/>
      </w:tcPr>
    </w:tblStylePr>
  </w:style>
  <w:style w:type="table" w:styleId="GridTable4-Accent5">
    <w:name w:val="Grid Table 4 Accent 5"/>
    <w:basedOn w:val="TableNormal"/>
    <w:uiPriority w:val="49"/>
    <w:semiHidden/>
    <w:rsid w:val="0021343A"/>
    <w:tblPr>
      <w:tblStyleRowBandSize w:val="1"/>
      <w:tblStyleColBandSize w:val="1"/>
      <w:tblBorders>
        <w:top w:val="single" w:sz="4" w:space="0" w:color="FFF3C7"/>
        <w:left w:val="single" w:sz="4" w:space="0" w:color="FFF3C7"/>
        <w:bottom w:val="single" w:sz="4" w:space="0" w:color="FFF3C7"/>
        <w:right w:val="single" w:sz="4" w:space="0" w:color="FFF3C7"/>
        <w:insideH w:val="single" w:sz="4" w:space="0" w:color="FFF3C7"/>
        <w:insideV w:val="single" w:sz="4" w:space="0" w:color="FFF3C7"/>
      </w:tblBorders>
    </w:tblPr>
    <w:tblStylePr w:type="firstRow">
      <w:rPr>
        <w:b/>
        <w:bCs/>
        <w:color w:val="FFFFFF"/>
      </w:rPr>
      <w:tblPr/>
      <w:tcPr>
        <w:tcBorders>
          <w:top w:val="single" w:sz="4" w:space="0" w:color="FFECA3"/>
          <w:left w:val="single" w:sz="4" w:space="0" w:color="FFECA3"/>
          <w:bottom w:val="single" w:sz="4" w:space="0" w:color="FFECA3"/>
          <w:right w:val="single" w:sz="4" w:space="0" w:color="FFECA3"/>
          <w:insideH w:val="nil"/>
          <w:insideV w:val="nil"/>
        </w:tcBorders>
        <w:shd w:val="clear" w:color="auto" w:fill="FFECA3"/>
      </w:tcPr>
    </w:tblStylePr>
    <w:tblStylePr w:type="lastRow">
      <w:rPr>
        <w:b/>
        <w:bCs/>
      </w:rPr>
      <w:tblPr/>
      <w:tcPr>
        <w:tcBorders>
          <w:top w:val="double" w:sz="4" w:space="0" w:color="FFECA3"/>
        </w:tcBorders>
      </w:tcPr>
    </w:tblStylePr>
    <w:tblStylePr w:type="firstCol">
      <w:rPr>
        <w:b/>
        <w:bCs/>
      </w:rPr>
    </w:tblStylePr>
    <w:tblStylePr w:type="lastCol">
      <w:rPr>
        <w:b/>
        <w:bCs/>
      </w:rPr>
    </w:tblStylePr>
    <w:tblStylePr w:type="band1Vert">
      <w:tblPr/>
      <w:tcPr>
        <w:shd w:val="clear" w:color="auto" w:fill="FFFBEC"/>
      </w:tcPr>
    </w:tblStylePr>
    <w:tblStylePr w:type="band1Horz">
      <w:tblPr/>
      <w:tcPr>
        <w:shd w:val="clear" w:color="auto" w:fill="FFFBEC"/>
      </w:tcPr>
    </w:tblStylePr>
  </w:style>
  <w:style w:type="table" w:styleId="GridTable4-Accent6">
    <w:name w:val="Grid Table 4 Accent 6"/>
    <w:basedOn w:val="TableNormal"/>
    <w:uiPriority w:val="49"/>
    <w:semiHidden/>
    <w:rsid w:val="0021343A"/>
    <w:tblPr>
      <w:tblStyleRowBandSize w:val="1"/>
      <w:tblStyleColBandSize w:val="1"/>
      <w:tblBorders>
        <w:top w:val="single" w:sz="4" w:space="0" w:color="F8E2D4"/>
        <w:left w:val="single" w:sz="4" w:space="0" w:color="F8E2D4"/>
        <w:bottom w:val="single" w:sz="4" w:space="0" w:color="F8E2D4"/>
        <w:right w:val="single" w:sz="4" w:space="0" w:color="F8E2D4"/>
        <w:insideH w:val="single" w:sz="4" w:space="0" w:color="F8E2D4"/>
        <w:insideV w:val="single" w:sz="4" w:space="0" w:color="F8E2D4"/>
      </w:tblBorders>
    </w:tblPr>
    <w:tblStylePr w:type="firstRow">
      <w:rPr>
        <w:b/>
        <w:bCs/>
        <w:color w:val="FFFFFF"/>
      </w:rPr>
      <w:tblPr/>
      <w:tcPr>
        <w:tcBorders>
          <w:top w:val="single" w:sz="4" w:space="0" w:color="F4CFB9"/>
          <w:left w:val="single" w:sz="4" w:space="0" w:color="F4CFB9"/>
          <w:bottom w:val="single" w:sz="4" w:space="0" w:color="F4CFB9"/>
          <w:right w:val="single" w:sz="4" w:space="0" w:color="F4CFB9"/>
          <w:insideH w:val="nil"/>
          <w:insideV w:val="nil"/>
        </w:tcBorders>
        <w:shd w:val="clear" w:color="auto" w:fill="F4CFB9"/>
      </w:tcPr>
    </w:tblStylePr>
    <w:tblStylePr w:type="lastRow">
      <w:rPr>
        <w:b/>
        <w:bCs/>
      </w:rPr>
      <w:tblPr/>
      <w:tcPr>
        <w:tcBorders>
          <w:top w:val="double" w:sz="4" w:space="0" w:color="F4CFB9"/>
        </w:tcBorders>
      </w:tcPr>
    </w:tblStylePr>
    <w:tblStylePr w:type="firstCol">
      <w:rPr>
        <w:b/>
        <w:bCs/>
      </w:rPr>
    </w:tblStylePr>
    <w:tblStylePr w:type="lastCol">
      <w:rPr>
        <w:b/>
        <w:bCs/>
      </w:rPr>
    </w:tblStylePr>
    <w:tblStylePr w:type="band1Vert">
      <w:tblPr/>
      <w:tcPr>
        <w:shd w:val="clear" w:color="auto" w:fill="FCF5F0"/>
      </w:tcPr>
    </w:tblStylePr>
    <w:tblStylePr w:type="band1Horz">
      <w:tblPr/>
      <w:tcPr>
        <w:shd w:val="clear" w:color="auto" w:fill="FCF5F0"/>
      </w:tcPr>
    </w:tblStylePr>
  </w:style>
  <w:style w:type="table" w:styleId="GridTable5Dark">
    <w:name w:val="Grid Table 5 Dark"/>
    <w:basedOn w:val="TableNormal"/>
    <w:uiPriority w:val="50"/>
    <w:semiHidden/>
    <w:rsid w:val="002134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7D6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353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353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353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3534"/>
      </w:tcPr>
    </w:tblStylePr>
    <w:tblStylePr w:type="band1Vert">
      <w:tblPr/>
      <w:tcPr>
        <w:shd w:val="clear" w:color="auto" w:fill="AFAEAC"/>
      </w:tcPr>
    </w:tblStylePr>
    <w:tblStylePr w:type="band1Horz">
      <w:tblPr/>
      <w:tcPr>
        <w:shd w:val="clear" w:color="auto" w:fill="AFAEAC"/>
      </w:tcPr>
    </w:tblStylePr>
  </w:style>
  <w:style w:type="table" w:styleId="GridTable5Dark-Accent1">
    <w:name w:val="Grid Table 5 Dark Accent 1"/>
    <w:basedOn w:val="TableNormal"/>
    <w:uiPriority w:val="50"/>
    <w:semiHidden/>
    <w:rsid w:val="002134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C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4E4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4E4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4E4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4E4E"/>
      </w:tcPr>
    </w:tblStylePr>
    <w:tblStylePr w:type="band1Vert">
      <w:tblPr/>
      <w:tcPr>
        <w:shd w:val="clear" w:color="auto" w:fill="B8B7B7"/>
      </w:tcPr>
    </w:tblStylePr>
    <w:tblStylePr w:type="band1Horz">
      <w:tblPr/>
      <w:tcPr>
        <w:shd w:val="clear" w:color="auto" w:fill="B8B7B7"/>
      </w:tcPr>
    </w:tblStylePr>
  </w:style>
  <w:style w:type="table" w:styleId="GridTable5Dark-Accent2">
    <w:name w:val="Grid Table 5 Dark Accent 2"/>
    <w:basedOn w:val="TableNormal"/>
    <w:uiPriority w:val="50"/>
    <w:semiHidden/>
    <w:rsid w:val="002134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8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E1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E1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E1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E15A"/>
      </w:tcPr>
    </w:tblStylePr>
    <w:tblStylePr w:type="band1Vert">
      <w:tblPr/>
      <w:tcPr>
        <w:shd w:val="clear" w:color="auto" w:fill="FFF2BD"/>
      </w:tcPr>
    </w:tblStylePr>
    <w:tblStylePr w:type="band1Horz">
      <w:tblPr/>
      <w:tcPr>
        <w:shd w:val="clear" w:color="auto" w:fill="FFF2BD"/>
      </w:tcPr>
    </w:tblStylePr>
  </w:style>
  <w:style w:type="table" w:styleId="GridTable5Dark-Accent3">
    <w:name w:val="Grid Table 5 Dark Accent 3"/>
    <w:basedOn w:val="TableNormal"/>
    <w:uiPriority w:val="50"/>
    <w:semiHidden/>
    <w:rsid w:val="002134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DEC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B601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B601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B601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B6015"/>
      </w:tcPr>
    </w:tblStylePr>
    <w:tblStylePr w:type="band1Vert">
      <w:tblPr/>
      <w:tcPr>
        <w:shd w:val="clear" w:color="auto" w:fill="F5BD9C"/>
      </w:tcPr>
    </w:tblStylePr>
    <w:tblStylePr w:type="band1Horz">
      <w:tblPr/>
      <w:tcPr>
        <w:shd w:val="clear" w:color="auto" w:fill="F5BD9C"/>
      </w:tcPr>
    </w:tblStylePr>
  </w:style>
  <w:style w:type="table" w:styleId="GridTable5Dark-Accent4">
    <w:name w:val="Grid Table 5 Dark Accent 4"/>
    <w:basedOn w:val="TableNormal"/>
    <w:uiPriority w:val="50"/>
    <w:semiHidden/>
    <w:rsid w:val="002134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BE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89F6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89F6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89F6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89F65"/>
      </w:tcPr>
    </w:tblStylePr>
    <w:tblStylePr w:type="band1Vert">
      <w:tblPr/>
      <w:tcPr>
        <w:shd w:val="clear" w:color="auto" w:fill="FCD8C1"/>
      </w:tcPr>
    </w:tblStylePr>
    <w:tblStylePr w:type="band1Horz">
      <w:tblPr/>
      <w:tcPr>
        <w:shd w:val="clear" w:color="auto" w:fill="FCD8C1"/>
      </w:tcPr>
    </w:tblStylePr>
  </w:style>
  <w:style w:type="table" w:styleId="GridTable5Dark-Accent5">
    <w:name w:val="Grid Table 5 Dark Accent 5"/>
    <w:basedOn w:val="TableNormal"/>
    <w:uiPriority w:val="50"/>
    <w:semiHidden/>
    <w:rsid w:val="002134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B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ECA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ECA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ECA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ECA3"/>
      </w:tcPr>
    </w:tblStylePr>
    <w:tblStylePr w:type="band1Vert">
      <w:tblPr/>
      <w:tcPr>
        <w:shd w:val="clear" w:color="auto" w:fill="FFF7DA"/>
      </w:tcPr>
    </w:tblStylePr>
    <w:tblStylePr w:type="band1Horz">
      <w:tblPr/>
      <w:tcPr>
        <w:shd w:val="clear" w:color="auto" w:fill="FFF7DA"/>
      </w:tcPr>
    </w:tblStylePr>
  </w:style>
  <w:style w:type="table" w:styleId="GridTable5Dark-Accent6">
    <w:name w:val="Grid Table 5 Dark Accent 6"/>
    <w:basedOn w:val="TableNormal"/>
    <w:uiPriority w:val="50"/>
    <w:semiHidden/>
    <w:rsid w:val="002134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F5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4CFB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4CFB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4CFB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4CFB9"/>
      </w:tcPr>
    </w:tblStylePr>
    <w:tblStylePr w:type="band1Vert">
      <w:tblPr/>
      <w:tcPr>
        <w:shd w:val="clear" w:color="auto" w:fill="FAEBE2"/>
      </w:tcPr>
    </w:tblStylePr>
    <w:tblStylePr w:type="band1Horz">
      <w:tblPr/>
      <w:tcPr>
        <w:shd w:val="clear" w:color="auto" w:fill="FAEBE2"/>
      </w:tcPr>
    </w:tblStylePr>
  </w:style>
  <w:style w:type="table" w:styleId="GridTable6Colorful">
    <w:name w:val="Grid Table 6 Colorful"/>
    <w:basedOn w:val="TableNormal"/>
    <w:uiPriority w:val="51"/>
    <w:semiHidden/>
    <w:rsid w:val="0021343A"/>
    <w:tblPr>
      <w:tblStyleRowBandSize w:val="1"/>
      <w:tblStyleColBandSize w:val="1"/>
      <w:tblBorders>
        <w:top w:val="single" w:sz="4" w:space="0" w:color="888583"/>
        <w:left w:val="single" w:sz="4" w:space="0" w:color="888583"/>
        <w:bottom w:val="single" w:sz="4" w:space="0" w:color="888583"/>
        <w:right w:val="single" w:sz="4" w:space="0" w:color="888583"/>
        <w:insideH w:val="single" w:sz="4" w:space="0" w:color="888583"/>
        <w:insideV w:val="single" w:sz="4" w:space="0" w:color="888583"/>
      </w:tblBorders>
    </w:tblPr>
    <w:tblStylePr w:type="firstRow">
      <w:rPr>
        <w:b/>
        <w:bCs/>
      </w:rPr>
      <w:tblPr/>
      <w:tcPr>
        <w:tcBorders>
          <w:bottom w:val="single" w:sz="12" w:space="0" w:color="888583"/>
        </w:tcBorders>
      </w:tcPr>
    </w:tblStylePr>
    <w:tblStylePr w:type="lastRow">
      <w:rPr>
        <w:b/>
        <w:bCs/>
      </w:rPr>
      <w:tblPr/>
      <w:tcPr>
        <w:tcBorders>
          <w:top w:val="double" w:sz="4" w:space="0" w:color="888583"/>
        </w:tcBorders>
      </w:tcPr>
    </w:tblStylePr>
    <w:tblStylePr w:type="firstCol">
      <w:rPr>
        <w:b/>
        <w:bCs/>
      </w:rPr>
    </w:tblStylePr>
    <w:tblStylePr w:type="lastCol">
      <w:rPr>
        <w:b/>
        <w:bCs/>
      </w:rPr>
    </w:tblStylePr>
    <w:tblStylePr w:type="band1Vert">
      <w:tblPr/>
      <w:tcPr>
        <w:shd w:val="clear" w:color="auto" w:fill="D7D6D5"/>
      </w:tcPr>
    </w:tblStylePr>
    <w:tblStylePr w:type="band1Horz">
      <w:tblPr/>
      <w:tcPr>
        <w:shd w:val="clear" w:color="auto" w:fill="D7D6D5"/>
      </w:tcPr>
    </w:tblStylePr>
  </w:style>
  <w:style w:type="table" w:styleId="GridTable6Colorful-Accent1">
    <w:name w:val="Grid Table 6 Colorful Accent 1"/>
    <w:basedOn w:val="TableNormal"/>
    <w:uiPriority w:val="51"/>
    <w:semiHidden/>
    <w:rsid w:val="0021343A"/>
    <w:rPr>
      <w:color w:val="3B3A3A"/>
    </w:rPr>
    <w:tblPr>
      <w:tblStyleRowBandSize w:val="1"/>
      <w:tblStyleColBandSize w:val="1"/>
      <w:tblBorders>
        <w:top w:val="single" w:sz="4" w:space="0" w:color="959494"/>
        <w:left w:val="single" w:sz="4" w:space="0" w:color="959494"/>
        <w:bottom w:val="single" w:sz="4" w:space="0" w:color="959494"/>
        <w:right w:val="single" w:sz="4" w:space="0" w:color="959494"/>
        <w:insideH w:val="single" w:sz="4" w:space="0" w:color="959494"/>
        <w:insideV w:val="single" w:sz="4" w:space="0" w:color="959494"/>
      </w:tblBorders>
    </w:tblPr>
    <w:tblStylePr w:type="firstRow">
      <w:rPr>
        <w:b/>
        <w:bCs/>
      </w:rPr>
      <w:tblPr/>
      <w:tcPr>
        <w:tcBorders>
          <w:bottom w:val="single" w:sz="12" w:space="0" w:color="959494"/>
        </w:tcBorders>
      </w:tcPr>
    </w:tblStylePr>
    <w:tblStylePr w:type="lastRow">
      <w:rPr>
        <w:b/>
        <w:bCs/>
      </w:rPr>
      <w:tblPr/>
      <w:tcPr>
        <w:tcBorders>
          <w:top w:val="double" w:sz="4" w:space="0" w:color="959494"/>
        </w:tcBorders>
      </w:tcPr>
    </w:tblStylePr>
    <w:tblStylePr w:type="firstCol">
      <w:rPr>
        <w:b/>
        <w:bCs/>
      </w:rPr>
    </w:tblStylePr>
    <w:tblStylePr w:type="lastCol">
      <w:rPr>
        <w:b/>
        <w:bCs/>
      </w:rPr>
    </w:tblStylePr>
    <w:tblStylePr w:type="band1Vert">
      <w:tblPr/>
      <w:tcPr>
        <w:shd w:val="clear" w:color="auto" w:fill="DCDBDB"/>
      </w:tcPr>
    </w:tblStylePr>
    <w:tblStylePr w:type="band1Horz">
      <w:tblPr/>
      <w:tcPr>
        <w:shd w:val="clear" w:color="auto" w:fill="DCDBDB"/>
      </w:tcPr>
    </w:tblStylePr>
  </w:style>
  <w:style w:type="table" w:styleId="GridTable6Colorful-Accent2">
    <w:name w:val="Grid Table 6 Colorful Accent 2"/>
    <w:basedOn w:val="TableNormal"/>
    <w:uiPriority w:val="51"/>
    <w:semiHidden/>
    <w:rsid w:val="0021343A"/>
    <w:rPr>
      <w:color w:val="FFD003"/>
    </w:rPr>
    <w:tblPr>
      <w:tblStyleRowBandSize w:val="1"/>
      <w:tblStyleColBandSize w:val="1"/>
      <w:tblBorders>
        <w:top w:val="single" w:sz="4" w:space="0" w:color="FFEC9C"/>
        <w:left w:val="single" w:sz="4" w:space="0" w:color="FFEC9C"/>
        <w:bottom w:val="single" w:sz="4" w:space="0" w:color="FFEC9C"/>
        <w:right w:val="single" w:sz="4" w:space="0" w:color="FFEC9C"/>
        <w:insideH w:val="single" w:sz="4" w:space="0" w:color="FFEC9C"/>
        <w:insideV w:val="single" w:sz="4" w:space="0" w:color="FFEC9C"/>
      </w:tblBorders>
    </w:tblPr>
    <w:tblStylePr w:type="firstRow">
      <w:rPr>
        <w:b/>
        <w:bCs/>
      </w:rPr>
      <w:tblPr/>
      <w:tcPr>
        <w:tcBorders>
          <w:bottom w:val="single" w:sz="12" w:space="0" w:color="FFEC9C"/>
        </w:tcBorders>
      </w:tcPr>
    </w:tblStylePr>
    <w:tblStylePr w:type="lastRow">
      <w:rPr>
        <w:b/>
        <w:bCs/>
      </w:rPr>
      <w:tblPr/>
      <w:tcPr>
        <w:tcBorders>
          <w:top w:val="double" w:sz="4" w:space="0" w:color="FFEC9C"/>
        </w:tcBorders>
      </w:tcPr>
    </w:tblStylePr>
    <w:tblStylePr w:type="firstCol">
      <w:rPr>
        <w:b/>
        <w:bCs/>
      </w:rPr>
    </w:tblStylePr>
    <w:tblStylePr w:type="lastCol">
      <w:rPr>
        <w:b/>
        <w:bCs/>
      </w:rPr>
    </w:tblStylePr>
    <w:tblStylePr w:type="band1Vert">
      <w:tblPr/>
      <w:tcPr>
        <w:shd w:val="clear" w:color="auto" w:fill="FFF8DE"/>
      </w:tcPr>
    </w:tblStylePr>
    <w:tblStylePr w:type="band1Horz">
      <w:tblPr/>
      <w:tcPr>
        <w:shd w:val="clear" w:color="auto" w:fill="FFF8DE"/>
      </w:tcPr>
    </w:tblStylePr>
  </w:style>
  <w:style w:type="table" w:styleId="GridTable6Colorful-Accent3">
    <w:name w:val="Grid Table 6 Colorful Accent 3"/>
    <w:basedOn w:val="TableNormal"/>
    <w:uiPriority w:val="51"/>
    <w:semiHidden/>
    <w:rsid w:val="0021343A"/>
    <w:rPr>
      <w:color w:val="A3470F"/>
    </w:rPr>
    <w:tblPr>
      <w:tblStyleRowBandSize w:val="1"/>
      <w:tblStyleColBandSize w:val="1"/>
      <w:tblBorders>
        <w:top w:val="single" w:sz="4" w:space="0" w:color="F09D6B"/>
        <w:left w:val="single" w:sz="4" w:space="0" w:color="F09D6B"/>
        <w:bottom w:val="single" w:sz="4" w:space="0" w:color="F09D6B"/>
        <w:right w:val="single" w:sz="4" w:space="0" w:color="F09D6B"/>
        <w:insideH w:val="single" w:sz="4" w:space="0" w:color="F09D6B"/>
        <w:insideV w:val="single" w:sz="4" w:space="0" w:color="F09D6B"/>
      </w:tblBorders>
    </w:tblPr>
    <w:tblStylePr w:type="firstRow">
      <w:rPr>
        <w:b/>
        <w:bCs/>
      </w:rPr>
      <w:tblPr/>
      <w:tcPr>
        <w:tcBorders>
          <w:bottom w:val="single" w:sz="12" w:space="0" w:color="F09D6B"/>
        </w:tcBorders>
      </w:tcPr>
    </w:tblStylePr>
    <w:tblStylePr w:type="lastRow">
      <w:rPr>
        <w:b/>
        <w:bCs/>
      </w:rPr>
      <w:tblPr/>
      <w:tcPr>
        <w:tcBorders>
          <w:top w:val="double" w:sz="4" w:space="0" w:color="F09D6B"/>
        </w:tcBorders>
      </w:tcPr>
    </w:tblStylePr>
    <w:tblStylePr w:type="firstCol">
      <w:rPr>
        <w:b/>
        <w:bCs/>
      </w:rPr>
    </w:tblStylePr>
    <w:tblStylePr w:type="lastCol">
      <w:rPr>
        <w:b/>
        <w:bCs/>
      </w:rPr>
    </w:tblStylePr>
    <w:tblStylePr w:type="band1Vert">
      <w:tblPr/>
      <w:tcPr>
        <w:shd w:val="clear" w:color="auto" w:fill="FADECD"/>
      </w:tcPr>
    </w:tblStylePr>
    <w:tblStylePr w:type="band1Horz">
      <w:tblPr/>
      <w:tcPr>
        <w:shd w:val="clear" w:color="auto" w:fill="FADECD"/>
      </w:tcPr>
    </w:tblStylePr>
  </w:style>
  <w:style w:type="table" w:styleId="GridTable6Colorful-Accent4">
    <w:name w:val="Grid Table 6 Colorful Accent 4"/>
    <w:basedOn w:val="TableNormal"/>
    <w:uiPriority w:val="51"/>
    <w:semiHidden/>
    <w:rsid w:val="0021343A"/>
    <w:rPr>
      <w:color w:val="F46A11"/>
    </w:rPr>
    <w:tblPr>
      <w:tblStyleRowBandSize w:val="1"/>
      <w:tblStyleColBandSize w:val="1"/>
      <w:tblBorders>
        <w:top w:val="single" w:sz="4" w:space="0" w:color="FAC5A2"/>
        <w:left w:val="single" w:sz="4" w:space="0" w:color="FAC5A2"/>
        <w:bottom w:val="single" w:sz="4" w:space="0" w:color="FAC5A2"/>
        <w:right w:val="single" w:sz="4" w:space="0" w:color="FAC5A2"/>
        <w:insideH w:val="single" w:sz="4" w:space="0" w:color="FAC5A2"/>
        <w:insideV w:val="single" w:sz="4" w:space="0" w:color="FAC5A2"/>
      </w:tblBorders>
    </w:tblPr>
    <w:tblStylePr w:type="firstRow">
      <w:rPr>
        <w:b/>
        <w:bCs/>
      </w:rPr>
      <w:tblPr/>
      <w:tcPr>
        <w:tcBorders>
          <w:bottom w:val="single" w:sz="12" w:space="0" w:color="FAC5A2"/>
        </w:tcBorders>
      </w:tcPr>
    </w:tblStylePr>
    <w:tblStylePr w:type="lastRow">
      <w:rPr>
        <w:b/>
        <w:bCs/>
      </w:rPr>
      <w:tblPr/>
      <w:tcPr>
        <w:tcBorders>
          <w:top w:val="double" w:sz="4" w:space="0" w:color="FAC5A2"/>
        </w:tcBorders>
      </w:tcPr>
    </w:tblStylePr>
    <w:tblStylePr w:type="firstCol">
      <w:rPr>
        <w:b/>
        <w:bCs/>
      </w:rPr>
    </w:tblStylePr>
    <w:tblStylePr w:type="lastCol">
      <w:rPr>
        <w:b/>
        <w:bCs/>
      </w:rPr>
    </w:tblStylePr>
    <w:tblStylePr w:type="band1Vert">
      <w:tblPr/>
      <w:tcPr>
        <w:shd w:val="clear" w:color="auto" w:fill="FDEBE0"/>
      </w:tcPr>
    </w:tblStylePr>
    <w:tblStylePr w:type="band1Horz">
      <w:tblPr/>
      <w:tcPr>
        <w:shd w:val="clear" w:color="auto" w:fill="FDEBE0"/>
      </w:tcPr>
    </w:tblStylePr>
  </w:style>
  <w:style w:type="table" w:styleId="GridTable6Colorful-Accent5">
    <w:name w:val="Grid Table 6 Colorful Accent 5"/>
    <w:basedOn w:val="TableNormal"/>
    <w:uiPriority w:val="51"/>
    <w:semiHidden/>
    <w:rsid w:val="0021343A"/>
    <w:rPr>
      <w:color w:val="FFD63A"/>
    </w:rPr>
    <w:tblPr>
      <w:tblStyleRowBandSize w:val="1"/>
      <w:tblStyleColBandSize w:val="1"/>
      <w:tblBorders>
        <w:top w:val="single" w:sz="4" w:space="0" w:color="FFF3C7"/>
        <w:left w:val="single" w:sz="4" w:space="0" w:color="FFF3C7"/>
        <w:bottom w:val="single" w:sz="4" w:space="0" w:color="FFF3C7"/>
        <w:right w:val="single" w:sz="4" w:space="0" w:color="FFF3C7"/>
        <w:insideH w:val="single" w:sz="4" w:space="0" w:color="FFF3C7"/>
        <w:insideV w:val="single" w:sz="4" w:space="0" w:color="FFF3C7"/>
      </w:tblBorders>
    </w:tblPr>
    <w:tblStylePr w:type="firstRow">
      <w:rPr>
        <w:b/>
        <w:bCs/>
      </w:rPr>
      <w:tblPr/>
      <w:tcPr>
        <w:tcBorders>
          <w:bottom w:val="single" w:sz="12" w:space="0" w:color="FFF3C7"/>
        </w:tcBorders>
      </w:tcPr>
    </w:tblStylePr>
    <w:tblStylePr w:type="lastRow">
      <w:rPr>
        <w:b/>
        <w:bCs/>
      </w:rPr>
      <w:tblPr/>
      <w:tcPr>
        <w:tcBorders>
          <w:top w:val="double" w:sz="4" w:space="0" w:color="FFF3C7"/>
        </w:tcBorders>
      </w:tcPr>
    </w:tblStylePr>
    <w:tblStylePr w:type="firstCol">
      <w:rPr>
        <w:b/>
        <w:bCs/>
      </w:rPr>
    </w:tblStylePr>
    <w:tblStylePr w:type="lastCol">
      <w:rPr>
        <w:b/>
        <w:bCs/>
      </w:rPr>
    </w:tblStylePr>
    <w:tblStylePr w:type="band1Vert">
      <w:tblPr/>
      <w:tcPr>
        <w:shd w:val="clear" w:color="auto" w:fill="FFFBEC"/>
      </w:tcPr>
    </w:tblStylePr>
    <w:tblStylePr w:type="band1Horz">
      <w:tblPr/>
      <w:tcPr>
        <w:shd w:val="clear" w:color="auto" w:fill="FFFBEC"/>
      </w:tcPr>
    </w:tblStylePr>
  </w:style>
  <w:style w:type="table" w:styleId="GridTable6Colorful-Accent6">
    <w:name w:val="Grid Table 6 Colorful Accent 6"/>
    <w:basedOn w:val="TableNormal"/>
    <w:uiPriority w:val="51"/>
    <w:semiHidden/>
    <w:rsid w:val="0021343A"/>
    <w:rPr>
      <w:color w:val="E58E5B"/>
    </w:rPr>
    <w:tblPr>
      <w:tblStyleRowBandSize w:val="1"/>
      <w:tblStyleColBandSize w:val="1"/>
      <w:tblBorders>
        <w:top w:val="single" w:sz="4" w:space="0" w:color="F8E2D4"/>
        <w:left w:val="single" w:sz="4" w:space="0" w:color="F8E2D4"/>
        <w:bottom w:val="single" w:sz="4" w:space="0" w:color="F8E2D4"/>
        <w:right w:val="single" w:sz="4" w:space="0" w:color="F8E2D4"/>
        <w:insideH w:val="single" w:sz="4" w:space="0" w:color="F8E2D4"/>
        <w:insideV w:val="single" w:sz="4" w:space="0" w:color="F8E2D4"/>
      </w:tblBorders>
    </w:tblPr>
    <w:tblStylePr w:type="firstRow">
      <w:rPr>
        <w:b/>
        <w:bCs/>
      </w:rPr>
      <w:tblPr/>
      <w:tcPr>
        <w:tcBorders>
          <w:bottom w:val="single" w:sz="12" w:space="0" w:color="F8E2D4"/>
        </w:tcBorders>
      </w:tcPr>
    </w:tblStylePr>
    <w:tblStylePr w:type="lastRow">
      <w:rPr>
        <w:b/>
        <w:bCs/>
      </w:rPr>
      <w:tblPr/>
      <w:tcPr>
        <w:tcBorders>
          <w:top w:val="double" w:sz="4" w:space="0" w:color="F8E2D4"/>
        </w:tcBorders>
      </w:tcPr>
    </w:tblStylePr>
    <w:tblStylePr w:type="firstCol">
      <w:rPr>
        <w:b/>
        <w:bCs/>
      </w:rPr>
    </w:tblStylePr>
    <w:tblStylePr w:type="lastCol">
      <w:rPr>
        <w:b/>
        <w:bCs/>
      </w:rPr>
    </w:tblStylePr>
    <w:tblStylePr w:type="band1Vert">
      <w:tblPr/>
      <w:tcPr>
        <w:shd w:val="clear" w:color="auto" w:fill="FCF5F0"/>
      </w:tcPr>
    </w:tblStylePr>
    <w:tblStylePr w:type="band1Horz">
      <w:tblPr/>
      <w:tcPr>
        <w:shd w:val="clear" w:color="auto" w:fill="FCF5F0"/>
      </w:tcPr>
    </w:tblStylePr>
  </w:style>
  <w:style w:type="table" w:styleId="GridTable7Colorful">
    <w:name w:val="Grid Table 7 Colorful"/>
    <w:basedOn w:val="TableNormal"/>
    <w:uiPriority w:val="52"/>
    <w:semiHidden/>
    <w:rsid w:val="0021343A"/>
    <w:tblPr>
      <w:tblStyleRowBandSize w:val="1"/>
      <w:tblStyleColBandSize w:val="1"/>
      <w:tblBorders>
        <w:top w:val="single" w:sz="4" w:space="0" w:color="888583"/>
        <w:left w:val="single" w:sz="4" w:space="0" w:color="888583"/>
        <w:bottom w:val="single" w:sz="4" w:space="0" w:color="888583"/>
        <w:right w:val="single" w:sz="4" w:space="0" w:color="888583"/>
        <w:insideH w:val="single" w:sz="4" w:space="0" w:color="888583"/>
        <w:insideV w:val="single" w:sz="4" w:space="0" w:color="8885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7D6D5"/>
      </w:tcPr>
    </w:tblStylePr>
    <w:tblStylePr w:type="band1Horz">
      <w:tblPr/>
      <w:tcPr>
        <w:shd w:val="clear" w:color="auto" w:fill="D7D6D5"/>
      </w:tcPr>
    </w:tblStylePr>
    <w:tblStylePr w:type="neCell">
      <w:tblPr/>
      <w:tcPr>
        <w:tcBorders>
          <w:bottom w:val="single" w:sz="4" w:space="0" w:color="888583"/>
        </w:tcBorders>
      </w:tcPr>
    </w:tblStylePr>
    <w:tblStylePr w:type="nwCell">
      <w:tblPr/>
      <w:tcPr>
        <w:tcBorders>
          <w:bottom w:val="single" w:sz="4" w:space="0" w:color="888583"/>
        </w:tcBorders>
      </w:tcPr>
    </w:tblStylePr>
    <w:tblStylePr w:type="seCell">
      <w:tblPr/>
      <w:tcPr>
        <w:tcBorders>
          <w:top w:val="single" w:sz="4" w:space="0" w:color="888583"/>
        </w:tcBorders>
      </w:tcPr>
    </w:tblStylePr>
    <w:tblStylePr w:type="swCell">
      <w:tblPr/>
      <w:tcPr>
        <w:tcBorders>
          <w:top w:val="single" w:sz="4" w:space="0" w:color="888583"/>
        </w:tcBorders>
      </w:tcPr>
    </w:tblStylePr>
  </w:style>
  <w:style w:type="table" w:styleId="GridTable7Colorful-Accent1">
    <w:name w:val="Grid Table 7 Colorful Accent 1"/>
    <w:basedOn w:val="TableNormal"/>
    <w:uiPriority w:val="52"/>
    <w:semiHidden/>
    <w:rsid w:val="0021343A"/>
    <w:rPr>
      <w:color w:val="3B3A3A"/>
    </w:rPr>
    <w:tblPr>
      <w:tblStyleRowBandSize w:val="1"/>
      <w:tblStyleColBandSize w:val="1"/>
      <w:tblBorders>
        <w:top w:val="single" w:sz="4" w:space="0" w:color="959494"/>
        <w:left w:val="single" w:sz="4" w:space="0" w:color="959494"/>
        <w:bottom w:val="single" w:sz="4" w:space="0" w:color="959494"/>
        <w:right w:val="single" w:sz="4" w:space="0" w:color="959494"/>
        <w:insideH w:val="single" w:sz="4" w:space="0" w:color="959494"/>
        <w:insideV w:val="single" w:sz="4" w:space="0" w:color="9594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CDBDB"/>
      </w:tcPr>
    </w:tblStylePr>
    <w:tblStylePr w:type="band1Horz">
      <w:tblPr/>
      <w:tcPr>
        <w:shd w:val="clear" w:color="auto" w:fill="DCDBDB"/>
      </w:tcPr>
    </w:tblStylePr>
    <w:tblStylePr w:type="neCell">
      <w:tblPr/>
      <w:tcPr>
        <w:tcBorders>
          <w:bottom w:val="single" w:sz="4" w:space="0" w:color="959494"/>
        </w:tcBorders>
      </w:tcPr>
    </w:tblStylePr>
    <w:tblStylePr w:type="nwCell">
      <w:tblPr/>
      <w:tcPr>
        <w:tcBorders>
          <w:bottom w:val="single" w:sz="4" w:space="0" w:color="959494"/>
        </w:tcBorders>
      </w:tcPr>
    </w:tblStylePr>
    <w:tblStylePr w:type="seCell">
      <w:tblPr/>
      <w:tcPr>
        <w:tcBorders>
          <w:top w:val="single" w:sz="4" w:space="0" w:color="959494"/>
        </w:tcBorders>
      </w:tcPr>
    </w:tblStylePr>
    <w:tblStylePr w:type="swCell">
      <w:tblPr/>
      <w:tcPr>
        <w:tcBorders>
          <w:top w:val="single" w:sz="4" w:space="0" w:color="959494"/>
        </w:tcBorders>
      </w:tcPr>
    </w:tblStylePr>
  </w:style>
  <w:style w:type="table" w:styleId="GridTable7Colorful-Accent2">
    <w:name w:val="Grid Table 7 Colorful Accent 2"/>
    <w:basedOn w:val="TableNormal"/>
    <w:uiPriority w:val="52"/>
    <w:semiHidden/>
    <w:rsid w:val="0021343A"/>
    <w:rPr>
      <w:color w:val="FFD003"/>
    </w:rPr>
    <w:tblPr>
      <w:tblStyleRowBandSize w:val="1"/>
      <w:tblStyleColBandSize w:val="1"/>
      <w:tblBorders>
        <w:top w:val="single" w:sz="4" w:space="0" w:color="FFEC9C"/>
        <w:left w:val="single" w:sz="4" w:space="0" w:color="FFEC9C"/>
        <w:bottom w:val="single" w:sz="4" w:space="0" w:color="FFEC9C"/>
        <w:right w:val="single" w:sz="4" w:space="0" w:color="FFEC9C"/>
        <w:insideH w:val="single" w:sz="4" w:space="0" w:color="FFEC9C"/>
        <w:insideV w:val="single" w:sz="4" w:space="0" w:color="FFEC9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8DE"/>
      </w:tcPr>
    </w:tblStylePr>
    <w:tblStylePr w:type="band1Horz">
      <w:tblPr/>
      <w:tcPr>
        <w:shd w:val="clear" w:color="auto" w:fill="FFF8DE"/>
      </w:tcPr>
    </w:tblStylePr>
    <w:tblStylePr w:type="neCell">
      <w:tblPr/>
      <w:tcPr>
        <w:tcBorders>
          <w:bottom w:val="single" w:sz="4" w:space="0" w:color="FFEC9C"/>
        </w:tcBorders>
      </w:tcPr>
    </w:tblStylePr>
    <w:tblStylePr w:type="nwCell">
      <w:tblPr/>
      <w:tcPr>
        <w:tcBorders>
          <w:bottom w:val="single" w:sz="4" w:space="0" w:color="FFEC9C"/>
        </w:tcBorders>
      </w:tcPr>
    </w:tblStylePr>
    <w:tblStylePr w:type="seCell">
      <w:tblPr/>
      <w:tcPr>
        <w:tcBorders>
          <w:top w:val="single" w:sz="4" w:space="0" w:color="FFEC9C"/>
        </w:tcBorders>
      </w:tcPr>
    </w:tblStylePr>
    <w:tblStylePr w:type="swCell">
      <w:tblPr/>
      <w:tcPr>
        <w:tcBorders>
          <w:top w:val="single" w:sz="4" w:space="0" w:color="FFEC9C"/>
        </w:tcBorders>
      </w:tcPr>
    </w:tblStylePr>
  </w:style>
  <w:style w:type="table" w:styleId="GridTable7Colorful-Accent3">
    <w:name w:val="Grid Table 7 Colorful Accent 3"/>
    <w:basedOn w:val="TableNormal"/>
    <w:uiPriority w:val="52"/>
    <w:semiHidden/>
    <w:rsid w:val="0021343A"/>
    <w:rPr>
      <w:color w:val="A3470F"/>
    </w:rPr>
    <w:tblPr>
      <w:tblStyleRowBandSize w:val="1"/>
      <w:tblStyleColBandSize w:val="1"/>
      <w:tblBorders>
        <w:top w:val="single" w:sz="4" w:space="0" w:color="F09D6B"/>
        <w:left w:val="single" w:sz="4" w:space="0" w:color="F09D6B"/>
        <w:bottom w:val="single" w:sz="4" w:space="0" w:color="F09D6B"/>
        <w:right w:val="single" w:sz="4" w:space="0" w:color="F09D6B"/>
        <w:insideH w:val="single" w:sz="4" w:space="0" w:color="F09D6B"/>
        <w:insideV w:val="single" w:sz="4" w:space="0" w:color="F09D6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ECD"/>
      </w:tcPr>
    </w:tblStylePr>
    <w:tblStylePr w:type="band1Horz">
      <w:tblPr/>
      <w:tcPr>
        <w:shd w:val="clear" w:color="auto" w:fill="FADECD"/>
      </w:tcPr>
    </w:tblStylePr>
    <w:tblStylePr w:type="neCell">
      <w:tblPr/>
      <w:tcPr>
        <w:tcBorders>
          <w:bottom w:val="single" w:sz="4" w:space="0" w:color="F09D6B"/>
        </w:tcBorders>
      </w:tcPr>
    </w:tblStylePr>
    <w:tblStylePr w:type="nwCell">
      <w:tblPr/>
      <w:tcPr>
        <w:tcBorders>
          <w:bottom w:val="single" w:sz="4" w:space="0" w:color="F09D6B"/>
        </w:tcBorders>
      </w:tcPr>
    </w:tblStylePr>
    <w:tblStylePr w:type="seCell">
      <w:tblPr/>
      <w:tcPr>
        <w:tcBorders>
          <w:top w:val="single" w:sz="4" w:space="0" w:color="F09D6B"/>
        </w:tcBorders>
      </w:tcPr>
    </w:tblStylePr>
    <w:tblStylePr w:type="swCell">
      <w:tblPr/>
      <w:tcPr>
        <w:tcBorders>
          <w:top w:val="single" w:sz="4" w:space="0" w:color="F09D6B"/>
        </w:tcBorders>
      </w:tcPr>
    </w:tblStylePr>
  </w:style>
  <w:style w:type="table" w:styleId="GridTable7Colorful-Accent4">
    <w:name w:val="Grid Table 7 Colorful Accent 4"/>
    <w:basedOn w:val="TableNormal"/>
    <w:uiPriority w:val="52"/>
    <w:semiHidden/>
    <w:rsid w:val="0021343A"/>
    <w:rPr>
      <w:color w:val="F46A11"/>
    </w:rPr>
    <w:tblPr>
      <w:tblStyleRowBandSize w:val="1"/>
      <w:tblStyleColBandSize w:val="1"/>
      <w:tblBorders>
        <w:top w:val="single" w:sz="4" w:space="0" w:color="FAC5A2"/>
        <w:left w:val="single" w:sz="4" w:space="0" w:color="FAC5A2"/>
        <w:bottom w:val="single" w:sz="4" w:space="0" w:color="FAC5A2"/>
        <w:right w:val="single" w:sz="4" w:space="0" w:color="FAC5A2"/>
        <w:insideH w:val="single" w:sz="4" w:space="0" w:color="FAC5A2"/>
        <w:insideV w:val="single" w:sz="4" w:space="0" w:color="FAC5A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BE0"/>
      </w:tcPr>
    </w:tblStylePr>
    <w:tblStylePr w:type="band1Horz">
      <w:tblPr/>
      <w:tcPr>
        <w:shd w:val="clear" w:color="auto" w:fill="FDEBE0"/>
      </w:tcPr>
    </w:tblStylePr>
    <w:tblStylePr w:type="neCell">
      <w:tblPr/>
      <w:tcPr>
        <w:tcBorders>
          <w:bottom w:val="single" w:sz="4" w:space="0" w:color="FAC5A2"/>
        </w:tcBorders>
      </w:tcPr>
    </w:tblStylePr>
    <w:tblStylePr w:type="nwCell">
      <w:tblPr/>
      <w:tcPr>
        <w:tcBorders>
          <w:bottom w:val="single" w:sz="4" w:space="0" w:color="FAC5A2"/>
        </w:tcBorders>
      </w:tcPr>
    </w:tblStylePr>
    <w:tblStylePr w:type="seCell">
      <w:tblPr/>
      <w:tcPr>
        <w:tcBorders>
          <w:top w:val="single" w:sz="4" w:space="0" w:color="FAC5A2"/>
        </w:tcBorders>
      </w:tcPr>
    </w:tblStylePr>
    <w:tblStylePr w:type="swCell">
      <w:tblPr/>
      <w:tcPr>
        <w:tcBorders>
          <w:top w:val="single" w:sz="4" w:space="0" w:color="FAC5A2"/>
        </w:tcBorders>
      </w:tcPr>
    </w:tblStylePr>
  </w:style>
  <w:style w:type="table" w:styleId="GridTable7Colorful-Accent5">
    <w:name w:val="Grid Table 7 Colorful Accent 5"/>
    <w:basedOn w:val="TableNormal"/>
    <w:uiPriority w:val="52"/>
    <w:semiHidden/>
    <w:rsid w:val="0021343A"/>
    <w:rPr>
      <w:color w:val="FFD63A"/>
    </w:rPr>
    <w:tblPr>
      <w:tblStyleRowBandSize w:val="1"/>
      <w:tblStyleColBandSize w:val="1"/>
      <w:tblBorders>
        <w:top w:val="single" w:sz="4" w:space="0" w:color="FFF3C7"/>
        <w:left w:val="single" w:sz="4" w:space="0" w:color="FFF3C7"/>
        <w:bottom w:val="single" w:sz="4" w:space="0" w:color="FFF3C7"/>
        <w:right w:val="single" w:sz="4" w:space="0" w:color="FFF3C7"/>
        <w:insideH w:val="single" w:sz="4" w:space="0" w:color="FFF3C7"/>
        <w:insideV w:val="single" w:sz="4" w:space="0" w:color="FFF3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BEC"/>
      </w:tcPr>
    </w:tblStylePr>
    <w:tblStylePr w:type="band1Horz">
      <w:tblPr/>
      <w:tcPr>
        <w:shd w:val="clear" w:color="auto" w:fill="FFFBEC"/>
      </w:tcPr>
    </w:tblStylePr>
    <w:tblStylePr w:type="neCell">
      <w:tblPr/>
      <w:tcPr>
        <w:tcBorders>
          <w:bottom w:val="single" w:sz="4" w:space="0" w:color="FFF3C7"/>
        </w:tcBorders>
      </w:tcPr>
    </w:tblStylePr>
    <w:tblStylePr w:type="nwCell">
      <w:tblPr/>
      <w:tcPr>
        <w:tcBorders>
          <w:bottom w:val="single" w:sz="4" w:space="0" w:color="FFF3C7"/>
        </w:tcBorders>
      </w:tcPr>
    </w:tblStylePr>
    <w:tblStylePr w:type="seCell">
      <w:tblPr/>
      <w:tcPr>
        <w:tcBorders>
          <w:top w:val="single" w:sz="4" w:space="0" w:color="FFF3C7"/>
        </w:tcBorders>
      </w:tcPr>
    </w:tblStylePr>
    <w:tblStylePr w:type="swCell">
      <w:tblPr/>
      <w:tcPr>
        <w:tcBorders>
          <w:top w:val="single" w:sz="4" w:space="0" w:color="FFF3C7"/>
        </w:tcBorders>
      </w:tcPr>
    </w:tblStylePr>
  </w:style>
  <w:style w:type="table" w:styleId="GridTable7Colorful-Accent6">
    <w:name w:val="Grid Table 7 Colorful Accent 6"/>
    <w:basedOn w:val="TableNormal"/>
    <w:uiPriority w:val="52"/>
    <w:semiHidden/>
    <w:rsid w:val="0021343A"/>
    <w:rPr>
      <w:color w:val="E58E5B"/>
    </w:rPr>
    <w:tblPr>
      <w:tblStyleRowBandSize w:val="1"/>
      <w:tblStyleColBandSize w:val="1"/>
      <w:tblBorders>
        <w:top w:val="single" w:sz="4" w:space="0" w:color="F8E2D4"/>
        <w:left w:val="single" w:sz="4" w:space="0" w:color="F8E2D4"/>
        <w:bottom w:val="single" w:sz="4" w:space="0" w:color="F8E2D4"/>
        <w:right w:val="single" w:sz="4" w:space="0" w:color="F8E2D4"/>
        <w:insideH w:val="single" w:sz="4" w:space="0" w:color="F8E2D4"/>
        <w:insideV w:val="single" w:sz="4" w:space="0" w:color="F8E2D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CF5F0"/>
      </w:tcPr>
    </w:tblStylePr>
    <w:tblStylePr w:type="band1Horz">
      <w:tblPr/>
      <w:tcPr>
        <w:shd w:val="clear" w:color="auto" w:fill="FCF5F0"/>
      </w:tcPr>
    </w:tblStylePr>
    <w:tblStylePr w:type="neCell">
      <w:tblPr/>
      <w:tcPr>
        <w:tcBorders>
          <w:bottom w:val="single" w:sz="4" w:space="0" w:color="F8E2D4"/>
        </w:tcBorders>
      </w:tcPr>
    </w:tblStylePr>
    <w:tblStylePr w:type="nwCell">
      <w:tblPr/>
      <w:tcPr>
        <w:tcBorders>
          <w:bottom w:val="single" w:sz="4" w:space="0" w:color="F8E2D4"/>
        </w:tcBorders>
      </w:tcPr>
    </w:tblStylePr>
    <w:tblStylePr w:type="seCell">
      <w:tblPr/>
      <w:tcPr>
        <w:tcBorders>
          <w:top w:val="single" w:sz="4" w:space="0" w:color="F8E2D4"/>
        </w:tcBorders>
      </w:tcPr>
    </w:tblStylePr>
    <w:tblStylePr w:type="swCell">
      <w:tblPr/>
      <w:tcPr>
        <w:tcBorders>
          <w:top w:val="single" w:sz="4" w:space="0" w:color="F8E2D4"/>
        </w:tcBorders>
      </w:tcPr>
    </w:tblStylePr>
  </w:style>
  <w:style w:type="table" w:styleId="LightGrid">
    <w:name w:val="Light Grid"/>
    <w:basedOn w:val="TableNormal"/>
    <w:uiPriority w:val="62"/>
    <w:semiHidden/>
    <w:rsid w:val="0021343A"/>
    <w:tblPr>
      <w:tblStyleRowBandSize w:val="1"/>
      <w:tblStyleColBandSize w:val="1"/>
      <w:tblBorders>
        <w:top w:val="single" w:sz="8" w:space="0" w:color="363534"/>
        <w:left w:val="single" w:sz="8" w:space="0" w:color="363534"/>
        <w:bottom w:val="single" w:sz="8" w:space="0" w:color="363534"/>
        <w:right w:val="single" w:sz="8" w:space="0" w:color="363534"/>
        <w:insideH w:val="single" w:sz="8" w:space="0" w:color="363534"/>
        <w:insideV w:val="single" w:sz="8" w:space="0" w:color="363534"/>
      </w:tblBorders>
    </w:tblPr>
    <w:tblStylePr w:type="firstRow">
      <w:pPr>
        <w:spacing w:before="0" w:after="0" w:line="240" w:lineRule="auto"/>
      </w:pPr>
      <w:rPr>
        <w:rFonts w:ascii="Arial" w:eastAsia="MingLiU" w:hAnsi="Arial" w:cs="Times New Roman"/>
        <w:b/>
        <w:bCs/>
      </w:rPr>
      <w:tblPr/>
      <w:tcPr>
        <w:tcBorders>
          <w:top w:val="single" w:sz="8" w:space="0" w:color="363534"/>
          <w:left w:val="single" w:sz="8" w:space="0" w:color="363534"/>
          <w:bottom w:val="single" w:sz="18" w:space="0" w:color="363534"/>
          <w:right w:val="single" w:sz="8" w:space="0" w:color="363534"/>
          <w:insideH w:val="nil"/>
          <w:insideV w:val="single" w:sz="8" w:space="0" w:color="363534"/>
        </w:tcBorders>
      </w:tcPr>
    </w:tblStylePr>
    <w:tblStylePr w:type="lastRow">
      <w:pPr>
        <w:spacing w:before="0" w:after="0" w:line="240" w:lineRule="auto"/>
      </w:pPr>
      <w:rPr>
        <w:rFonts w:ascii="Arial" w:eastAsia="MingLiU" w:hAnsi="Arial" w:cs="Times New Roman"/>
        <w:b/>
        <w:bCs/>
      </w:rPr>
      <w:tblPr/>
      <w:tcPr>
        <w:tcBorders>
          <w:top w:val="double" w:sz="6" w:space="0" w:color="363534"/>
          <w:left w:val="single" w:sz="8" w:space="0" w:color="363534"/>
          <w:bottom w:val="single" w:sz="8" w:space="0" w:color="363534"/>
          <w:right w:val="single" w:sz="8" w:space="0" w:color="363534"/>
          <w:insideH w:val="nil"/>
          <w:insideV w:val="single" w:sz="8" w:space="0" w:color="363534"/>
        </w:tcBorders>
      </w:tcPr>
    </w:tblStylePr>
    <w:tblStylePr w:type="firstCol">
      <w:rPr>
        <w:rFonts w:ascii="Arial" w:eastAsia="MingLiU" w:hAnsi="Arial" w:cs="Times New Roman"/>
        <w:b/>
        <w:bCs/>
      </w:rPr>
    </w:tblStylePr>
    <w:tblStylePr w:type="lastCol">
      <w:rPr>
        <w:rFonts w:ascii="Arial" w:eastAsia="MingLiU" w:hAnsi="Arial" w:cs="Times New Roman"/>
        <w:b/>
        <w:bCs/>
      </w:rPr>
      <w:tblPr/>
      <w:tcPr>
        <w:tcBorders>
          <w:top w:val="single" w:sz="8" w:space="0" w:color="363534"/>
          <w:left w:val="single" w:sz="8" w:space="0" w:color="363534"/>
          <w:bottom w:val="single" w:sz="8" w:space="0" w:color="363534"/>
          <w:right w:val="single" w:sz="8" w:space="0" w:color="363534"/>
        </w:tcBorders>
      </w:tcPr>
    </w:tblStylePr>
    <w:tblStylePr w:type="band1Vert">
      <w:tblPr/>
      <w:tcPr>
        <w:tcBorders>
          <w:top w:val="single" w:sz="8" w:space="0" w:color="363534"/>
          <w:left w:val="single" w:sz="8" w:space="0" w:color="363534"/>
          <w:bottom w:val="single" w:sz="8" w:space="0" w:color="363534"/>
          <w:right w:val="single" w:sz="8" w:space="0" w:color="363534"/>
        </w:tcBorders>
        <w:shd w:val="clear" w:color="auto" w:fill="CECCCC"/>
      </w:tcPr>
    </w:tblStylePr>
    <w:tblStylePr w:type="band1Horz">
      <w:tblPr/>
      <w:tcPr>
        <w:tcBorders>
          <w:top w:val="single" w:sz="8" w:space="0" w:color="363534"/>
          <w:left w:val="single" w:sz="8" w:space="0" w:color="363534"/>
          <w:bottom w:val="single" w:sz="8" w:space="0" w:color="363534"/>
          <w:right w:val="single" w:sz="8" w:space="0" w:color="363534"/>
          <w:insideV w:val="single" w:sz="8" w:space="0" w:color="363534"/>
        </w:tcBorders>
        <w:shd w:val="clear" w:color="auto" w:fill="CECCCC"/>
      </w:tcPr>
    </w:tblStylePr>
    <w:tblStylePr w:type="band2Horz">
      <w:tblPr/>
      <w:tcPr>
        <w:tcBorders>
          <w:top w:val="single" w:sz="8" w:space="0" w:color="363534"/>
          <w:left w:val="single" w:sz="8" w:space="0" w:color="363534"/>
          <w:bottom w:val="single" w:sz="8" w:space="0" w:color="363534"/>
          <w:right w:val="single" w:sz="8" w:space="0" w:color="363534"/>
          <w:insideV w:val="single" w:sz="8" w:space="0" w:color="363534"/>
        </w:tcBorders>
      </w:tcPr>
    </w:tblStylePr>
  </w:style>
  <w:style w:type="table" w:styleId="LightGrid-Accent1">
    <w:name w:val="Light Grid Accent 1"/>
    <w:basedOn w:val="TableNormal"/>
    <w:uiPriority w:val="62"/>
    <w:semiHidden/>
    <w:rsid w:val="0021343A"/>
    <w:tblPr>
      <w:tblStyleRowBandSize w:val="1"/>
      <w:tblStyleColBandSize w:val="1"/>
      <w:tblBorders>
        <w:top w:val="single" w:sz="8" w:space="0" w:color="4F4E4E"/>
        <w:left w:val="single" w:sz="8" w:space="0" w:color="4F4E4E"/>
        <w:bottom w:val="single" w:sz="8" w:space="0" w:color="4F4E4E"/>
        <w:right w:val="single" w:sz="8" w:space="0" w:color="4F4E4E"/>
        <w:insideH w:val="single" w:sz="8" w:space="0" w:color="4F4E4E"/>
        <w:insideV w:val="single" w:sz="8" w:space="0" w:color="4F4E4E"/>
      </w:tblBorders>
    </w:tblPr>
    <w:tblStylePr w:type="firstRow">
      <w:pPr>
        <w:spacing w:before="0" w:after="0" w:line="240" w:lineRule="auto"/>
      </w:pPr>
      <w:rPr>
        <w:rFonts w:ascii="Arial" w:eastAsia="MingLiU" w:hAnsi="Arial" w:cs="Times New Roman"/>
        <w:b/>
        <w:bCs/>
      </w:rPr>
      <w:tblPr/>
      <w:tcPr>
        <w:tcBorders>
          <w:top w:val="single" w:sz="8" w:space="0" w:color="4F4E4E"/>
          <w:left w:val="single" w:sz="8" w:space="0" w:color="4F4E4E"/>
          <w:bottom w:val="single" w:sz="18" w:space="0" w:color="4F4E4E"/>
          <w:right w:val="single" w:sz="8" w:space="0" w:color="4F4E4E"/>
          <w:insideH w:val="nil"/>
          <w:insideV w:val="single" w:sz="8" w:space="0" w:color="4F4E4E"/>
        </w:tcBorders>
      </w:tcPr>
    </w:tblStylePr>
    <w:tblStylePr w:type="lastRow">
      <w:pPr>
        <w:spacing w:before="0" w:after="0" w:line="240" w:lineRule="auto"/>
      </w:pPr>
      <w:rPr>
        <w:rFonts w:ascii="Arial" w:eastAsia="MingLiU" w:hAnsi="Arial" w:cs="Times New Roman"/>
        <w:b/>
        <w:bCs/>
      </w:rPr>
      <w:tblPr/>
      <w:tcPr>
        <w:tcBorders>
          <w:top w:val="double" w:sz="6" w:space="0" w:color="4F4E4E"/>
          <w:left w:val="single" w:sz="8" w:space="0" w:color="4F4E4E"/>
          <w:bottom w:val="single" w:sz="8" w:space="0" w:color="4F4E4E"/>
          <w:right w:val="single" w:sz="8" w:space="0" w:color="4F4E4E"/>
          <w:insideH w:val="nil"/>
          <w:insideV w:val="single" w:sz="8" w:space="0" w:color="4F4E4E"/>
        </w:tcBorders>
      </w:tcPr>
    </w:tblStylePr>
    <w:tblStylePr w:type="firstCol">
      <w:rPr>
        <w:rFonts w:ascii="Arial" w:eastAsia="MingLiU" w:hAnsi="Arial" w:cs="Times New Roman"/>
        <w:b/>
        <w:bCs/>
      </w:rPr>
    </w:tblStylePr>
    <w:tblStylePr w:type="lastCol">
      <w:rPr>
        <w:rFonts w:ascii="Arial" w:eastAsia="MingLiU" w:hAnsi="Arial" w:cs="Times New Roman"/>
        <w:b/>
        <w:bCs/>
      </w:rPr>
      <w:tblPr/>
      <w:tcPr>
        <w:tcBorders>
          <w:top w:val="single" w:sz="8" w:space="0" w:color="4F4E4E"/>
          <w:left w:val="single" w:sz="8" w:space="0" w:color="4F4E4E"/>
          <w:bottom w:val="single" w:sz="8" w:space="0" w:color="4F4E4E"/>
          <w:right w:val="single" w:sz="8" w:space="0" w:color="4F4E4E"/>
        </w:tcBorders>
      </w:tcPr>
    </w:tblStylePr>
    <w:tblStylePr w:type="band1Vert">
      <w:tblPr/>
      <w:tcPr>
        <w:tcBorders>
          <w:top w:val="single" w:sz="8" w:space="0" w:color="4F4E4E"/>
          <w:left w:val="single" w:sz="8" w:space="0" w:color="4F4E4E"/>
          <w:bottom w:val="single" w:sz="8" w:space="0" w:color="4F4E4E"/>
          <w:right w:val="single" w:sz="8" w:space="0" w:color="4F4E4E"/>
        </w:tcBorders>
        <w:shd w:val="clear" w:color="auto" w:fill="D3D3D3"/>
      </w:tcPr>
    </w:tblStylePr>
    <w:tblStylePr w:type="band1Horz">
      <w:tblPr/>
      <w:tcPr>
        <w:tcBorders>
          <w:top w:val="single" w:sz="8" w:space="0" w:color="4F4E4E"/>
          <w:left w:val="single" w:sz="8" w:space="0" w:color="4F4E4E"/>
          <w:bottom w:val="single" w:sz="8" w:space="0" w:color="4F4E4E"/>
          <w:right w:val="single" w:sz="8" w:space="0" w:color="4F4E4E"/>
          <w:insideV w:val="single" w:sz="8" w:space="0" w:color="4F4E4E"/>
        </w:tcBorders>
        <w:shd w:val="clear" w:color="auto" w:fill="D3D3D3"/>
      </w:tcPr>
    </w:tblStylePr>
    <w:tblStylePr w:type="band2Horz">
      <w:tblPr/>
      <w:tcPr>
        <w:tcBorders>
          <w:top w:val="single" w:sz="8" w:space="0" w:color="4F4E4E"/>
          <w:left w:val="single" w:sz="8" w:space="0" w:color="4F4E4E"/>
          <w:bottom w:val="single" w:sz="8" w:space="0" w:color="4F4E4E"/>
          <w:right w:val="single" w:sz="8" w:space="0" w:color="4F4E4E"/>
          <w:insideV w:val="single" w:sz="8" w:space="0" w:color="4F4E4E"/>
        </w:tcBorders>
      </w:tcPr>
    </w:tblStylePr>
  </w:style>
  <w:style w:type="table" w:styleId="LightGrid-Accent2">
    <w:name w:val="Light Grid Accent 2"/>
    <w:basedOn w:val="TableNormal"/>
    <w:uiPriority w:val="62"/>
    <w:semiHidden/>
    <w:rsid w:val="0021343A"/>
    <w:tblPr>
      <w:tblStyleRowBandSize w:val="1"/>
      <w:tblStyleColBandSize w:val="1"/>
      <w:tblBorders>
        <w:top w:val="single" w:sz="8" w:space="0" w:color="FFE15A"/>
        <w:left w:val="single" w:sz="8" w:space="0" w:color="FFE15A"/>
        <w:bottom w:val="single" w:sz="8" w:space="0" w:color="FFE15A"/>
        <w:right w:val="single" w:sz="8" w:space="0" w:color="FFE15A"/>
        <w:insideH w:val="single" w:sz="8" w:space="0" w:color="FFE15A"/>
        <w:insideV w:val="single" w:sz="8" w:space="0" w:color="FFE15A"/>
      </w:tblBorders>
    </w:tblPr>
    <w:tblStylePr w:type="firstRow">
      <w:pPr>
        <w:spacing w:before="0" w:after="0" w:line="240" w:lineRule="auto"/>
      </w:pPr>
      <w:rPr>
        <w:rFonts w:ascii="Arial" w:eastAsia="MingLiU" w:hAnsi="Arial" w:cs="Times New Roman"/>
        <w:b/>
        <w:bCs/>
      </w:rPr>
      <w:tblPr/>
      <w:tcPr>
        <w:tcBorders>
          <w:top w:val="single" w:sz="8" w:space="0" w:color="FFE15A"/>
          <w:left w:val="single" w:sz="8" w:space="0" w:color="FFE15A"/>
          <w:bottom w:val="single" w:sz="18" w:space="0" w:color="FFE15A"/>
          <w:right w:val="single" w:sz="8" w:space="0" w:color="FFE15A"/>
          <w:insideH w:val="nil"/>
          <w:insideV w:val="single" w:sz="8" w:space="0" w:color="FFE15A"/>
        </w:tcBorders>
      </w:tcPr>
    </w:tblStylePr>
    <w:tblStylePr w:type="lastRow">
      <w:pPr>
        <w:spacing w:before="0" w:after="0" w:line="240" w:lineRule="auto"/>
      </w:pPr>
      <w:rPr>
        <w:rFonts w:ascii="Arial" w:eastAsia="MingLiU" w:hAnsi="Arial" w:cs="Times New Roman"/>
        <w:b/>
        <w:bCs/>
      </w:rPr>
      <w:tblPr/>
      <w:tcPr>
        <w:tcBorders>
          <w:top w:val="double" w:sz="6" w:space="0" w:color="FFE15A"/>
          <w:left w:val="single" w:sz="8" w:space="0" w:color="FFE15A"/>
          <w:bottom w:val="single" w:sz="8" w:space="0" w:color="FFE15A"/>
          <w:right w:val="single" w:sz="8" w:space="0" w:color="FFE15A"/>
          <w:insideH w:val="nil"/>
          <w:insideV w:val="single" w:sz="8" w:space="0" w:color="FFE15A"/>
        </w:tcBorders>
      </w:tcPr>
    </w:tblStylePr>
    <w:tblStylePr w:type="firstCol">
      <w:rPr>
        <w:rFonts w:ascii="Arial" w:eastAsia="MingLiU" w:hAnsi="Arial" w:cs="Times New Roman"/>
        <w:b/>
        <w:bCs/>
      </w:rPr>
    </w:tblStylePr>
    <w:tblStylePr w:type="lastCol">
      <w:rPr>
        <w:rFonts w:ascii="Arial" w:eastAsia="MingLiU" w:hAnsi="Arial" w:cs="Times New Roman"/>
        <w:b/>
        <w:bCs/>
      </w:rPr>
      <w:tblPr/>
      <w:tcPr>
        <w:tcBorders>
          <w:top w:val="single" w:sz="8" w:space="0" w:color="FFE15A"/>
          <w:left w:val="single" w:sz="8" w:space="0" w:color="FFE15A"/>
          <w:bottom w:val="single" w:sz="8" w:space="0" w:color="FFE15A"/>
          <w:right w:val="single" w:sz="8" w:space="0" w:color="FFE15A"/>
        </w:tcBorders>
      </w:tcPr>
    </w:tblStylePr>
    <w:tblStylePr w:type="band1Vert">
      <w:tblPr/>
      <w:tcPr>
        <w:tcBorders>
          <w:top w:val="single" w:sz="8" w:space="0" w:color="FFE15A"/>
          <w:left w:val="single" w:sz="8" w:space="0" w:color="FFE15A"/>
          <w:bottom w:val="single" w:sz="8" w:space="0" w:color="FFE15A"/>
          <w:right w:val="single" w:sz="8" w:space="0" w:color="FFE15A"/>
        </w:tcBorders>
        <w:shd w:val="clear" w:color="auto" w:fill="FFF7D6"/>
      </w:tcPr>
    </w:tblStylePr>
    <w:tblStylePr w:type="band1Horz">
      <w:tblPr/>
      <w:tcPr>
        <w:tcBorders>
          <w:top w:val="single" w:sz="8" w:space="0" w:color="FFE15A"/>
          <w:left w:val="single" w:sz="8" w:space="0" w:color="FFE15A"/>
          <w:bottom w:val="single" w:sz="8" w:space="0" w:color="FFE15A"/>
          <w:right w:val="single" w:sz="8" w:space="0" w:color="FFE15A"/>
          <w:insideV w:val="single" w:sz="8" w:space="0" w:color="FFE15A"/>
        </w:tcBorders>
        <w:shd w:val="clear" w:color="auto" w:fill="FFF7D6"/>
      </w:tcPr>
    </w:tblStylePr>
    <w:tblStylePr w:type="band2Horz">
      <w:tblPr/>
      <w:tcPr>
        <w:tcBorders>
          <w:top w:val="single" w:sz="8" w:space="0" w:color="FFE15A"/>
          <w:left w:val="single" w:sz="8" w:space="0" w:color="FFE15A"/>
          <w:bottom w:val="single" w:sz="8" w:space="0" w:color="FFE15A"/>
          <w:right w:val="single" w:sz="8" w:space="0" w:color="FFE15A"/>
          <w:insideV w:val="single" w:sz="8" w:space="0" w:color="FFE15A"/>
        </w:tcBorders>
      </w:tcPr>
    </w:tblStylePr>
  </w:style>
  <w:style w:type="table" w:styleId="LightGrid-Accent3">
    <w:name w:val="Light Grid Accent 3"/>
    <w:basedOn w:val="TableNormal"/>
    <w:uiPriority w:val="62"/>
    <w:semiHidden/>
    <w:rsid w:val="0021343A"/>
    <w:tblPr>
      <w:tblStyleRowBandSize w:val="1"/>
      <w:tblStyleColBandSize w:val="1"/>
      <w:tblBorders>
        <w:top w:val="single" w:sz="8" w:space="0" w:color="DB6015"/>
        <w:left w:val="single" w:sz="8" w:space="0" w:color="DB6015"/>
        <w:bottom w:val="single" w:sz="8" w:space="0" w:color="DB6015"/>
        <w:right w:val="single" w:sz="8" w:space="0" w:color="DB6015"/>
        <w:insideH w:val="single" w:sz="8" w:space="0" w:color="DB6015"/>
        <w:insideV w:val="single" w:sz="8" w:space="0" w:color="DB6015"/>
      </w:tblBorders>
    </w:tblPr>
    <w:tblStylePr w:type="firstRow">
      <w:pPr>
        <w:spacing w:before="0" w:after="0" w:line="240" w:lineRule="auto"/>
      </w:pPr>
      <w:rPr>
        <w:rFonts w:ascii="Arial" w:eastAsia="MingLiU" w:hAnsi="Arial" w:cs="Times New Roman"/>
        <w:b/>
        <w:bCs/>
      </w:rPr>
      <w:tblPr/>
      <w:tcPr>
        <w:tcBorders>
          <w:top w:val="single" w:sz="8" w:space="0" w:color="DB6015"/>
          <w:left w:val="single" w:sz="8" w:space="0" w:color="DB6015"/>
          <w:bottom w:val="single" w:sz="18" w:space="0" w:color="DB6015"/>
          <w:right w:val="single" w:sz="8" w:space="0" w:color="DB6015"/>
          <w:insideH w:val="nil"/>
          <w:insideV w:val="single" w:sz="8" w:space="0" w:color="DB6015"/>
        </w:tcBorders>
      </w:tcPr>
    </w:tblStylePr>
    <w:tblStylePr w:type="lastRow">
      <w:pPr>
        <w:spacing w:before="0" w:after="0" w:line="240" w:lineRule="auto"/>
      </w:pPr>
      <w:rPr>
        <w:rFonts w:ascii="Arial" w:eastAsia="MingLiU" w:hAnsi="Arial" w:cs="Times New Roman"/>
        <w:b/>
        <w:bCs/>
      </w:rPr>
      <w:tblPr/>
      <w:tcPr>
        <w:tcBorders>
          <w:top w:val="double" w:sz="6" w:space="0" w:color="DB6015"/>
          <w:left w:val="single" w:sz="8" w:space="0" w:color="DB6015"/>
          <w:bottom w:val="single" w:sz="8" w:space="0" w:color="DB6015"/>
          <w:right w:val="single" w:sz="8" w:space="0" w:color="DB6015"/>
          <w:insideH w:val="nil"/>
          <w:insideV w:val="single" w:sz="8" w:space="0" w:color="DB6015"/>
        </w:tcBorders>
      </w:tcPr>
    </w:tblStylePr>
    <w:tblStylePr w:type="firstCol">
      <w:rPr>
        <w:rFonts w:ascii="Arial" w:eastAsia="MingLiU" w:hAnsi="Arial" w:cs="Times New Roman"/>
        <w:b/>
        <w:bCs/>
      </w:rPr>
    </w:tblStylePr>
    <w:tblStylePr w:type="lastCol">
      <w:rPr>
        <w:rFonts w:ascii="Arial" w:eastAsia="MingLiU" w:hAnsi="Arial" w:cs="Times New Roman"/>
        <w:b/>
        <w:bCs/>
      </w:rPr>
      <w:tblPr/>
      <w:tcPr>
        <w:tcBorders>
          <w:top w:val="single" w:sz="8" w:space="0" w:color="DB6015"/>
          <w:left w:val="single" w:sz="8" w:space="0" w:color="DB6015"/>
          <w:bottom w:val="single" w:sz="8" w:space="0" w:color="DB6015"/>
          <w:right w:val="single" w:sz="8" w:space="0" w:color="DB6015"/>
        </w:tcBorders>
      </w:tcPr>
    </w:tblStylePr>
    <w:tblStylePr w:type="band1Vert">
      <w:tblPr/>
      <w:tcPr>
        <w:tcBorders>
          <w:top w:val="single" w:sz="8" w:space="0" w:color="DB6015"/>
          <w:left w:val="single" w:sz="8" w:space="0" w:color="DB6015"/>
          <w:bottom w:val="single" w:sz="8" w:space="0" w:color="DB6015"/>
          <w:right w:val="single" w:sz="8" w:space="0" w:color="DB6015"/>
        </w:tcBorders>
        <w:shd w:val="clear" w:color="auto" w:fill="F9D6C1"/>
      </w:tcPr>
    </w:tblStylePr>
    <w:tblStylePr w:type="band1Horz">
      <w:tblPr/>
      <w:tcPr>
        <w:tcBorders>
          <w:top w:val="single" w:sz="8" w:space="0" w:color="DB6015"/>
          <w:left w:val="single" w:sz="8" w:space="0" w:color="DB6015"/>
          <w:bottom w:val="single" w:sz="8" w:space="0" w:color="DB6015"/>
          <w:right w:val="single" w:sz="8" w:space="0" w:color="DB6015"/>
          <w:insideV w:val="single" w:sz="8" w:space="0" w:color="DB6015"/>
        </w:tcBorders>
        <w:shd w:val="clear" w:color="auto" w:fill="F9D6C1"/>
      </w:tcPr>
    </w:tblStylePr>
    <w:tblStylePr w:type="band2Horz">
      <w:tblPr/>
      <w:tcPr>
        <w:tcBorders>
          <w:top w:val="single" w:sz="8" w:space="0" w:color="DB6015"/>
          <w:left w:val="single" w:sz="8" w:space="0" w:color="DB6015"/>
          <w:bottom w:val="single" w:sz="8" w:space="0" w:color="DB6015"/>
          <w:right w:val="single" w:sz="8" w:space="0" w:color="DB6015"/>
          <w:insideV w:val="single" w:sz="8" w:space="0" w:color="DB6015"/>
        </w:tcBorders>
      </w:tcPr>
    </w:tblStylePr>
  </w:style>
  <w:style w:type="table" w:styleId="LightGrid-Accent4">
    <w:name w:val="Light Grid Accent 4"/>
    <w:basedOn w:val="TableNormal"/>
    <w:uiPriority w:val="62"/>
    <w:semiHidden/>
    <w:rsid w:val="0021343A"/>
    <w:tblPr>
      <w:tblStyleRowBandSize w:val="1"/>
      <w:tblStyleColBandSize w:val="1"/>
      <w:tblBorders>
        <w:top w:val="single" w:sz="8" w:space="0" w:color="F89F65"/>
        <w:left w:val="single" w:sz="8" w:space="0" w:color="F89F65"/>
        <w:bottom w:val="single" w:sz="8" w:space="0" w:color="F89F65"/>
        <w:right w:val="single" w:sz="8" w:space="0" w:color="F89F65"/>
        <w:insideH w:val="single" w:sz="8" w:space="0" w:color="F89F65"/>
        <w:insideV w:val="single" w:sz="8" w:space="0" w:color="F89F65"/>
      </w:tblBorders>
    </w:tblPr>
    <w:tblStylePr w:type="firstRow">
      <w:pPr>
        <w:spacing w:before="0" w:after="0" w:line="240" w:lineRule="auto"/>
      </w:pPr>
      <w:rPr>
        <w:rFonts w:ascii="Arial" w:eastAsia="MingLiU" w:hAnsi="Arial" w:cs="Times New Roman"/>
        <w:b/>
        <w:bCs/>
      </w:rPr>
      <w:tblPr/>
      <w:tcPr>
        <w:tcBorders>
          <w:top w:val="single" w:sz="8" w:space="0" w:color="F89F65"/>
          <w:left w:val="single" w:sz="8" w:space="0" w:color="F89F65"/>
          <w:bottom w:val="single" w:sz="18" w:space="0" w:color="F89F65"/>
          <w:right w:val="single" w:sz="8" w:space="0" w:color="F89F65"/>
          <w:insideH w:val="nil"/>
          <w:insideV w:val="single" w:sz="8" w:space="0" w:color="F89F65"/>
        </w:tcBorders>
      </w:tcPr>
    </w:tblStylePr>
    <w:tblStylePr w:type="lastRow">
      <w:pPr>
        <w:spacing w:before="0" w:after="0" w:line="240" w:lineRule="auto"/>
      </w:pPr>
      <w:rPr>
        <w:rFonts w:ascii="Arial" w:eastAsia="MingLiU" w:hAnsi="Arial" w:cs="Times New Roman"/>
        <w:b/>
        <w:bCs/>
      </w:rPr>
      <w:tblPr/>
      <w:tcPr>
        <w:tcBorders>
          <w:top w:val="double" w:sz="6" w:space="0" w:color="F89F65"/>
          <w:left w:val="single" w:sz="8" w:space="0" w:color="F89F65"/>
          <w:bottom w:val="single" w:sz="8" w:space="0" w:color="F89F65"/>
          <w:right w:val="single" w:sz="8" w:space="0" w:color="F89F65"/>
          <w:insideH w:val="nil"/>
          <w:insideV w:val="single" w:sz="8" w:space="0" w:color="F89F65"/>
        </w:tcBorders>
      </w:tcPr>
    </w:tblStylePr>
    <w:tblStylePr w:type="firstCol">
      <w:rPr>
        <w:rFonts w:ascii="Arial" w:eastAsia="MingLiU" w:hAnsi="Arial" w:cs="Times New Roman"/>
        <w:b/>
        <w:bCs/>
      </w:rPr>
    </w:tblStylePr>
    <w:tblStylePr w:type="lastCol">
      <w:rPr>
        <w:rFonts w:ascii="Arial" w:eastAsia="MingLiU" w:hAnsi="Arial" w:cs="Times New Roman"/>
        <w:b/>
        <w:bCs/>
      </w:rPr>
      <w:tblPr/>
      <w:tcPr>
        <w:tcBorders>
          <w:top w:val="single" w:sz="8" w:space="0" w:color="F89F65"/>
          <w:left w:val="single" w:sz="8" w:space="0" w:color="F89F65"/>
          <w:bottom w:val="single" w:sz="8" w:space="0" w:color="F89F65"/>
          <w:right w:val="single" w:sz="8" w:space="0" w:color="F89F65"/>
        </w:tcBorders>
      </w:tcPr>
    </w:tblStylePr>
    <w:tblStylePr w:type="band1Vert">
      <w:tblPr/>
      <w:tcPr>
        <w:tcBorders>
          <w:top w:val="single" w:sz="8" w:space="0" w:color="F89F65"/>
          <w:left w:val="single" w:sz="8" w:space="0" w:color="F89F65"/>
          <w:bottom w:val="single" w:sz="8" w:space="0" w:color="F89F65"/>
          <w:right w:val="single" w:sz="8" w:space="0" w:color="F89F65"/>
        </w:tcBorders>
        <w:shd w:val="clear" w:color="auto" w:fill="FDE7D8"/>
      </w:tcPr>
    </w:tblStylePr>
    <w:tblStylePr w:type="band1Horz">
      <w:tblPr/>
      <w:tcPr>
        <w:tcBorders>
          <w:top w:val="single" w:sz="8" w:space="0" w:color="F89F65"/>
          <w:left w:val="single" w:sz="8" w:space="0" w:color="F89F65"/>
          <w:bottom w:val="single" w:sz="8" w:space="0" w:color="F89F65"/>
          <w:right w:val="single" w:sz="8" w:space="0" w:color="F89F65"/>
          <w:insideV w:val="single" w:sz="8" w:space="0" w:color="F89F65"/>
        </w:tcBorders>
        <w:shd w:val="clear" w:color="auto" w:fill="FDE7D8"/>
      </w:tcPr>
    </w:tblStylePr>
    <w:tblStylePr w:type="band2Horz">
      <w:tblPr/>
      <w:tcPr>
        <w:tcBorders>
          <w:top w:val="single" w:sz="8" w:space="0" w:color="F89F65"/>
          <w:left w:val="single" w:sz="8" w:space="0" w:color="F89F65"/>
          <w:bottom w:val="single" w:sz="8" w:space="0" w:color="F89F65"/>
          <w:right w:val="single" w:sz="8" w:space="0" w:color="F89F65"/>
          <w:insideV w:val="single" w:sz="8" w:space="0" w:color="F89F65"/>
        </w:tcBorders>
      </w:tcPr>
    </w:tblStylePr>
  </w:style>
  <w:style w:type="table" w:styleId="LightGrid-Accent5">
    <w:name w:val="Light Grid Accent 5"/>
    <w:basedOn w:val="TableNormal"/>
    <w:uiPriority w:val="62"/>
    <w:semiHidden/>
    <w:rsid w:val="0021343A"/>
    <w:tblPr>
      <w:tblStyleRowBandSize w:val="1"/>
      <w:tblStyleColBandSize w:val="1"/>
      <w:tblBorders>
        <w:top w:val="single" w:sz="8" w:space="0" w:color="FFECA3"/>
        <w:left w:val="single" w:sz="8" w:space="0" w:color="FFECA3"/>
        <w:bottom w:val="single" w:sz="8" w:space="0" w:color="FFECA3"/>
        <w:right w:val="single" w:sz="8" w:space="0" w:color="FFECA3"/>
        <w:insideH w:val="single" w:sz="8" w:space="0" w:color="FFECA3"/>
        <w:insideV w:val="single" w:sz="8" w:space="0" w:color="FFECA3"/>
      </w:tblBorders>
    </w:tblPr>
    <w:tblStylePr w:type="firstRow">
      <w:pPr>
        <w:spacing w:before="0" w:after="0" w:line="240" w:lineRule="auto"/>
      </w:pPr>
      <w:rPr>
        <w:rFonts w:ascii="Arial" w:eastAsia="MingLiU" w:hAnsi="Arial" w:cs="Times New Roman"/>
        <w:b/>
        <w:bCs/>
      </w:rPr>
      <w:tblPr/>
      <w:tcPr>
        <w:tcBorders>
          <w:top w:val="single" w:sz="8" w:space="0" w:color="FFECA3"/>
          <w:left w:val="single" w:sz="8" w:space="0" w:color="FFECA3"/>
          <w:bottom w:val="single" w:sz="18" w:space="0" w:color="FFECA3"/>
          <w:right w:val="single" w:sz="8" w:space="0" w:color="FFECA3"/>
          <w:insideH w:val="nil"/>
          <w:insideV w:val="single" w:sz="8" w:space="0" w:color="FFECA3"/>
        </w:tcBorders>
      </w:tcPr>
    </w:tblStylePr>
    <w:tblStylePr w:type="lastRow">
      <w:pPr>
        <w:spacing w:before="0" w:after="0" w:line="240" w:lineRule="auto"/>
      </w:pPr>
      <w:rPr>
        <w:rFonts w:ascii="Arial" w:eastAsia="MingLiU" w:hAnsi="Arial" w:cs="Times New Roman"/>
        <w:b/>
        <w:bCs/>
      </w:rPr>
      <w:tblPr/>
      <w:tcPr>
        <w:tcBorders>
          <w:top w:val="double" w:sz="6" w:space="0" w:color="FFECA3"/>
          <w:left w:val="single" w:sz="8" w:space="0" w:color="FFECA3"/>
          <w:bottom w:val="single" w:sz="8" w:space="0" w:color="FFECA3"/>
          <w:right w:val="single" w:sz="8" w:space="0" w:color="FFECA3"/>
          <w:insideH w:val="nil"/>
          <w:insideV w:val="single" w:sz="8" w:space="0" w:color="FFECA3"/>
        </w:tcBorders>
      </w:tcPr>
    </w:tblStylePr>
    <w:tblStylePr w:type="firstCol">
      <w:rPr>
        <w:rFonts w:ascii="Arial" w:eastAsia="MingLiU" w:hAnsi="Arial" w:cs="Times New Roman"/>
        <w:b/>
        <w:bCs/>
      </w:rPr>
    </w:tblStylePr>
    <w:tblStylePr w:type="lastCol">
      <w:rPr>
        <w:rFonts w:ascii="Arial" w:eastAsia="MingLiU" w:hAnsi="Arial" w:cs="Times New Roman"/>
        <w:b/>
        <w:bCs/>
      </w:rPr>
      <w:tblPr/>
      <w:tcPr>
        <w:tcBorders>
          <w:top w:val="single" w:sz="8" w:space="0" w:color="FFECA3"/>
          <w:left w:val="single" w:sz="8" w:space="0" w:color="FFECA3"/>
          <w:bottom w:val="single" w:sz="8" w:space="0" w:color="FFECA3"/>
          <w:right w:val="single" w:sz="8" w:space="0" w:color="FFECA3"/>
        </w:tcBorders>
      </w:tcPr>
    </w:tblStylePr>
    <w:tblStylePr w:type="band1Vert">
      <w:tblPr/>
      <w:tcPr>
        <w:tcBorders>
          <w:top w:val="single" w:sz="8" w:space="0" w:color="FFECA3"/>
          <w:left w:val="single" w:sz="8" w:space="0" w:color="FFECA3"/>
          <w:bottom w:val="single" w:sz="8" w:space="0" w:color="FFECA3"/>
          <w:right w:val="single" w:sz="8" w:space="0" w:color="FFECA3"/>
        </w:tcBorders>
        <w:shd w:val="clear" w:color="auto" w:fill="FFFAE8"/>
      </w:tcPr>
    </w:tblStylePr>
    <w:tblStylePr w:type="band1Horz">
      <w:tblPr/>
      <w:tcPr>
        <w:tcBorders>
          <w:top w:val="single" w:sz="8" w:space="0" w:color="FFECA3"/>
          <w:left w:val="single" w:sz="8" w:space="0" w:color="FFECA3"/>
          <w:bottom w:val="single" w:sz="8" w:space="0" w:color="FFECA3"/>
          <w:right w:val="single" w:sz="8" w:space="0" w:color="FFECA3"/>
          <w:insideV w:val="single" w:sz="8" w:space="0" w:color="FFECA3"/>
        </w:tcBorders>
        <w:shd w:val="clear" w:color="auto" w:fill="FFFAE8"/>
      </w:tcPr>
    </w:tblStylePr>
    <w:tblStylePr w:type="band2Horz">
      <w:tblPr/>
      <w:tcPr>
        <w:tcBorders>
          <w:top w:val="single" w:sz="8" w:space="0" w:color="FFECA3"/>
          <w:left w:val="single" w:sz="8" w:space="0" w:color="FFECA3"/>
          <w:bottom w:val="single" w:sz="8" w:space="0" w:color="FFECA3"/>
          <w:right w:val="single" w:sz="8" w:space="0" w:color="FFECA3"/>
          <w:insideV w:val="single" w:sz="8" w:space="0" w:color="FFECA3"/>
        </w:tcBorders>
      </w:tcPr>
    </w:tblStylePr>
  </w:style>
  <w:style w:type="table" w:styleId="LightGrid-Accent6">
    <w:name w:val="Light Grid Accent 6"/>
    <w:basedOn w:val="TableNormal"/>
    <w:uiPriority w:val="62"/>
    <w:semiHidden/>
    <w:rsid w:val="0021343A"/>
    <w:tblPr>
      <w:tblStyleRowBandSize w:val="1"/>
      <w:tblStyleColBandSize w:val="1"/>
      <w:tblBorders>
        <w:top w:val="single" w:sz="8" w:space="0" w:color="F4CFB9"/>
        <w:left w:val="single" w:sz="8" w:space="0" w:color="F4CFB9"/>
        <w:bottom w:val="single" w:sz="8" w:space="0" w:color="F4CFB9"/>
        <w:right w:val="single" w:sz="8" w:space="0" w:color="F4CFB9"/>
        <w:insideH w:val="single" w:sz="8" w:space="0" w:color="F4CFB9"/>
        <w:insideV w:val="single" w:sz="8" w:space="0" w:color="F4CFB9"/>
      </w:tblBorders>
    </w:tblPr>
    <w:tblStylePr w:type="firstRow">
      <w:pPr>
        <w:spacing w:before="0" w:after="0" w:line="240" w:lineRule="auto"/>
      </w:pPr>
      <w:rPr>
        <w:rFonts w:ascii="Arial" w:eastAsia="MingLiU" w:hAnsi="Arial" w:cs="Times New Roman"/>
        <w:b/>
        <w:bCs/>
      </w:rPr>
      <w:tblPr/>
      <w:tcPr>
        <w:tcBorders>
          <w:top w:val="single" w:sz="8" w:space="0" w:color="F4CFB9"/>
          <w:left w:val="single" w:sz="8" w:space="0" w:color="F4CFB9"/>
          <w:bottom w:val="single" w:sz="18" w:space="0" w:color="F4CFB9"/>
          <w:right w:val="single" w:sz="8" w:space="0" w:color="F4CFB9"/>
          <w:insideH w:val="nil"/>
          <w:insideV w:val="single" w:sz="8" w:space="0" w:color="F4CFB9"/>
        </w:tcBorders>
      </w:tcPr>
    </w:tblStylePr>
    <w:tblStylePr w:type="lastRow">
      <w:pPr>
        <w:spacing w:before="0" w:after="0" w:line="240" w:lineRule="auto"/>
      </w:pPr>
      <w:rPr>
        <w:rFonts w:ascii="Arial" w:eastAsia="MingLiU" w:hAnsi="Arial" w:cs="Times New Roman"/>
        <w:b/>
        <w:bCs/>
      </w:rPr>
      <w:tblPr/>
      <w:tcPr>
        <w:tcBorders>
          <w:top w:val="double" w:sz="6" w:space="0" w:color="F4CFB9"/>
          <w:left w:val="single" w:sz="8" w:space="0" w:color="F4CFB9"/>
          <w:bottom w:val="single" w:sz="8" w:space="0" w:color="F4CFB9"/>
          <w:right w:val="single" w:sz="8" w:space="0" w:color="F4CFB9"/>
          <w:insideH w:val="nil"/>
          <w:insideV w:val="single" w:sz="8" w:space="0" w:color="F4CFB9"/>
        </w:tcBorders>
      </w:tcPr>
    </w:tblStylePr>
    <w:tblStylePr w:type="firstCol">
      <w:rPr>
        <w:rFonts w:ascii="Arial" w:eastAsia="MingLiU" w:hAnsi="Arial" w:cs="Times New Roman"/>
        <w:b/>
        <w:bCs/>
      </w:rPr>
    </w:tblStylePr>
    <w:tblStylePr w:type="lastCol">
      <w:rPr>
        <w:rFonts w:ascii="Arial" w:eastAsia="MingLiU" w:hAnsi="Arial" w:cs="Times New Roman"/>
        <w:b/>
        <w:bCs/>
      </w:rPr>
      <w:tblPr/>
      <w:tcPr>
        <w:tcBorders>
          <w:top w:val="single" w:sz="8" w:space="0" w:color="F4CFB9"/>
          <w:left w:val="single" w:sz="8" w:space="0" w:color="F4CFB9"/>
          <w:bottom w:val="single" w:sz="8" w:space="0" w:color="F4CFB9"/>
          <w:right w:val="single" w:sz="8" w:space="0" w:color="F4CFB9"/>
        </w:tcBorders>
      </w:tcPr>
    </w:tblStylePr>
    <w:tblStylePr w:type="band1Vert">
      <w:tblPr/>
      <w:tcPr>
        <w:tcBorders>
          <w:top w:val="single" w:sz="8" w:space="0" w:color="F4CFB9"/>
          <w:left w:val="single" w:sz="8" w:space="0" w:color="F4CFB9"/>
          <w:bottom w:val="single" w:sz="8" w:space="0" w:color="F4CFB9"/>
          <w:right w:val="single" w:sz="8" w:space="0" w:color="F4CFB9"/>
        </w:tcBorders>
        <w:shd w:val="clear" w:color="auto" w:fill="FCF2ED"/>
      </w:tcPr>
    </w:tblStylePr>
    <w:tblStylePr w:type="band1Horz">
      <w:tblPr/>
      <w:tcPr>
        <w:tcBorders>
          <w:top w:val="single" w:sz="8" w:space="0" w:color="F4CFB9"/>
          <w:left w:val="single" w:sz="8" w:space="0" w:color="F4CFB9"/>
          <w:bottom w:val="single" w:sz="8" w:space="0" w:color="F4CFB9"/>
          <w:right w:val="single" w:sz="8" w:space="0" w:color="F4CFB9"/>
          <w:insideV w:val="single" w:sz="8" w:space="0" w:color="F4CFB9"/>
        </w:tcBorders>
        <w:shd w:val="clear" w:color="auto" w:fill="FCF2ED"/>
      </w:tcPr>
    </w:tblStylePr>
    <w:tblStylePr w:type="band2Horz">
      <w:tblPr/>
      <w:tcPr>
        <w:tcBorders>
          <w:top w:val="single" w:sz="8" w:space="0" w:color="F4CFB9"/>
          <w:left w:val="single" w:sz="8" w:space="0" w:color="F4CFB9"/>
          <w:bottom w:val="single" w:sz="8" w:space="0" w:color="F4CFB9"/>
          <w:right w:val="single" w:sz="8" w:space="0" w:color="F4CFB9"/>
          <w:insideV w:val="single" w:sz="8" w:space="0" w:color="F4CFB9"/>
        </w:tcBorders>
      </w:tcPr>
    </w:tblStylePr>
  </w:style>
  <w:style w:type="table" w:styleId="LightList">
    <w:name w:val="Light List"/>
    <w:basedOn w:val="TableNormal"/>
    <w:uiPriority w:val="61"/>
    <w:semiHidden/>
    <w:rsid w:val="0021343A"/>
    <w:tblPr>
      <w:tblStyleRowBandSize w:val="1"/>
      <w:tblStyleColBandSize w:val="1"/>
      <w:tblBorders>
        <w:top w:val="single" w:sz="8" w:space="0" w:color="363534"/>
        <w:left w:val="single" w:sz="8" w:space="0" w:color="363534"/>
        <w:bottom w:val="single" w:sz="8" w:space="0" w:color="363534"/>
        <w:right w:val="single" w:sz="8" w:space="0" w:color="363534"/>
      </w:tblBorders>
    </w:tblPr>
    <w:tblStylePr w:type="firstRow">
      <w:pPr>
        <w:spacing w:before="0" w:after="0" w:line="240" w:lineRule="auto"/>
      </w:pPr>
      <w:rPr>
        <w:b/>
        <w:bCs/>
        <w:color w:val="FFFFFF"/>
      </w:rPr>
      <w:tblPr/>
      <w:tcPr>
        <w:shd w:val="clear" w:color="auto" w:fill="363534"/>
      </w:tcPr>
    </w:tblStylePr>
    <w:tblStylePr w:type="lastRow">
      <w:pPr>
        <w:spacing w:before="0" w:after="0" w:line="240" w:lineRule="auto"/>
      </w:pPr>
      <w:rPr>
        <w:b/>
        <w:bCs/>
      </w:rPr>
      <w:tblPr/>
      <w:tcPr>
        <w:tcBorders>
          <w:top w:val="double" w:sz="6" w:space="0" w:color="363534"/>
          <w:left w:val="single" w:sz="8" w:space="0" w:color="363534"/>
          <w:bottom w:val="single" w:sz="8" w:space="0" w:color="363534"/>
          <w:right w:val="single" w:sz="8" w:space="0" w:color="363534"/>
        </w:tcBorders>
      </w:tcPr>
    </w:tblStylePr>
    <w:tblStylePr w:type="firstCol">
      <w:rPr>
        <w:b/>
        <w:bCs/>
      </w:rPr>
    </w:tblStylePr>
    <w:tblStylePr w:type="lastCol">
      <w:rPr>
        <w:b/>
        <w:bCs/>
      </w:rPr>
    </w:tblStylePr>
    <w:tblStylePr w:type="band1Vert">
      <w:tblPr/>
      <w:tcPr>
        <w:tcBorders>
          <w:top w:val="single" w:sz="8" w:space="0" w:color="363534"/>
          <w:left w:val="single" w:sz="8" w:space="0" w:color="363534"/>
          <w:bottom w:val="single" w:sz="8" w:space="0" w:color="363534"/>
          <w:right w:val="single" w:sz="8" w:space="0" w:color="363534"/>
        </w:tcBorders>
      </w:tcPr>
    </w:tblStylePr>
    <w:tblStylePr w:type="band1Horz">
      <w:tblPr/>
      <w:tcPr>
        <w:tcBorders>
          <w:top w:val="single" w:sz="8" w:space="0" w:color="363534"/>
          <w:left w:val="single" w:sz="8" w:space="0" w:color="363534"/>
          <w:bottom w:val="single" w:sz="8" w:space="0" w:color="363534"/>
          <w:right w:val="single" w:sz="8" w:space="0" w:color="363534"/>
        </w:tcBorders>
      </w:tcPr>
    </w:tblStylePr>
  </w:style>
  <w:style w:type="table" w:styleId="LightList-Accent1">
    <w:name w:val="Light List Accent 1"/>
    <w:basedOn w:val="TableNormal"/>
    <w:uiPriority w:val="61"/>
    <w:semiHidden/>
    <w:rsid w:val="0021343A"/>
    <w:tblPr>
      <w:tblStyleRowBandSize w:val="1"/>
      <w:tblStyleColBandSize w:val="1"/>
      <w:tblBorders>
        <w:top w:val="single" w:sz="8" w:space="0" w:color="4F4E4E"/>
        <w:left w:val="single" w:sz="8" w:space="0" w:color="4F4E4E"/>
        <w:bottom w:val="single" w:sz="8" w:space="0" w:color="4F4E4E"/>
        <w:right w:val="single" w:sz="8" w:space="0" w:color="4F4E4E"/>
      </w:tblBorders>
    </w:tblPr>
    <w:tblStylePr w:type="firstRow">
      <w:pPr>
        <w:spacing w:before="0" w:after="0" w:line="240" w:lineRule="auto"/>
      </w:pPr>
      <w:rPr>
        <w:b/>
        <w:bCs/>
        <w:color w:val="FFFFFF"/>
      </w:rPr>
      <w:tblPr/>
      <w:tcPr>
        <w:shd w:val="clear" w:color="auto" w:fill="4F4E4E"/>
      </w:tcPr>
    </w:tblStylePr>
    <w:tblStylePr w:type="lastRow">
      <w:pPr>
        <w:spacing w:before="0" w:after="0" w:line="240" w:lineRule="auto"/>
      </w:pPr>
      <w:rPr>
        <w:b/>
        <w:bCs/>
      </w:rPr>
      <w:tblPr/>
      <w:tcPr>
        <w:tcBorders>
          <w:top w:val="double" w:sz="6" w:space="0" w:color="4F4E4E"/>
          <w:left w:val="single" w:sz="8" w:space="0" w:color="4F4E4E"/>
          <w:bottom w:val="single" w:sz="8" w:space="0" w:color="4F4E4E"/>
          <w:right w:val="single" w:sz="8" w:space="0" w:color="4F4E4E"/>
        </w:tcBorders>
      </w:tcPr>
    </w:tblStylePr>
    <w:tblStylePr w:type="firstCol">
      <w:rPr>
        <w:b/>
        <w:bCs/>
      </w:rPr>
    </w:tblStylePr>
    <w:tblStylePr w:type="lastCol">
      <w:rPr>
        <w:b/>
        <w:bCs/>
      </w:rPr>
    </w:tblStylePr>
    <w:tblStylePr w:type="band1Vert">
      <w:tblPr/>
      <w:tcPr>
        <w:tcBorders>
          <w:top w:val="single" w:sz="8" w:space="0" w:color="4F4E4E"/>
          <w:left w:val="single" w:sz="8" w:space="0" w:color="4F4E4E"/>
          <w:bottom w:val="single" w:sz="8" w:space="0" w:color="4F4E4E"/>
          <w:right w:val="single" w:sz="8" w:space="0" w:color="4F4E4E"/>
        </w:tcBorders>
      </w:tcPr>
    </w:tblStylePr>
    <w:tblStylePr w:type="band1Horz">
      <w:tblPr/>
      <w:tcPr>
        <w:tcBorders>
          <w:top w:val="single" w:sz="8" w:space="0" w:color="4F4E4E"/>
          <w:left w:val="single" w:sz="8" w:space="0" w:color="4F4E4E"/>
          <w:bottom w:val="single" w:sz="8" w:space="0" w:color="4F4E4E"/>
          <w:right w:val="single" w:sz="8" w:space="0" w:color="4F4E4E"/>
        </w:tcBorders>
      </w:tcPr>
    </w:tblStylePr>
  </w:style>
  <w:style w:type="table" w:styleId="LightList-Accent2">
    <w:name w:val="Light List Accent 2"/>
    <w:basedOn w:val="TableNormal"/>
    <w:uiPriority w:val="61"/>
    <w:semiHidden/>
    <w:rsid w:val="0021343A"/>
    <w:tblPr>
      <w:tblStyleRowBandSize w:val="1"/>
      <w:tblStyleColBandSize w:val="1"/>
      <w:tblBorders>
        <w:top w:val="single" w:sz="8" w:space="0" w:color="FFE15A"/>
        <w:left w:val="single" w:sz="8" w:space="0" w:color="FFE15A"/>
        <w:bottom w:val="single" w:sz="8" w:space="0" w:color="FFE15A"/>
        <w:right w:val="single" w:sz="8" w:space="0" w:color="FFE15A"/>
      </w:tblBorders>
    </w:tblPr>
    <w:tblStylePr w:type="firstRow">
      <w:pPr>
        <w:spacing w:before="0" w:after="0" w:line="240" w:lineRule="auto"/>
      </w:pPr>
      <w:rPr>
        <w:b/>
        <w:bCs/>
        <w:color w:val="FFFFFF"/>
      </w:rPr>
      <w:tblPr/>
      <w:tcPr>
        <w:shd w:val="clear" w:color="auto" w:fill="FFE15A"/>
      </w:tcPr>
    </w:tblStylePr>
    <w:tblStylePr w:type="lastRow">
      <w:pPr>
        <w:spacing w:before="0" w:after="0" w:line="240" w:lineRule="auto"/>
      </w:pPr>
      <w:rPr>
        <w:b/>
        <w:bCs/>
      </w:rPr>
      <w:tblPr/>
      <w:tcPr>
        <w:tcBorders>
          <w:top w:val="double" w:sz="6" w:space="0" w:color="FFE15A"/>
          <w:left w:val="single" w:sz="8" w:space="0" w:color="FFE15A"/>
          <w:bottom w:val="single" w:sz="8" w:space="0" w:color="FFE15A"/>
          <w:right w:val="single" w:sz="8" w:space="0" w:color="FFE15A"/>
        </w:tcBorders>
      </w:tcPr>
    </w:tblStylePr>
    <w:tblStylePr w:type="firstCol">
      <w:rPr>
        <w:b/>
        <w:bCs/>
      </w:rPr>
    </w:tblStylePr>
    <w:tblStylePr w:type="lastCol">
      <w:rPr>
        <w:b/>
        <w:bCs/>
      </w:rPr>
    </w:tblStylePr>
    <w:tblStylePr w:type="band1Vert">
      <w:tblPr/>
      <w:tcPr>
        <w:tcBorders>
          <w:top w:val="single" w:sz="8" w:space="0" w:color="FFE15A"/>
          <w:left w:val="single" w:sz="8" w:space="0" w:color="FFE15A"/>
          <w:bottom w:val="single" w:sz="8" w:space="0" w:color="FFE15A"/>
          <w:right w:val="single" w:sz="8" w:space="0" w:color="FFE15A"/>
        </w:tcBorders>
      </w:tcPr>
    </w:tblStylePr>
    <w:tblStylePr w:type="band1Horz">
      <w:tblPr/>
      <w:tcPr>
        <w:tcBorders>
          <w:top w:val="single" w:sz="8" w:space="0" w:color="FFE15A"/>
          <w:left w:val="single" w:sz="8" w:space="0" w:color="FFE15A"/>
          <w:bottom w:val="single" w:sz="8" w:space="0" w:color="FFE15A"/>
          <w:right w:val="single" w:sz="8" w:space="0" w:color="FFE15A"/>
        </w:tcBorders>
      </w:tcPr>
    </w:tblStylePr>
  </w:style>
  <w:style w:type="table" w:styleId="LightList-Accent3">
    <w:name w:val="Light List Accent 3"/>
    <w:basedOn w:val="TableNormal"/>
    <w:uiPriority w:val="61"/>
    <w:semiHidden/>
    <w:rsid w:val="0021343A"/>
    <w:tblPr>
      <w:tblStyleRowBandSize w:val="1"/>
      <w:tblStyleColBandSize w:val="1"/>
      <w:tblBorders>
        <w:top w:val="single" w:sz="8" w:space="0" w:color="DB6015"/>
        <w:left w:val="single" w:sz="8" w:space="0" w:color="DB6015"/>
        <w:bottom w:val="single" w:sz="8" w:space="0" w:color="DB6015"/>
        <w:right w:val="single" w:sz="8" w:space="0" w:color="DB6015"/>
      </w:tblBorders>
    </w:tblPr>
    <w:tblStylePr w:type="firstRow">
      <w:pPr>
        <w:spacing w:before="0" w:after="0" w:line="240" w:lineRule="auto"/>
      </w:pPr>
      <w:rPr>
        <w:b/>
        <w:bCs/>
        <w:color w:val="FFFFFF"/>
      </w:rPr>
      <w:tblPr/>
      <w:tcPr>
        <w:shd w:val="clear" w:color="auto" w:fill="DB6015"/>
      </w:tcPr>
    </w:tblStylePr>
    <w:tblStylePr w:type="lastRow">
      <w:pPr>
        <w:spacing w:before="0" w:after="0" w:line="240" w:lineRule="auto"/>
      </w:pPr>
      <w:rPr>
        <w:b/>
        <w:bCs/>
      </w:rPr>
      <w:tblPr/>
      <w:tcPr>
        <w:tcBorders>
          <w:top w:val="double" w:sz="6" w:space="0" w:color="DB6015"/>
          <w:left w:val="single" w:sz="8" w:space="0" w:color="DB6015"/>
          <w:bottom w:val="single" w:sz="8" w:space="0" w:color="DB6015"/>
          <w:right w:val="single" w:sz="8" w:space="0" w:color="DB6015"/>
        </w:tcBorders>
      </w:tcPr>
    </w:tblStylePr>
    <w:tblStylePr w:type="firstCol">
      <w:rPr>
        <w:b/>
        <w:bCs/>
      </w:rPr>
    </w:tblStylePr>
    <w:tblStylePr w:type="lastCol">
      <w:rPr>
        <w:b/>
        <w:bCs/>
      </w:rPr>
    </w:tblStylePr>
    <w:tblStylePr w:type="band1Vert">
      <w:tblPr/>
      <w:tcPr>
        <w:tcBorders>
          <w:top w:val="single" w:sz="8" w:space="0" w:color="DB6015"/>
          <w:left w:val="single" w:sz="8" w:space="0" w:color="DB6015"/>
          <w:bottom w:val="single" w:sz="8" w:space="0" w:color="DB6015"/>
          <w:right w:val="single" w:sz="8" w:space="0" w:color="DB6015"/>
        </w:tcBorders>
      </w:tcPr>
    </w:tblStylePr>
    <w:tblStylePr w:type="band1Horz">
      <w:tblPr/>
      <w:tcPr>
        <w:tcBorders>
          <w:top w:val="single" w:sz="8" w:space="0" w:color="DB6015"/>
          <w:left w:val="single" w:sz="8" w:space="0" w:color="DB6015"/>
          <w:bottom w:val="single" w:sz="8" w:space="0" w:color="DB6015"/>
          <w:right w:val="single" w:sz="8" w:space="0" w:color="DB6015"/>
        </w:tcBorders>
      </w:tcPr>
    </w:tblStylePr>
  </w:style>
  <w:style w:type="table" w:styleId="LightList-Accent4">
    <w:name w:val="Light List Accent 4"/>
    <w:basedOn w:val="TableNormal"/>
    <w:uiPriority w:val="61"/>
    <w:semiHidden/>
    <w:rsid w:val="0021343A"/>
    <w:tblPr>
      <w:tblStyleRowBandSize w:val="1"/>
      <w:tblStyleColBandSize w:val="1"/>
      <w:tblBorders>
        <w:top w:val="single" w:sz="8" w:space="0" w:color="F89F65"/>
        <w:left w:val="single" w:sz="8" w:space="0" w:color="F89F65"/>
        <w:bottom w:val="single" w:sz="8" w:space="0" w:color="F89F65"/>
        <w:right w:val="single" w:sz="8" w:space="0" w:color="F89F65"/>
      </w:tblBorders>
    </w:tblPr>
    <w:tblStylePr w:type="firstRow">
      <w:pPr>
        <w:spacing w:before="0" w:after="0" w:line="240" w:lineRule="auto"/>
      </w:pPr>
      <w:rPr>
        <w:b/>
        <w:bCs/>
        <w:color w:val="FFFFFF"/>
      </w:rPr>
      <w:tblPr/>
      <w:tcPr>
        <w:shd w:val="clear" w:color="auto" w:fill="F89F65"/>
      </w:tcPr>
    </w:tblStylePr>
    <w:tblStylePr w:type="lastRow">
      <w:pPr>
        <w:spacing w:before="0" w:after="0" w:line="240" w:lineRule="auto"/>
      </w:pPr>
      <w:rPr>
        <w:b/>
        <w:bCs/>
      </w:rPr>
      <w:tblPr/>
      <w:tcPr>
        <w:tcBorders>
          <w:top w:val="double" w:sz="6" w:space="0" w:color="F89F65"/>
          <w:left w:val="single" w:sz="8" w:space="0" w:color="F89F65"/>
          <w:bottom w:val="single" w:sz="8" w:space="0" w:color="F89F65"/>
          <w:right w:val="single" w:sz="8" w:space="0" w:color="F89F65"/>
        </w:tcBorders>
      </w:tcPr>
    </w:tblStylePr>
    <w:tblStylePr w:type="firstCol">
      <w:rPr>
        <w:b/>
        <w:bCs/>
      </w:rPr>
    </w:tblStylePr>
    <w:tblStylePr w:type="lastCol">
      <w:rPr>
        <w:b/>
        <w:bCs/>
      </w:rPr>
    </w:tblStylePr>
    <w:tblStylePr w:type="band1Vert">
      <w:tblPr/>
      <w:tcPr>
        <w:tcBorders>
          <w:top w:val="single" w:sz="8" w:space="0" w:color="F89F65"/>
          <w:left w:val="single" w:sz="8" w:space="0" w:color="F89F65"/>
          <w:bottom w:val="single" w:sz="8" w:space="0" w:color="F89F65"/>
          <w:right w:val="single" w:sz="8" w:space="0" w:color="F89F65"/>
        </w:tcBorders>
      </w:tcPr>
    </w:tblStylePr>
    <w:tblStylePr w:type="band1Horz">
      <w:tblPr/>
      <w:tcPr>
        <w:tcBorders>
          <w:top w:val="single" w:sz="8" w:space="0" w:color="F89F65"/>
          <w:left w:val="single" w:sz="8" w:space="0" w:color="F89F65"/>
          <w:bottom w:val="single" w:sz="8" w:space="0" w:color="F89F65"/>
          <w:right w:val="single" w:sz="8" w:space="0" w:color="F89F65"/>
        </w:tcBorders>
      </w:tcPr>
    </w:tblStylePr>
  </w:style>
  <w:style w:type="table" w:styleId="LightList-Accent5">
    <w:name w:val="Light List Accent 5"/>
    <w:basedOn w:val="TableNormal"/>
    <w:uiPriority w:val="61"/>
    <w:semiHidden/>
    <w:rsid w:val="0021343A"/>
    <w:tblPr>
      <w:tblStyleRowBandSize w:val="1"/>
      <w:tblStyleColBandSize w:val="1"/>
      <w:tblBorders>
        <w:top w:val="single" w:sz="8" w:space="0" w:color="FFECA3"/>
        <w:left w:val="single" w:sz="8" w:space="0" w:color="FFECA3"/>
        <w:bottom w:val="single" w:sz="8" w:space="0" w:color="FFECA3"/>
        <w:right w:val="single" w:sz="8" w:space="0" w:color="FFECA3"/>
      </w:tblBorders>
    </w:tblPr>
    <w:tblStylePr w:type="firstRow">
      <w:pPr>
        <w:spacing w:before="0" w:after="0" w:line="240" w:lineRule="auto"/>
      </w:pPr>
      <w:rPr>
        <w:b/>
        <w:bCs/>
        <w:color w:val="FFFFFF"/>
      </w:rPr>
      <w:tblPr/>
      <w:tcPr>
        <w:shd w:val="clear" w:color="auto" w:fill="FFECA3"/>
      </w:tcPr>
    </w:tblStylePr>
    <w:tblStylePr w:type="lastRow">
      <w:pPr>
        <w:spacing w:before="0" w:after="0" w:line="240" w:lineRule="auto"/>
      </w:pPr>
      <w:rPr>
        <w:b/>
        <w:bCs/>
      </w:rPr>
      <w:tblPr/>
      <w:tcPr>
        <w:tcBorders>
          <w:top w:val="double" w:sz="6" w:space="0" w:color="FFECA3"/>
          <w:left w:val="single" w:sz="8" w:space="0" w:color="FFECA3"/>
          <w:bottom w:val="single" w:sz="8" w:space="0" w:color="FFECA3"/>
          <w:right w:val="single" w:sz="8" w:space="0" w:color="FFECA3"/>
        </w:tcBorders>
      </w:tcPr>
    </w:tblStylePr>
    <w:tblStylePr w:type="firstCol">
      <w:rPr>
        <w:b/>
        <w:bCs/>
      </w:rPr>
    </w:tblStylePr>
    <w:tblStylePr w:type="lastCol">
      <w:rPr>
        <w:b/>
        <w:bCs/>
      </w:rPr>
    </w:tblStylePr>
    <w:tblStylePr w:type="band1Vert">
      <w:tblPr/>
      <w:tcPr>
        <w:tcBorders>
          <w:top w:val="single" w:sz="8" w:space="0" w:color="FFECA3"/>
          <w:left w:val="single" w:sz="8" w:space="0" w:color="FFECA3"/>
          <w:bottom w:val="single" w:sz="8" w:space="0" w:color="FFECA3"/>
          <w:right w:val="single" w:sz="8" w:space="0" w:color="FFECA3"/>
        </w:tcBorders>
      </w:tcPr>
    </w:tblStylePr>
    <w:tblStylePr w:type="band1Horz">
      <w:tblPr/>
      <w:tcPr>
        <w:tcBorders>
          <w:top w:val="single" w:sz="8" w:space="0" w:color="FFECA3"/>
          <w:left w:val="single" w:sz="8" w:space="0" w:color="FFECA3"/>
          <w:bottom w:val="single" w:sz="8" w:space="0" w:color="FFECA3"/>
          <w:right w:val="single" w:sz="8" w:space="0" w:color="FFECA3"/>
        </w:tcBorders>
      </w:tcPr>
    </w:tblStylePr>
  </w:style>
  <w:style w:type="table" w:styleId="LightList-Accent6">
    <w:name w:val="Light List Accent 6"/>
    <w:basedOn w:val="TableNormal"/>
    <w:uiPriority w:val="61"/>
    <w:semiHidden/>
    <w:rsid w:val="0021343A"/>
    <w:tblPr>
      <w:tblStyleRowBandSize w:val="1"/>
      <w:tblStyleColBandSize w:val="1"/>
      <w:tblBorders>
        <w:top w:val="single" w:sz="8" w:space="0" w:color="F4CFB9"/>
        <w:left w:val="single" w:sz="8" w:space="0" w:color="F4CFB9"/>
        <w:bottom w:val="single" w:sz="8" w:space="0" w:color="F4CFB9"/>
        <w:right w:val="single" w:sz="8" w:space="0" w:color="F4CFB9"/>
      </w:tblBorders>
    </w:tblPr>
    <w:tblStylePr w:type="firstRow">
      <w:pPr>
        <w:spacing w:before="0" w:after="0" w:line="240" w:lineRule="auto"/>
      </w:pPr>
      <w:rPr>
        <w:b/>
        <w:bCs/>
        <w:color w:val="FFFFFF"/>
      </w:rPr>
      <w:tblPr/>
      <w:tcPr>
        <w:shd w:val="clear" w:color="auto" w:fill="F4CFB9"/>
      </w:tcPr>
    </w:tblStylePr>
    <w:tblStylePr w:type="lastRow">
      <w:pPr>
        <w:spacing w:before="0" w:after="0" w:line="240" w:lineRule="auto"/>
      </w:pPr>
      <w:rPr>
        <w:b/>
        <w:bCs/>
      </w:rPr>
      <w:tblPr/>
      <w:tcPr>
        <w:tcBorders>
          <w:top w:val="double" w:sz="6" w:space="0" w:color="F4CFB9"/>
          <w:left w:val="single" w:sz="8" w:space="0" w:color="F4CFB9"/>
          <w:bottom w:val="single" w:sz="8" w:space="0" w:color="F4CFB9"/>
          <w:right w:val="single" w:sz="8" w:space="0" w:color="F4CFB9"/>
        </w:tcBorders>
      </w:tcPr>
    </w:tblStylePr>
    <w:tblStylePr w:type="firstCol">
      <w:rPr>
        <w:b/>
        <w:bCs/>
      </w:rPr>
    </w:tblStylePr>
    <w:tblStylePr w:type="lastCol">
      <w:rPr>
        <w:b/>
        <w:bCs/>
      </w:rPr>
    </w:tblStylePr>
    <w:tblStylePr w:type="band1Vert">
      <w:tblPr/>
      <w:tcPr>
        <w:tcBorders>
          <w:top w:val="single" w:sz="8" w:space="0" w:color="F4CFB9"/>
          <w:left w:val="single" w:sz="8" w:space="0" w:color="F4CFB9"/>
          <w:bottom w:val="single" w:sz="8" w:space="0" w:color="F4CFB9"/>
          <w:right w:val="single" w:sz="8" w:space="0" w:color="F4CFB9"/>
        </w:tcBorders>
      </w:tcPr>
    </w:tblStylePr>
    <w:tblStylePr w:type="band1Horz">
      <w:tblPr/>
      <w:tcPr>
        <w:tcBorders>
          <w:top w:val="single" w:sz="8" w:space="0" w:color="F4CFB9"/>
          <w:left w:val="single" w:sz="8" w:space="0" w:color="F4CFB9"/>
          <w:bottom w:val="single" w:sz="8" w:space="0" w:color="F4CFB9"/>
          <w:right w:val="single" w:sz="8" w:space="0" w:color="F4CFB9"/>
        </w:tcBorders>
      </w:tcPr>
    </w:tblStylePr>
  </w:style>
  <w:style w:type="table" w:styleId="LightShading">
    <w:name w:val="Light Shading"/>
    <w:basedOn w:val="TableNormal"/>
    <w:uiPriority w:val="60"/>
    <w:semiHidden/>
    <w:rsid w:val="0021343A"/>
    <w:rPr>
      <w:color w:val="282727"/>
    </w:rPr>
    <w:tblPr>
      <w:tblStyleRowBandSize w:val="1"/>
      <w:tblStyleColBandSize w:val="1"/>
      <w:tblBorders>
        <w:top w:val="single" w:sz="8" w:space="0" w:color="363534"/>
        <w:bottom w:val="single" w:sz="8" w:space="0" w:color="363534"/>
      </w:tblBorders>
    </w:tblPr>
    <w:tblStylePr w:type="firstRow">
      <w:pPr>
        <w:spacing w:before="0" w:after="0" w:line="240" w:lineRule="auto"/>
      </w:pPr>
      <w:rPr>
        <w:b/>
        <w:bCs/>
      </w:rPr>
      <w:tblPr/>
      <w:tcPr>
        <w:tcBorders>
          <w:top w:val="single" w:sz="8" w:space="0" w:color="363534"/>
          <w:left w:val="nil"/>
          <w:bottom w:val="single" w:sz="8" w:space="0" w:color="363534"/>
          <w:right w:val="nil"/>
          <w:insideH w:val="nil"/>
          <w:insideV w:val="nil"/>
        </w:tcBorders>
      </w:tcPr>
    </w:tblStylePr>
    <w:tblStylePr w:type="lastRow">
      <w:pPr>
        <w:spacing w:before="0" w:after="0" w:line="240" w:lineRule="auto"/>
      </w:pPr>
      <w:rPr>
        <w:b/>
        <w:bCs/>
      </w:rPr>
      <w:tblPr/>
      <w:tcPr>
        <w:tcBorders>
          <w:top w:val="single" w:sz="8" w:space="0" w:color="363534"/>
          <w:left w:val="nil"/>
          <w:bottom w:val="single" w:sz="8" w:space="0" w:color="3635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cPr>
    </w:tblStylePr>
    <w:tblStylePr w:type="band1Horz">
      <w:tblPr/>
      <w:tcPr>
        <w:tcBorders>
          <w:left w:val="nil"/>
          <w:right w:val="nil"/>
          <w:insideH w:val="nil"/>
          <w:insideV w:val="nil"/>
        </w:tcBorders>
        <w:shd w:val="clear" w:color="auto" w:fill="CECCCC"/>
      </w:tcPr>
    </w:tblStylePr>
  </w:style>
  <w:style w:type="table" w:styleId="LightShading-Accent1">
    <w:name w:val="Light Shading Accent 1"/>
    <w:basedOn w:val="TableNormal"/>
    <w:uiPriority w:val="60"/>
    <w:semiHidden/>
    <w:rsid w:val="0021343A"/>
    <w:rPr>
      <w:color w:val="3B3A3A"/>
    </w:rPr>
    <w:tblPr>
      <w:tblStyleRowBandSize w:val="1"/>
      <w:tblStyleColBandSize w:val="1"/>
      <w:tblBorders>
        <w:top w:val="single" w:sz="8" w:space="0" w:color="4F4E4E"/>
        <w:bottom w:val="single" w:sz="8" w:space="0" w:color="4F4E4E"/>
      </w:tblBorders>
    </w:tblPr>
    <w:tblStylePr w:type="firstRow">
      <w:pPr>
        <w:spacing w:before="0" w:after="0" w:line="240" w:lineRule="auto"/>
      </w:pPr>
      <w:rPr>
        <w:b/>
        <w:bCs/>
      </w:rPr>
      <w:tblPr/>
      <w:tcPr>
        <w:tcBorders>
          <w:top w:val="single" w:sz="8" w:space="0" w:color="4F4E4E"/>
          <w:left w:val="nil"/>
          <w:bottom w:val="single" w:sz="8" w:space="0" w:color="4F4E4E"/>
          <w:right w:val="nil"/>
          <w:insideH w:val="nil"/>
          <w:insideV w:val="nil"/>
        </w:tcBorders>
      </w:tcPr>
    </w:tblStylePr>
    <w:tblStylePr w:type="lastRow">
      <w:pPr>
        <w:spacing w:before="0" w:after="0" w:line="240" w:lineRule="auto"/>
      </w:pPr>
      <w:rPr>
        <w:b/>
        <w:bCs/>
      </w:rPr>
      <w:tblPr/>
      <w:tcPr>
        <w:tcBorders>
          <w:top w:val="single" w:sz="8" w:space="0" w:color="4F4E4E"/>
          <w:left w:val="nil"/>
          <w:bottom w:val="single" w:sz="8" w:space="0" w:color="4F4E4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styleId="LightShading-Accent2">
    <w:name w:val="Light Shading Accent 2"/>
    <w:basedOn w:val="TableNormal"/>
    <w:uiPriority w:val="60"/>
    <w:semiHidden/>
    <w:rsid w:val="0021343A"/>
    <w:rPr>
      <w:color w:val="FFD003"/>
    </w:rPr>
    <w:tblPr>
      <w:tblStyleRowBandSize w:val="1"/>
      <w:tblStyleColBandSize w:val="1"/>
      <w:tblBorders>
        <w:top w:val="single" w:sz="8" w:space="0" w:color="FFE15A"/>
        <w:bottom w:val="single" w:sz="8" w:space="0" w:color="FFE15A"/>
      </w:tblBorders>
    </w:tblPr>
    <w:tblStylePr w:type="firstRow">
      <w:pPr>
        <w:spacing w:before="0" w:after="0" w:line="240" w:lineRule="auto"/>
      </w:pPr>
      <w:rPr>
        <w:b/>
        <w:bCs/>
      </w:rPr>
      <w:tblPr/>
      <w:tcPr>
        <w:tcBorders>
          <w:top w:val="single" w:sz="8" w:space="0" w:color="FFE15A"/>
          <w:left w:val="nil"/>
          <w:bottom w:val="single" w:sz="8" w:space="0" w:color="FFE15A"/>
          <w:right w:val="nil"/>
          <w:insideH w:val="nil"/>
          <w:insideV w:val="nil"/>
        </w:tcBorders>
      </w:tcPr>
    </w:tblStylePr>
    <w:tblStylePr w:type="lastRow">
      <w:pPr>
        <w:spacing w:before="0" w:after="0" w:line="240" w:lineRule="auto"/>
      </w:pPr>
      <w:rPr>
        <w:b/>
        <w:bCs/>
      </w:rPr>
      <w:tblPr/>
      <w:tcPr>
        <w:tcBorders>
          <w:top w:val="single" w:sz="8" w:space="0" w:color="FFE15A"/>
          <w:left w:val="nil"/>
          <w:bottom w:val="single" w:sz="8" w:space="0" w:color="FFE1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D6"/>
      </w:tcPr>
    </w:tblStylePr>
    <w:tblStylePr w:type="band1Horz">
      <w:tblPr/>
      <w:tcPr>
        <w:tcBorders>
          <w:left w:val="nil"/>
          <w:right w:val="nil"/>
          <w:insideH w:val="nil"/>
          <w:insideV w:val="nil"/>
        </w:tcBorders>
        <w:shd w:val="clear" w:color="auto" w:fill="FFF7D6"/>
      </w:tcPr>
    </w:tblStylePr>
  </w:style>
  <w:style w:type="table" w:styleId="LightShading-Accent3">
    <w:name w:val="Light Shading Accent 3"/>
    <w:basedOn w:val="TableNormal"/>
    <w:uiPriority w:val="60"/>
    <w:semiHidden/>
    <w:rsid w:val="0021343A"/>
    <w:rPr>
      <w:color w:val="A3470F"/>
    </w:rPr>
    <w:tblPr>
      <w:tblStyleRowBandSize w:val="1"/>
      <w:tblStyleColBandSize w:val="1"/>
      <w:tblBorders>
        <w:top w:val="single" w:sz="8" w:space="0" w:color="DB6015"/>
        <w:bottom w:val="single" w:sz="8" w:space="0" w:color="DB6015"/>
      </w:tblBorders>
    </w:tblPr>
    <w:tblStylePr w:type="firstRow">
      <w:pPr>
        <w:spacing w:before="0" w:after="0" w:line="240" w:lineRule="auto"/>
      </w:pPr>
      <w:rPr>
        <w:b/>
        <w:bCs/>
      </w:rPr>
      <w:tblPr/>
      <w:tcPr>
        <w:tcBorders>
          <w:top w:val="single" w:sz="8" w:space="0" w:color="DB6015"/>
          <w:left w:val="nil"/>
          <w:bottom w:val="single" w:sz="8" w:space="0" w:color="DB6015"/>
          <w:right w:val="nil"/>
          <w:insideH w:val="nil"/>
          <w:insideV w:val="nil"/>
        </w:tcBorders>
      </w:tcPr>
    </w:tblStylePr>
    <w:tblStylePr w:type="lastRow">
      <w:pPr>
        <w:spacing w:before="0" w:after="0" w:line="240" w:lineRule="auto"/>
      </w:pPr>
      <w:rPr>
        <w:b/>
        <w:bCs/>
      </w:rPr>
      <w:tblPr/>
      <w:tcPr>
        <w:tcBorders>
          <w:top w:val="single" w:sz="8" w:space="0" w:color="DB6015"/>
          <w:left w:val="nil"/>
          <w:bottom w:val="single" w:sz="8" w:space="0" w:color="DB601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cPr>
    </w:tblStylePr>
    <w:tblStylePr w:type="band1Horz">
      <w:tblPr/>
      <w:tcPr>
        <w:tcBorders>
          <w:left w:val="nil"/>
          <w:right w:val="nil"/>
          <w:insideH w:val="nil"/>
          <w:insideV w:val="nil"/>
        </w:tcBorders>
        <w:shd w:val="clear" w:color="auto" w:fill="F9D6C1"/>
      </w:tcPr>
    </w:tblStylePr>
  </w:style>
  <w:style w:type="table" w:styleId="LightShading-Accent4">
    <w:name w:val="Light Shading Accent 4"/>
    <w:basedOn w:val="TableNormal"/>
    <w:uiPriority w:val="60"/>
    <w:semiHidden/>
    <w:rsid w:val="0021343A"/>
    <w:rPr>
      <w:color w:val="F46A11"/>
    </w:rPr>
    <w:tblPr>
      <w:tblStyleRowBandSize w:val="1"/>
      <w:tblStyleColBandSize w:val="1"/>
      <w:tblBorders>
        <w:top w:val="single" w:sz="8" w:space="0" w:color="F89F65"/>
        <w:bottom w:val="single" w:sz="8" w:space="0" w:color="F89F65"/>
      </w:tblBorders>
    </w:tblPr>
    <w:tblStylePr w:type="firstRow">
      <w:pPr>
        <w:spacing w:before="0" w:after="0" w:line="240" w:lineRule="auto"/>
      </w:pPr>
      <w:rPr>
        <w:b/>
        <w:bCs/>
      </w:rPr>
      <w:tblPr/>
      <w:tcPr>
        <w:tcBorders>
          <w:top w:val="single" w:sz="8" w:space="0" w:color="F89F65"/>
          <w:left w:val="nil"/>
          <w:bottom w:val="single" w:sz="8" w:space="0" w:color="F89F65"/>
          <w:right w:val="nil"/>
          <w:insideH w:val="nil"/>
          <w:insideV w:val="nil"/>
        </w:tcBorders>
      </w:tcPr>
    </w:tblStylePr>
    <w:tblStylePr w:type="lastRow">
      <w:pPr>
        <w:spacing w:before="0" w:after="0" w:line="240" w:lineRule="auto"/>
      </w:pPr>
      <w:rPr>
        <w:b/>
        <w:bCs/>
      </w:rPr>
      <w:tblPr/>
      <w:tcPr>
        <w:tcBorders>
          <w:top w:val="single" w:sz="8" w:space="0" w:color="F89F65"/>
          <w:left w:val="nil"/>
          <w:bottom w:val="single" w:sz="8" w:space="0" w:color="F89F6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cPr>
    </w:tblStylePr>
    <w:tblStylePr w:type="band1Horz">
      <w:tblPr/>
      <w:tcPr>
        <w:tcBorders>
          <w:left w:val="nil"/>
          <w:right w:val="nil"/>
          <w:insideH w:val="nil"/>
          <w:insideV w:val="nil"/>
        </w:tcBorders>
        <w:shd w:val="clear" w:color="auto" w:fill="FDE7D8"/>
      </w:tcPr>
    </w:tblStylePr>
  </w:style>
  <w:style w:type="table" w:styleId="LightShading-Accent5">
    <w:name w:val="Light Shading Accent 5"/>
    <w:basedOn w:val="TableNormal"/>
    <w:uiPriority w:val="60"/>
    <w:semiHidden/>
    <w:rsid w:val="0021343A"/>
    <w:rPr>
      <w:color w:val="FFD63A"/>
    </w:rPr>
    <w:tblPr>
      <w:tblStyleRowBandSize w:val="1"/>
      <w:tblStyleColBandSize w:val="1"/>
      <w:tblBorders>
        <w:top w:val="single" w:sz="8" w:space="0" w:color="FFECA3"/>
        <w:bottom w:val="single" w:sz="8" w:space="0" w:color="FFECA3"/>
      </w:tblBorders>
    </w:tblPr>
    <w:tblStylePr w:type="firstRow">
      <w:pPr>
        <w:spacing w:before="0" w:after="0" w:line="240" w:lineRule="auto"/>
      </w:pPr>
      <w:rPr>
        <w:b/>
        <w:bCs/>
      </w:rPr>
      <w:tblPr/>
      <w:tcPr>
        <w:tcBorders>
          <w:top w:val="single" w:sz="8" w:space="0" w:color="FFECA3"/>
          <w:left w:val="nil"/>
          <w:bottom w:val="single" w:sz="8" w:space="0" w:color="FFECA3"/>
          <w:right w:val="nil"/>
          <w:insideH w:val="nil"/>
          <w:insideV w:val="nil"/>
        </w:tcBorders>
      </w:tcPr>
    </w:tblStylePr>
    <w:tblStylePr w:type="lastRow">
      <w:pPr>
        <w:spacing w:before="0" w:after="0" w:line="240" w:lineRule="auto"/>
      </w:pPr>
      <w:rPr>
        <w:b/>
        <w:bCs/>
      </w:rPr>
      <w:tblPr/>
      <w:tcPr>
        <w:tcBorders>
          <w:top w:val="single" w:sz="8" w:space="0" w:color="FFECA3"/>
          <w:left w:val="nil"/>
          <w:bottom w:val="single" w:sz="8" w:space="0" w:color="FFECA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E8"/>
      </w:tcPr>
    </w:tblStylePr>
    <w:tblStylePr w:type="band1Horz">
      <w:tblPr/>
      <w:tcPr>
        <w:tcBorders>
          <w:left w:val="nil"/>
          <w:right w:val="nil"/>
          <w:insideH w:val="nil"/>
          <w:insideV w:val="nil"/>
        </w:tcBorders>
        <w:shd w:val="clear" w:color="auto" w:fill="FFFAE8"/>
      </w:tcPr>
    </w:tblStylePr>
  </w:style>
  <w:style w:type="table" w:styleId="LightShading-Accent6">
    <w:name w:val="Light Shading Accent 6"/>
    <w:basedOn w:val="TableNormal"/>
    <w:uiPriority w:val="60"/>
    <w:semiHidden/>
    <w:rsid w:val="0021343A"/>
    <w:rPr>
      <w:color w:val="E58E5B"/>
    </w:rPr>
    <w:tblPr>
      <w:tblStyleRowBandSize w:val="1"/>
      <w:tblStyleColBandSize w:val="1"/>
      <w:tblBorders>
        <w:top w:val="single" w:sz="8" w:space="0" w:color="F4CFB9"/>
        <w:bottom w:val="single" w:sz="8" w:space="0" w:color="F4CFB9"/>
      </w:tblBorders>
    </w:tblPr>
    <w:tblStylePr w:type="firstRow">
      <w:pPr>
        <w:spacing w:before="0" w:after="0" w:line="240" w:lineRule="auto"/>
      </w:pPr>
      <w:rPr>
        <w:b/>
        <w:bCs/>
      </w:rPr>
      <w:tblPr/>
      <w:tcPr>
        <w:tcBorders>
          <w:top w:val="single" w:sz="8" w:space="0" w:color="F4CFB9"/>
          <w:left w:val="nil"/>
          <w:bottom w:val="single" w:sz="8" w:space="0" w:color="F4CFB9"/>
          <w:right w:val="nil"/>
          <w:insideH w:val="nil"/>
          <w:insideV w:val="nil"/>
        </w:tcBorders>
      </w:tcPr>
    </w:tblStylePr>
    <w:tblStylePr w:type="lastRow">
      <w:pPr>
        <w:spacing w:before="0" w:after="0" w:line="240" w:lineRule="auto"/>
      </w:pPr>
      <w:rPr>
        <w:b/>
        <w:bCs/>
      </w:rPr>
      <w:tblPr/>
      <w:tcPr>
        <w:tcBorders>
          <w:top w:val="single" w:sz="8" w:space="0" w:color="F4CFB9"/>
          <w:left w:val="nil"/>
          <w:bottom w:val="single" w:sz="8" w:space="0" w:color="F4CFB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ED"/>
      </w:tcPr>
    </w:tblStylePr>
    <w:tblStylePr w:type="band1Horz">
      <w:tblPr/>
      <w:tcPr>
        <w:tcBorders>
          <w:left w:val="nil"/>
          <w:right w:val="nil"/>
          <w:insideH w:val="nil"/>
          <w:insideV w:val="nil"/>
        </w:tcBorders>
        <w:shd w:val="clear" w:color="auto" w:fill="FCF2ED"/>
      </w:tcPr>
    </w:tblStylePr>
  </w:style>
  <w:style w:type="table" w:styleId="ListTable1Light">
    <w:name w:val="List Table 1 Light"/>
    <w:basedOn w:val="TableNormal"/>
    <w:uiPriority w:val="46"/>
    <w:semiHidden/>
    <w:rsid w:val="0021343A"/>
    <w:tblPr>
      <w:tblStyleRowBandSize w:val="1"/>
      <w:tblStyleColBandSize w:val="1"/>
    </w:tblPr>
    <w:tblStylePr w:type="firstRow">
      <w:rPr>
        <w:b/>
        <w:bCs/>
      </w:rPr>
      <w:tblPr/>
      <w:tcPr>
        <w:tcBorders>
          <w:bottom w:val="single" w:sz="4" w:space="0" w:color="888583"/>
        </w:tcBorders>
      </w:tcPr>
    </w:tblStylePr>
    <w:tblStylePr w:type="lastRow">
      <w:rPr>
        <w:b/>
        <w:bCs/>
      </w:rPr>
      <w:tblPr/>
      <w:tcPr>
        <w:tcBorders>
          <w:top w:val="single" w:sz="4" w:space="0" w:color="888583"/>
        </w:tcBorders>
      </w:tcPr>
    </w:tblStylePr>
    <w:tblStylePr w:type="firstCol">
      <w:rPr>
        <w:b/>
        <w:bCs/>
      </w:rPr>
    </w:tblStylePr>
    <w:tblStylePr w:type="lastCol">
      <w:rPr>
        <w:b/>
        <w:bCs/>
      </w:rPr>
    </w:tblStylePr>
    <w:tblStylePr w:type="band1Vert">
      <w:tblPr/>
      <w:tcPr>
        <w:shd w:val="clear" w:color="auto" w:fill="D7D6D5"/>
      </w:tcPr>
    </w:tblStylePr>
    <w:tblStylePr w:type="band1Horz">
      <w:tblPr/>
      <w:tcPr>
        <w:shd w:val="clear" w:color="auto" w:fill="D7D6D5"/>
      </w:tcPr>
    </w:tblStylePr>
  </w:style>
  <w:style w:type="table" w:styleId="ListTable1Light-Accent1">
    <w:name w:val="List Table 1 Light Accent 1"/>
    <w:basedOn w:val="TableNormal"/>
    <w:uiPriority w:val="46"/>
    <w:semiHidden/>
    <w:rsid w:val="0021343A"/>
    <w:tblPr>
      <w:tblStyleRowBandSize w:val="1"/>
      <w:tblStyleColBandSize w:val="1"/>
    </w:tblPr>
    <w:tblStylePr w:type="firstRow">
      <w:rPr>
        <w:b/>
        <w:bCs/>
      </w:rPr>
      <w:tblPr/>
      <w:tcPr>
        <w:tcBorders>
          <w:bottom w:val="single" w:sz="4" w:space="0" w:color="959494"/>
        </w:tcBorders>
      </w:tcPr>
    </w:tblStylePr>
    <w:tblStylePr w:type="lastRow">
      <w:rPr>
        <w:b/>
        <w:bCs/>
      </w:rPr>
      <w:tblPr/>
      <w:tcPr>
        <w:tcBorders>
          <w:top w:val="single" w:sz="4" w:space="0" w:color="959494"/>
        </w:tcBorders>
      </w:tcPr>
    </w:tblStylePr>
    <w:tblStylePr w:type="firstCol">
      <w:rPr>
        <w:b/>
        <w:bCs/>
      </w:rPr>
    </w:tblStylePr>
    <w:tblStylePr w:type="lastCol">
      <w:rPr>
        <w:b/>
        <w:bCs/>
      </w:rPr>
    </w:tblStylePr>
    <w:tblStylePr w:type="band1Vert">
      <w:tblPr/>
      <w:tcPr>
        <w:shd w:val="clear" w:color="auto" w:fill="DCDBDB"/>
      </w:tcPr>
    </w:tblStylePr>
    <w:tblStylePr w:type="band1Horz">
      <w:tblPr/>
      <w:tcPr>
        <w:shd w:val="clear" w:color="auto" w:fill="DCDBDB"/>
      </w:tcPr>
    </w:tblStylePr>
  </w:style>
  <w:style w:type="table" w:styleId="ListTable1Light-Accent2">
    <w:name w:val="List Table 1 Light Accent 2"/>
    <w:basedOn w:val="TableNormal"/>
    <w:uiPriority w:val="46"/>
    <w:semiHidden/>
    <w:rsid w:val="0021343A"/>
    <w:tblPr>
      <w:tblStyleRowBandSize w:val="1"/>
      <w:tblStyleColBandSize w:val="1"/>
    </w:tblPr>
    <w:tblStylePr w:type="firstRow">
      <w:rPr>
        <w:b/>
        <w:bCs/>
      </w:rPr>
      <w:tblPr/>
      <w:tcPr>
        <w:tcBorders>
          <w:bottom w:val="single" w:sz="4" w:space="0" w:color="FFEC9C"/>
        </w:tcBorders>
      </w:tcPr>
    </w:tblStylePr>
    <w:tblStylePr w:type="lastRow">
      <w:rPr>
        <w:b/>
        <w:bCs/>
      </w:rPr>
      <w:tblPr/>
      <w:tcPr>
        <w:tcBorders>
          <w:top w:val="single" w:sz="4" w:space="0" w:color="FFEC9C"/>
        </w:tcBorders>
      </w:tcPr>
    </w:tblStylePr>
    <w:tblStylePr w:type="firstCol">
      <w:rPr>
        <w:b/>
        <w:bCs/>
      </w:rPr>
    </w:tblStylePr>
    <w:tblStylePr w:type="lastCol">
      <w:rPr>
        <w:b/>
        <w:bCs/>
      </w:rPr>
    </w:tblStylePr>
    <w:tblStylePr w:type="band1Vert">
      <w:tblPr/>
      <w:tcPr>
        <w:shd w:val="clear" w:color="auto" w:fill="FFF8DE"/>
      </w:tcPr>
    </w:tblStylePr>
    <w:tblStylePr w:type="band1Horz">
      <w:tblPr/>
      <w:tcPr>
        <w:shd w:val="clear" w:color="auto" w:fill="FFF8DE"/>
      </w:tcPr>
    </w:tblStylePr>
  </w:style>
  <w:style w:type="table" w:styleId="ListTable1Light-Accent3">
    <w:name w:val="List Table 1 Light Accent 3"/>
    <w:basedOn w:val="TableNormal"/>
    <w:uiPriority w:val="46"/>
    <w:semiHidden/>
    <w:rsid w:val="0021343A"/>
    <w:tblPr>
      <w:tblStyleRowBandSize w:val="1"/>
      <w:tblStyleColBandSize w:val="1"/>
    </w:tblPr>
    <w:tblStylePr w:type="firstRow">
      <w:rPr>
        <w:b/>
        <w:bCs/>
      </w:rPr>
      <w:tblPr/>
      <w:tcPr>
        <w:tcBorders>
          <w:bottom w:val="single" w:sz="4" w:space="0" w:color="F09D6B"/>
        </w:tcBorders>
      </w:tcPr>
    </w:tblStylePr>
    <w:tblStylePr w:type="lastRow">
      <w:rPr>
        <w:b/>
        <w:bCs/>
      </w:rPr>
      <w:tblPr/>
      <w:tcPr>
        <w:tcBorders>
          <w:top w:val="single" w:sz="4" w:space="0" w:color="F09D6B"/>
        </w:tcBorders>
      </w:tcPr>
    </w:tblStylePr>
    <w:tblStylePr w:type="firstCol">
      <w:rPr>
        <w:b/>
        <w:bCs/>
      </w:rPr>
    </w:tblStylePr>
    <w:tblStylePr w:type="lastCol">
      <w:rPr>
        <w:b/>
        <w:bCs/>
      </w:rPr>
    </w:tblStylePr>
    <w:tblStylePr w:type="band1Vert">
      <w:tblPr/>
      <w:tcPr>
        <w:shd w:val="clear" w:color="auto" w:fill="FADECD"/>
      </w:tcPr>
    </w:tblStylePr>
    <w:tblStylePr w:type="band1Horz">
      <w:tblPr/>
      <w:tcPr>
        <w:shd w:val="clear" w:color="auto" w:fill="FADECD"/>
      </w:tcPr>
    </w:tblStylePr>
  </w:style>
  <w:style w:type="table" w:styleId="ListTable1Light-Accent4">
    <w:name w:val="List Table 1 Light Accent 4"/>
    <w:basedOn w:val="TableNormal"/>
    <w:uiPriority w:val="46"/>
    <w:semiHidden/>
    <w:rsid w:val="0021343A"/>
    <w:tblPr>
      <w:tblStyleRowBandSize w:val="1"/>
      <w:tblStyleColBandSize w:val="1"/>
    </w:tblPr>
    <w:tblStylePr w:type="firstRow">
      <w:rPr>
        <w:b/>
        <w:bCs/>
      </w:rPr>
      <w:tblPr/>
      <w:tcPr>
        <w:tcBorders>
          <w:bottom w:val="single" w:sz="4" w:space="0" w:color="FAC5A2"/>
        </w:tcBorders>
      </w:tcPr>
    </w:tblStylePr>
    <w:tblStylePr w:type="lastRow">
      <w:rPr>
        <w:b/>
        <w:bCs/>
      </w:rPr>
      <w:tblPr/>
      <w:tcPr>
        <w:tcBorders>
          <w:top w:val="single" w:sz="4" w:space="0" w:color="FAC5A2"/>
        </w:tcBorders>
      </w:tcPr>
    </w:tblStylePr>
    <w:tblStylePr w:type="firstCol">
      <w:rPr>
        <w:b/>
        <w:bCs/>
      </w:rPr>
    </w:tblStylePr>
    <w:tblStylePr w:type="lastCol">
      <w:rPr>
        <w:b/>
        <w:bCs/>
      </w:rPr>
    </w:tblStylePr>
    <w:tblStylePr w:type="band1Vert">
      <w:tblPr/>
      <w:tcPr>
        <w:shd w:val="clear" w:color="auto" w:fill="FDEBE0"/>
      </w:tcPr>
    </w:tblStylePr>
    <w:tblStylePr w:type="band1Horz">
      <w:tblPr/>
      <w:tcPr>
        <w:shd w:val="clear" w:color="auto" w:fill="FDEBE0"/>
      </w:tcPr>
    </w:tblStylePr>
  </w:style>
  <w:style w:type="table" w:styleId="ListTable1Light-Accent5">
    <w:name w:val="List Table 1 Light Accent 5"/>
    <w:basedOn w:val="TableNormal"/>
    <w:uiPriority w:val="46"/>
    <w:semiHidden/>
    <w:rsid w:val="0021343A"/>
    <w:tblPr>
      <w:tblStyleRowBandSize w:val="1"/>
      <w:tblStyleColBandSize w:val="1"/>
    </w:tblPr>
    <w:tblStylePr w:type="firstRow">
      <w:rPr>
        <w:b/>
        <w:bCs/>
      </w:rPr>
      <w:tblPr/>
      <w:tcPr>
        <w:tcBorders>
          <w:bottom w:val="single" w:sz="4" w:space="0" w:color="FFF3C7"/>
        </w:tcBorders>
      </w:tcPr>
    </w:tblStylePr>
    <w:tblStylePr w:type="lastRow">
      <w:rPr>
        <w:b/>
        <w:bCs/>
      </w:rPr>
      <w:tblPr/>
      <w:tcPr>
        <w:tcBorders>
          <w:top w:val="single" w:sz="4" w:space="0" w:color="FFF3C7"/>
        </w:tcBorders>
      </w:tcPr>
    </w:tblStylePr>
    <w:tblStylePr w:type="firstCol">
      <w:rPr>
        <w:b/>
        <w:bCs/>
      </w:rPr>
    </w:tblStylePr>
    <w:tblStylePr w:type="lastCol">
      <w:rPr>
        <w:b/>
        <w:bCs/>
      </w:rPr>
    </w:tblStylePr>
    <w:tblStylePr w:type="band1Vert">
      <w:tblPr/>
      <w:tcPr>
        <w:shd w:val="clear" w:color="auto" w:fill="FFFBEC"/>
      </w:tcPr>
    </w:tblStylePr>
    <w:tblStylePr w:type="band1Horz">
      <w:tblPr/>
      <w:tcPr>
        <w:shd w:val="clear" w:color="auto" w:fill="FFFBEC"/>
      </w:tcPr>
    </w:tblStylePr>
  </w:style>
  <w:style w:type="table" w:styleId="ListTable1Light-Accent6">
    <w:name w:val="List Table 1 Light Accent 6"/>
    <w:basedOn w:val="TableNormal"/>
    <w:uiPriority w:val="46"/>
    <w:semiHidden/>
    <w:rsid w:val="0021343A"/>
    <w:tblPr>
      <w:tblStyleRowBandSize w:val="1"/>
      <w:tblStyleColBandSize w:val="1"/>
    </w:tblPr>
    <w:tblStylePr w:type="firstRow">
      <w:rPr>
        <w:b/>
        <w:bCs/>
      </w:rPr>
      <w:tblPr/>
      <w:tcPr>
        <w:tcBorders>
          <w:bottom w:val="single" w:sz="4" w:space="0" w:color="F8E2D4"/>
        </w:tcBorders>
      </w:tcPr>
    </w:tblStylePr>
    <w:tblStylePr w:type="lastRow">
      <w:rPr>
        <w:b/>
        <w:bCs/>
      </w:rPr>
      <w:tblPr/>
      <w:tcPr>
        <w:tcBorders>
          <w:top w:val="single" w:sz="4" w:space="0" w:color="F8E2D4"/>
        </w:tcBorders>
      </w:tcPr>
    </w:tblStylePr>
    <w:tblStylePr w:type="firstCol">
      <w:rPr>
        <w:b/>
        <w:bCs/>
      </w:rPr>
    </w:tblStylePr>
    <w:tblStylePr w:type="lastCol">
      <w:rPr>
        <w:b/>
        <w:bCs/>
      </w:rPr>
    </w:tblStylePr>
    <w:tblStylePr w:type="band1Vert">
      <w:tblPr/>
      <w:tcPr>
        <w:shd w:val="clear" w:color="auto" w:fill="FCF5F0"/>
      </w:tcPr>
    </w:tblStylePr>
    <w:tblStylePr w:type="band1Horz">
      <w:tblPr/>
      <w:tcPr>
        <w:shd w:val="clear" w:color="auto" w:fill="FCF5F0"/>
      </w:tcPr>
    </w:tblStylePr>
  </w:style>
  <w:style w:type="table" w:styleId="ListTable2">
    <w:name w:val="List Table 2"/>
    <w:basedOn w:val="TableNormal"/>
    <w:uiPriority w:val="47"/>
    <w:semiHidden/>
    <w:rsid w:val="0021343A"/>
    <w:tblPr>
      <w:tblStyleRowBandSize w:val="1"/>
      <w:tblStyleColBandSize w:val="1"/>
      <w:tblBorders>
        <w:top w:val="single" w:sz="4" w:space="0" w:color="888583"/>
        <w:bottom w:val="single" w:sz="4" w:space="0" w:color="888583"/>
        <w:insideH w:val="single" w:sz="4" w:space="0" w:color="8885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cPr>
    </w:tblStylePr>
    <w:tblStylePr w:type="band1Horz">
      <w:tblPr/>
      <w:tcPr>
        <w:shd w:val="clear" w:color="auto" w:fill="D7D6D5"/>
      </w:tcPr>
    </w:tblStylePr>
  </w:style>
  <w:style w:type="table" w:styleId="ListTable2-Accent1">
    <w:name w:val="List Table 2 Accent 1"/>
    <w:basedOn w:val="TableNormal"/>
    <w:uiPriority w:val="47"/>
    <w:semiHidden/>
    <w:rsid w:val="0021343A"/>
    <w:tblPr>
      <w:tblStyleRowBandSize w:val="1"/>
      <w:tblStyleColBandSize w:val="1"/>
      <w:tblBorders>
        <w:top w:val="single" w:sz="4" w:space="0" w:color="959494"/>
        <w:bottom w:val="single" w:sz="4" w:space="0" w:color="959494"/>
        <w:insideH w:val="single" w:sz="4" w:space="0" w:color="9594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cPr>
    </w:tblStylePr>
    <w:tblStylePr w:type="band1Horz">
      <w:tblPr/>
      <w:tcPr>
        <w:shd w:val="clear" w:color="auto" w:fill="DCDBDB"/>
      </w:tcPr>
    </w:tblStylePr>
  </w:style>
  <w:style w:type="table" w:styleId="ListTable2-Accent2">
    <w:name w:val="List Table 2 Accent 2"/>
    <w:basedOn w:val="TableNormal"/>
    <w:uiPriority w:val="47"/>
    <w:semiHidden/>
    <w:rsid w:val="0021343A"/>
    <w:tblPr>
      <w:tblStyleRowBandSize w:val="1"/>
      <w:tblStyleColBandSize w:val="1"/>
      <w:tblBorders>
        <w:top w:val="single" w:sz="4" w:space="0" w:color="FFEC9C"/>
        <w:bottom w:val="single" w:sz="4" w:space="0" w:color="FFEC9C"/>
        <w:insideH w:val="single" w:sz="4" w:space="0" w:color="FFEC9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8DE"/>
      </w:tcPr>
    </w:tblStylePr>
    <w:tblStylePr w:type="band1Horz">
      <w:tblPr/>
      <w:tcPr>
        <w:shd w:val="clear" w:color="auto" w:fill="FFF8DE"/>
      </w:tcPr>
    </w:tblStylePr>
  </w:style>
  <w:style w:type="table" w:styleId="ListTable2-Accent3">
    <w:name w:val="List Table 2 Accent 3"/>
    <w:basedOn w:val="TableNormal"/>
    <w:uiPriority w:val="47"/>
    <w:semiHidden/>
    <w:rsid w:val="0021343A"/>
    <w:tblPr>
      <w:tblStyleRowBandSize w:val="1"/>
      <w:tblStyleColBandSize w:val="1"/>
      <w:tblBorders>
        <w:top w:val="single" w:sz="4" w:space="0" w:color="F09D6B"/>
        <w:bottom w:val="single" w:sz="4" w:space="0" w:color="F09D6B"/>
        <w:insideH w:val="single" w:sz="4" w:space="0" w:color="F09D6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ECD"/>
      </w:tcPr>
    </w:tblStylePr>
    <w:tblStylePr w:type="band1Horz">
      <w:tblPr/>
      <w:tcPr>
        <w:shd w:val="clear" w:color="auto" w:fill="FADECD"/>
      </w:tcPr>
    </w:tblStylePr>
  </w:style>
  <w:style w:type="table" w:styleId="ListTable2-Accent4">
    <w:name w:val="List Table 2 Accent 4"/>
    <w:basedOn w:val="TableNormal"/>
    <w:uiPriority w:val="47"/>
    <w:semiHidden/>
    <w:rsid w:val="0021343A"/>
    <w:tblPr>
      <w:tblStyleRowBandSize w:val="1"/>
      <w:tblStyleColBandSize w:val="1"/>
      <w:tblBorders>
        <w:top w:val="single" w:sz="4" w:space="0" w:color="FAC5A2"/>
        <w:bottom w:val="single" w:sz="4" w:space="0" w:color="FAC5A2"/>
        <w:insideH w:val="single" w:sz="4" w:space="0" w:color="FAC5A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cPr>
    </w:tblStylePr>
    <w:tblStylePr w:type="band1Horz">
      <w:tblPr/>
      <w:tcPr>
        <w:shd w:val="clear" w:color="auto" w:fill="FDEBE0"/>
      </w:tcPr>
    </w:tblStylePr>
  </w:style>
  <w:style w:type="table" w:styleId="ListTable2-Accent5">
    <w:name w:val="List Table 2 Accent 5"/>
    <w:basedOn w:val="TableNormal"/>
    <w:uiPriority w:val="47"/>
    <w:semiHidden/>
    <w:rsid w:val="0021343A"/>
    <w:tblPr>
      <w:tblStyleRowBandSize w:val="1"/>
      <w:tblStyleColBandSize w:val="1"/>
      <w:tblBorders>
        <w:top w:val="single" w:sz="4" w:space="0" w:color="FFF3C7"/>
        <w:bottom w:val="single" w:sz="4" w:space="0" w:color="FFF3C7"/>
        <w:insideH w:val="single" w:sz="4" w:space="0" w:color="FFF3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BEC"/>
      </w:tcPr>
    </w:tblStylePr>
    <w:tblStylePr w:type="band1Horz">
      <w:tblPr/>
      <w:tcPr>
        <w:shd w:val="clear" w:color="auto" w:fill="FFFBEC"/>
      </w:tcPr>
    </w:tblStylePr>
  </w:style>
  <w:style w:type="table" w:styleId="ListTable2-Accent6">
    <w:name w:val="List Table 2 Accent 6"/>
    <w:basedOn w:val="TableNormal"/>
    <w:uiPriority w:val="47"/>
    <w:semiHidden/>
    <w:rsid w:val="0021343A"/>
    <w:tblPr>
      <w:tblStyleRowBandSize w:val="1"/>
      <w:tblStyleColBandSize w:val="1"/>
      <w:tblBorders>
        <w:top w:val="single" w:sz="4" w:space="0" w:color="F8E2D4"/>
        <w:bottom w:val="single" w:sz="4" w:space="0" w:color="F8E2D4"/>
        <w:insideH w:val="single" w:sz="4" w:space="0" w:color="F8E2D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5F0"/>
      </w:tcPr>
    </w:tblStylePr>
    <w:tblStylePr w:type="band1Horz">
      <w:tblPr/>
      <w:tcPr>
        <w:shd w:val="clear" w:color="auto" w:fill="FCF5F0"/>
      </w:tcPr>
    </w:tblStylePr>
  </w:style>
  <w:style w:type="table" w:styleId="ListTable3">
    <w:name w:val="List Table 3"/>
    <w:basedOn w:val="TableNormal"/>
    <w:uiPriority w:val="48"/>
    <w:semiHidden/>
    <w:rsid w:val="0021343A"/>
    <w:tblPr>
      <w:tblStyleRowBandSize w:val="1"/>
      <w:tblStyleColBandSize w:val="1"/>
      <w:tblBorders>
        <w:top w:val="single" w:sz="4" w:space="0" w:color="363534"/>
        <w:left w:val="single" w:sz="4" w:space="0" w:color="363534"/>
        <w:bottom w:val="single" w:sz="4" w:space="0" w:color="363534"/>
        <w:right w:val="single" w:sz="4" w:space="0" w:color="363534"/>
      </w:tblBorders>
    </w:tblPr>
    <w:tblStylePr w:type="firstRow">
      <w:rPr>
        <w:b/>
        <w:bCs/>
        <w:color w:val="FFFFFF"/>
      </w:rPr>
      <w:tblPr/>
      <w:tcPr>
        <w:shd w:val="clear" w:color="auto" w:fill="363534"/>
      </w:tcPr>
    </w:tblStylePr>
    <w:tblStylePr w:type="lastRow">
      <w:rPr>
        <w:b/>
        <w:bCs/>
      </w:rPr>
      <w:tblPr/>
      <w:tcPr>
        <w:tcBorders>
          <w:top w:val="double" w:sz="4" w:space="0" w:color="36353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63534"/>
          <w:right w:val="single" w:sz="4" w:space="0" w:color="363534"/>
        </w:tcBorders>
      </w:tcPr>
    </w:tblStylePr>
    <w:tblStylePr w:type="band1Horz">
      <w:tblPr/>
      <w:tcPr>
        <w:tcBorders>
          <w:top w:val="single" w:sz="4" w:space="0" w:color="363534"/>
          <w:bottom w:val="single" w:sz="4" w:space="0" w:color="36353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left w:val="nil"/>
        </w:tcBorders>
      </w:tcPr>
    </w:tblStylePr>
    <w:tblStylePr w:type="swCell">
      <w:tblPr/>
      <w:tcPr>
        <w:tcBorders>
          <w:top w:val="double" w:sz="4" w:space="0" w:color="363534"/>
          <w:right w:val="nil"/>
        </w:tcBorders>
      </w:tcPr>
    </w:tblStylePr>
  </w:style>
  <w:style w:type="table" w:styleId="ListTable3-Accent1">
    <w:name w:val="List Table 3 Accent 1"/>
    <w:basedOn w:val="TableNormal"/>
    <w:uiPriority w:val="48"/>
    <w:semiHidden/>
    <w:rsid w:val="0021343A"/>
    <w:tblPr>
      <w:tblStyleRowBandSize w:val="1"/>
      <w:tblStyleColBandSize w:val="1"/>
      <w:tblBorders>
        <w:top w:val="single" w:sz="4" w:space="0" w:color="4F4E4E"/>
        <w:left w:val="single" w:sz="4" w:space="0" w:color="4F4E4E"/>
        <w:bottom w:val="single" w:sz="4" w:space="0" w:color="4F4E4E"/>
        <w:right w:val="single" w:sz="4" w:space="0" w:color="4F4E4E"/>
      </w:tblBorders>
    </w:tblPr>
    <w:tblStylePr w:type="firstRow">
      <w:rPr>
        <w:b/>
        <w:bCs/>
        <w:color w:val="FFFFFF"/>
      </w:rPr>
      <w:tblPr/>
      <w:tcPr>
        <w:shd w:val="clear" w:color="auto" w:fill="4F4E4E"/>
      </w:tcPr>
    </w:tblStylePr>
    <w:tblStylePr w:type="lastRow">
      <w:rPr>
        <w:b/>
        <w:bCs/>
      </w:rPr>
      <w:tblPr/>
      <w:tcPr>
        <w:tcBorders>
          <w:top w:val="double" w:sz="4" w:space="0" w:color="4F4E4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4E4E"/>
          <w:right w:val="single" w:sz="4" w:space="0" w:color="4F4E4E"/>
        </w:tcBorders>
      </w:tcPr>
    </w:tblStylePr>
    <w:tblStylePr w:type="band1Horz">
      <w:tblPr/>
      <w:tcPr>
        <w:tcBorders>
          <w:top w:val="single" w:sz="4" w:space="0" w:color="4F4E4E"/>
          <w:bottom w:val="single" w:sz="4" w:space="0" w:color="4F4E4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left w:val="nil"/>
        </w:tcBorders>
      </w:tcPr>
    </w:tblStylePr>
    <w:tblStylePr w:type="swCell">
      <w:tblPr/>
      <w:tcPr>
        <w:tcBorders>
          <w:top w:val="double" w:sz="4" w:space="0" w:color="4F4E4E"/>
          <w:right w:val="nil"/>
        </w:tcBorders>
      </w:tcPr>
    </w:tblStylePr>
  </w:style>
  <w:style w:type="table" w:styleId="ListTable3-Accent2">
    <w:name w:val="List Table 3 Accent 2"/>
    <w:basedOn w:val="TableNormal"/>
    <w:uiPriority w:val="48"/>
    <w:semiHidden/>
    <w:rsid w:val="0021343A"/>
    <w:tblPr>
      <w:tblStyleRowBandSize w:val="1"/>
      <w:tblStyleColBandSize w:val="1"/>
      <w:tblBorders>
        <w:top w:val="single" w:sz="4" w:space="0" w:color="FFE15A"/>
        <w:left w:val="single" w:sz="4" w:space="0" w:color="FFE15A"/>
        <w:bottom w:val="single" w:sz="4" w:space="0" w:color="FFE15A"/>
        <w:right w:val="single" w:sz="4" w:space="0" w:color="FFE15A"/>
      </w:tblBorders>
    </w:tblPr>
    <w:tblStylePr w:type="firstRow">
      <w:rPr>
        <w:b/>
        <w:bCs/>
        <w:color w:val="FFFFFF"/>
      </w:rPr>
      <w:tblPr/>
      <w:tcPr>
        <w:shd w:val="clear" w:color="auto" w:fill="FFE15A"/>
      </w:tcPr>
    </w:tblStylePr>
    <w:tblStylePr w:type="lastRow">
      <w:rPr>
        <w:b/>
        <w:bCs/>
      </w:rPr>
      <w:tblPr/>
      <w:tcPr>
        <w:tcBorders>
          <w:top w:val="double" w:sz="4" w:space="0" w:color="FFE15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E15A"/>
          <w:right w:val="single" w:sz="4" w:space="0" w:color="FFE15A"/>
        </w:tcBorders>
      </w:tcPr>
    </w:tblStylePr>
    <w:tblStylePr w:type="band1Horz">
      <w:tblPr/>
      <w:tcPr>
        <w:tcBorders>
          <w:top w:val="single" w:sz="4" w:space="0" w:color="FFE15A"/>
          <w:bottom w:val="single" w:sz="4" w:space="0" w:color="FFE15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15A"/>
          <w:left w:val="nil"/>
        </w:tcBorders>
      </w:tcPr>
    </w:tblStylePr>
    <w:tblStylePr w:type="swCell">
      <w:tblPr/>
      <w:tcPr>
        <w:tcBorders>
          <w:top w:val="double" w:sz="4" w:space="0" w:color="FFE15A"/>
          <w:right w:val="nil"/>
        </w:tcBorders>
      </w:tcPr>
    </w:tblStylePr>
  </w:style>
  <w:style w:type="table" w:styleId="ListTable3-Accent3">
    <w:name w:val="List Table 3 Accent 3"/>
    <w:basedOn w:val="TableNormal"/>
    <w:uiPriority w:val="48"/>
    <w:semiHidden/>
    <w:rsid w:val="0021343A"/>
    <w:tblPr>
      <w:tblStyleRowBandSize w:val="1"/>
      <w:tblStyleColBandSize w:val="1"/>
      <w:tblBorders>
        <w:top w:val="single" w:sz="4" w:space="0" w:color="DB6015"/>
        <w:left w:val="single" w:sz="4" w:space="0" w:color="DB6015"/>
        <w:bottom w:val="single" w:sz="4" w:space="0" w:color="DB6015"/>
        <w:right w:val="single" w:sz="4" w:space="0" w:color="DB6015"/>
      </w:tblBorders>
    </w:tblPr>
    <w:tblStylePr w:type="firstRow">
      <w:rPr>
        <w:b/>
        <w:bCs/>
        <w:color w:val="FFFFFF"/>
      </w:rPr>
      <w:tblPr/>
      <w:tcPr>
        <w:shd w:val="clear" w:color="auto" w:fill="DB6015"/>
      </w:tcPr>
    </w:tblStylePr>
    <w:tblStylePr w:type="lastRow">
      <w:rPr>
        <w:b/>
        <w:bCs/>
      </w:rPr>
      <w:tblPr/>
      <w:tcPr>
        <w:tcBorders>
          <w:top w:val="double" w:sz="4" w:space="0" w:color="DB60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B6015"/>
          <w:right w:val="single" w:sz="4" w:space="0" w:color="DB6015"/>
        </w:tcBorders>
      </w:tcPr>
    </w:tblStylePr>
    <w:tblStylePr w:type="band1Horz">
      <w:tblPr/>
      <w:tcPr>
        <w:tcBorders>
          <w:top w:val="single" w:sz="4" w:space="0" w:color="DB6015"/>
          <w:bottom w:val="single" w:sz="4" w:space="0" w:color="DB60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15"/>
          <w:left w:val="nil"/>
        </w:tcBorders>
      </w:tcPr>
    </w:tblStylePr>
    <w:tblStylePr w:type="swCell">
      <w:tblPr/>
      <w:tcPr>
        <w:tcBorders>
          <w:top w:val="double" w:sz="4" w:space="0" w:color="DB6015"/>
          <w:right w:val="nil"/>
        </w:tcBorders>
      </w:tcPr>
    </w:tblStylePr>
  </w:style>
  <w:style w:type="table" w:styleId="ListTable3-Accent4">
    <w:name w:val="List Table 3 Accent 4"/>
    <w:basedOn w:val="TableNormal"/>
    <w:uiPriority w:val="48"/>
    <w:semiHidden/>
    <w:rsid w:val="0021343A"/>
    <w:tblPr>
      <w:tblStyleRowBandSize w:val="1"/>
      <w:tblStyleColBandSize w:val="1"/>
      <w:tblBorders>
        <w:top w:val="single" w:sz="4" w:space="0" w:color="F89F65"/>
        <w:left w:val="single" w:sz="4" w:space="0" w:color="F89F65"/>
        <w:bottom w:val="single" w:sz="4" w:space="0" w:color="F89F65"/>
        <w:right w:val="single" w:sz="4" w:space="0" w:color="F89F65"/>
      </w:tblBorders>
    </w:tblPr>
    <w:tblStylePr w:type="firstRow">
      <w:rPr>
        <w:b/>
        <w:bCs/>
        <w:color w:val="FFFFFF"/>
      </w:rPr>
      <w:tblPr/>
      <w:tcPr>
        <w:shd w:val="clear" w:color="auto" w:fill="F89F65"/>
      </w:tcPr>
    </w:tblStylePr>
    <w:tblStylePr w:type="lastRow">
      <w:rPr>
        <w:b/>
        <w:bCs/>
      </w:rPr>
      <w:tblPr/>
      <w:tcPr>
        <w:tcBorders>
          <w:top w:val="double" w:sz="4" w:space="0" w:color="F89F6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89F65"/>
          <w:right w:val="single" w:sz="4" w:space="0" w:color="F89F65"/>
        </w:tcBorders>
      </w:tcPr>
    </w:tblStylePr>
    <w:tblStylePr w:type="band1Horz">
      <w:tblPr/>
      <w:tcPr>
        <w:tcBorders>
          <w:top w:val="single" w:sz="4" w:space="0" w:color="F89F65"/>
          <w:bottom w:val="single" w:sz="4" w:space="0" w:color="F89F6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left w:val="nil"/>
        </w:tcBorders>
      </w:tcPr>
    </w:tblStylePr>
    <w:tblStylePr w:type="swCell">
      <w:tblPr/>
      <w:tcPr>
        <w:tcBorders>
          <w:top w:val="double" w:sz="4" w:space="0" w:color="F89F65"/>
          <w:right w:val="nil"/>
        </w:tcBorders>
      </w:tcPr>
    </w:tblStylePr>
  </w:style>
  <w:style w:type="table" w:styleId="ListTable3-Accent5">
    <w:name w:val="List Table 3 Accent 5"/>
    <w:basedOn w:val="TableNormal"/>
    <w:uiPriority w:val="48"/>
    <w:semiHidden/>
    <w:rsid w:val="0021343A"/>
    <w:tblPr>
      <w:tblStyleRowBandSize w:val="1"/>
      <w:tblStyleColBandSize w:val="1"/>
      <w:tblBorders>
        <w:top w:val="single" w:sz="4" w:space="0" w:color="FFECA3"/>
        <w:left w:val="single" w:sz="4" w:space="0" w:color="FFECA3"/>
        <w:bottom w:val="single" w:sz="4" w:space="0" w:color="FFECA3"/>
        <w:right w:val="single" w:sz="4" w:space="0" w:color="FFECA3"/>
      </w:tblBorders>
    </w:tblPr>
    <w:tblStylePr w:type="firstRow">
      <w:rPr>
        <w:b/>
        <w:bCs/>
        <w:color w:val="FFFFFF"/>
      </w:rPr>
      <w:tblPr/>
      <w:tcPr>
        <w:shd w:val="clear" w:color="auto" w:fill="FFECA3"/>
      </w:tcPr>
    </w:tblStylePr>
    <w:tblStylePr w:type="lastRow">
      <w:rPr>
        <w:b/>
        <w:bCs/>
      </w:rPr>
      <w:tblPr/>
      <w:tcPr>
        <w:tcBorders>
          <w:top w:val="double" w:sz="4" w:space="0" w:color="FFECA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ECA3"/>
          <w:right w:val="single" w:sz="4" w:space="0" w:color="FFECA3"/>
        </w:tcBorders>
      </w:tcPr>
    </w:tblStylePr>
    <w:tblStylePr w:type="band1Horz">
      <w:tblPr/>
      <w:tcPr>
        <w:tcBorders>
          <w:top w:val="single" w:sz="4" w:space="0" w:color="FFECA3"/>
          <w:bottom w:val="single" w:sz="4" w:space="0" w:color="FFECA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CA3"/>
          <w:left w:val="nil"/>
        </w:tcBorders>
      </w:tcPr>
    </w:tblStylePr>
    <w:tblStylePr w:type="swCell">
      <w:tblPr/>
      <w:tcPr>
        <w:tcBorders>
          <w:top w:val="double" w:sz="4" w:space="0" w:color="FFECA3"/>
          <w:right w:val="nil"/>
        </w:tcBorders>
      </w:tcPr>
    </w:tblStylePr>
  </w:style>
  <w:style w:type="table" w:styleId="ListTable3-Accent6">
    <w:name w:val="List Table 3 Accent 6"/>
    <w:basedOn w:val="TableNormal"/>
    <w:uiPriority w:val="48"/>
    <w:semiHidden/>
    <w:rsid w:val="0021343A"/>
    <w:tblPr>
      <w:tblStyleRowBandSize w:val="1"/>
      <w:tblStyleColBandSize w:val="1"/>
      <w:tblBorders>
        <w:top w:val="single" w:sz="4" w:space="0" w:color="F4CFB9"/>
        <w:left w:val="single" w:sz="4" w:space="0" w:color="F4CFB9"/>
        <w:bottom w:val="single" w:sz="4" w:space="0" w:color="F4CFB9"/>
        <w:right w:val="single" w:sz="4" w:space="0" w:color="F4CFB9"/>
      </w:tblBorders>
    </w:tblPr>
    <w:tblStylePr w:type="firstRow">
      <w:rPr>
        <w:b/>
        <w:bCs/>
        <w:color w:val="FFFFFF"/>
      </w:rPr>
      <w:tblPr/>
      <w:tcPr>
        <w:shd w:val="clear" w:color="auto" w:fill="F4CFB9"/>
      </w:tcPr>
    </w:tblStylePr>
    <w:tblStylePr w:type="lastRow">
      <w:rPr>
        <w:b/>
        <w:bCs/>
      </w:rPr>
      <w:tblPr/>
      <w:tcPr>
        <w:tcBorders>
          <w:top w:val="double" w:sz="4" w:space="0" w:color="F4CFB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4CFB9"/>
          <w:right w:val="single" w:sz="4" w:space="0" w:color="F4CFB9"/>
        </w:tcBorders>
      </w:tcPr>
    </w:tblStylePr>
    <w:tblStylePr w:type="band1Horz">
      <w:tblPr/>
      <w:tcPr>
        <w:tcBorders>
          <w:top w:val="single" w:sz="4" w:space="0" w:color="F4CFB9"/>
          <w:bottom w:val="single" w:sz="4" w:space="0" w:color="F4CFB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CFB9"/>
          <w:left w:val="nil"/>
        </w:tcBorders>
      </w:tcPr>
    </w:tblStylePr>
    <w:tblStylePr w:type="swCell">
      <w:tblPr/>
      <w:tcPr>
        <w:tcBorders>
          <w:top w:val="double" w:sz="4" w:space="0" w:color="F4CFB9"/>
          <w:right w:val="nil"/>
        </w:tcBorders>
      </w:tcPr>
    </w:tblStylePr>
  </w:style>
  <w:style w:type="table" w:styleId="ListTable4">
    <w:name w:val="List Table 4"/>
    <w:basedOn w:val="TableNormal"/>
    <w:uiPriority w:val="49"/>
    <w:semiHidden/>
    <w:rsid w:val="0021343A"/>
    <w:tblPr>
      <w:tblStyleRowBandSize w:val="1"/>
      <w:tblStyleColBandSize w:val="1"/>
      <w:tblBorders>
        <w:top w:val="single" w:sz="4" w:space="0" w:color="888583"/>
        <w:left w:val="single" w:sz="4" w:space="0" w:color="888583"/>
        <w:bottom w:val="single" w:sz="4" w:space="0" w:color="888583"/>
        <w:right w:val="single" w:sz="4" w:space="0" w:color="888583"/>
        <w:insideH w:val="single" w:sz="4" w:space="0" w:color="888583"/>
      </w:tblBorders>
    </w:tblPr>
    <w:tblStylePr w:type="firstRow">
      <w:rPr>
        <w:b/>
        <w:bCs/>
        <w:color w:val="FFFFFF"/>
      </w:rPr>
      <w:tblPr/>
      <w:tcPr>
        <w:tcBorders>
          <w:top w:val="single" w:sz="4" w:space="0" w:color="363534"/>
          <w:left w:val="single" w:sz="4" w:space="0" w:color="363534"/>
          <w:bottom w:val="single" w:sz="4" w:space="0" w:color="363534"/>
          <w:right w:val="single" w:sz="4" w:space="0" w:color="363534"/>
          <w:insideH w:val="nil"/>
        </w:tcBorders>
        <w:shd w:val="clear" w:color="auto" w:fill="363534"/>
      </w:tcPr>
    </w:tblStylePr>
    <w:tblStylePr w:type="lastRow">
      <w:rPr>
        <w:b/>
        <w:bCs/>
      </w:rPr>
      <w:tblPr/>
      <w:tcPr>
        <w:tcBorders>
          <w:top w:val="double" w:sz="4" w:space="0" w:color="888583"/>
        </w:tcBorders>
      </w:tcPr>
    </w:tblStylePr>
    <w:tblStylePr w:type="firstCol">
      <w:rPr>
        <w:b/>
        <w:bCs/>
      </w:rPr>
    </w:tblStylePr>
    <w:tblStylePr w:type="lastCol">
      <w:rPr>
        <w:b/>
        <w:bCs/>
      </w:rPr>
    </w:tblStylePr>
    <w:tblStylePr w:type="band1Vert">
      <w:tblPr/>
      <w:tcPr>
        <w:shd w:val="clear" w:color="auto" w:fill="D7D6D5"/>
      </w:tcPr>
    </w:tblStylePr>
    <w:tblStylePr w:type="band1Horz">
      <w:tblPr/>
      <w:tcPr>
        <w:shd w:val="clear" w:color="auto" w:fill="D7D6D5"/>
      </w:tcPr>
    </w:tblStylePr>
  </w:style>
  <w:style w:type="table" w:styleId="ListTable4-Accent1">
    <w:name w:val="List Table 4 Accent 1"/>
    <w:basedOn w:val="TableNormal"/>
    <w:uiPriority w:val="49"/>
    <w:semiHidden/>
    <w:rsid w:val="0021343A"/>
    <w:tblPr>
      <w:tblStyleRowBandSize w:val="1"/>
      <w:tblStyleColBandSize w:val="1"/>
      <w:tblBorders>
        <w:top w:val="single" w:sz="4" w:space="0" w:color="959494"/>
        <w:left w:val="single" w:sz="4" w:space="0" w:color="959494"/>
        <w:bottom w:val="single" w:sz="4" w:space="0" w:color="959494"/>
        <w:right w:val="single" w:sz="4" w:space="0" w:color="959494"/>
        <w:insideH w:val="single" w:sz="4" w:space="0" w:color="959494"/>
      </w:tblBorders>
    </w:tblPr>
    <w:tblStylePr w:type="firstRow">
      <w:rPr>
        <w:b/>
        <w:bCs/>
        <w:color w:val="FFFFFF"/>
      </w:rPr>
      <w:tblPr/>
      <w:tcPr>
        <w:tcBorders>
          <w:top w:val="single" w:sz="4" w:space="0" w:color="4F4E4E"/>
          <w:left w:val="single" w:sz="4" w:space="0" w:color="4F4E4E"/>
          <w:bottom w:val="single" w:sz="4" w:space="0" w:color="4F4E4E"/>
          <w:right w:val="single" w:sz="4" w:space="0" w:color="4F4E4E"/>
          <w:insideH w:val="nil"/>
        </w:tcBorders>
        <w:shd w:val="clear" w:color="auto" w:fill="4F4E4E"/>
      </w:tcPr>
    </w:tblStylePr>
    <w:tblStylePr w:type="lastRow">
      <w:rPr>
        <w:b/>
        <w:bCs/>
      </w:rPr>
      <w:tblPr/>
      <w:tcPr>
        <w:tcBorders>
          <w:top w:val="double" w:sz="4" w:space="0" w:color="959494"/>
        </w:tcBorders>
      </w:tcPr>
    </w:tblStylePr>
    <w:tblStylePr w:type="firstCol">
      <w:rPr>
        <w:b/>
        <w:bCs/>
      </w:rPr>
    </w:tblStylePr>
    <w:tblStylePr w:type="lastCol">
      <w:rPr>
        <w:b/>
        <w:bCs/>
      </w:rPr>
    </w:tblStylePr>
    <w:tblStylePr w:type="band1Vert">
      <w:tblPr/>
      <w:tcPr>
        <w:shd w:val="clear" w:color="auto" w:fill="DCDBDB"/>
      </w:tcPr>
    </w:tblStylePr>
    <w:tblStylePr w:type="band1Horz">
      <w:tblPr/>
      <w:tcPr>
        <w:shd w:val="clear" w:color="auto" w:fill="DCDBDB"/>
      </w:tcPr>
    </w:tblStylePr>
  </w:style>
  <w:style w:type="table" w:styleId="ListTable4-Accent2">
    <w:name w:val="List Table 4 Accent 2"/>
    <w:basedOn w:val="TableNormal"/>
    <w:uiPriority w:val="49"/>
    <w:semiHidden/>
    <w:rsid w:val="0021343A"/>
    <w:tblPr>
      <w:tblStyleRowBandSize w:val="1"/>
      <w:tblStyleColBandSize w:val="1"/>
      <w:tblBorders>
        <w:top w:val="single" w:sz="4" w:space="0" w:color="FFEC9C"/>
        <w:left w:val="single" w:sz="4" w:space="0" w:color="FFEC9C"/>
        <w:bottom w:val="single" w:sz="4" w:space="0" w:color="FFEC9C"/>
        <w:right w:val="single" w:sz="4" w:space="0" w:color="FFEC9C"/>
        <w:insideH w:val="single" w:sz="4" w:space="0" w:color="FFEC9C"/>
      </w:tblBorders>
    </w:tblPr>
    <w:tblStylePr w:type="firstRow">
      <w:rPr>
        <w:b/>
        <w:bCs/>
        <w:color w:val="FFFFFF"/>
      </w:rPr>
      <w:tblPr/>
      <w:tcPr>
        <w:tcBorders>
          <w:top w:val="single" w:sz="4" w:space="0" w:color="FFE15A"/>
          <w:left w:val="single" w:sz="4" w:space="0" w:color="FFE15A"/>
          <w:bottom w:val="single" w:sz="4" w:space="0" w:color="FFE15A"/>
          <w:right w:val="single" w:sz="4" w:space="0" w:color="FFE15A"/>
          <w:insideH w:val="nil"/>
        </w:tcBorders>
        <w:shd w:val="clear" w:color="auto" w:fill="FFE15A"/>
      </w:tcPr>
    </w:tblStylePr>
    <w:tblStylePr w:type="lastRow">
      <w:rPr>
        <w:b/>
        <w:bCs/>
      </w:rPr>
      <w:tblPr/>
      <w:tcPr>
        <w:tcBorders>
          <w:top w:val="double" w:sz="4" w:space="0" w:color="FFEC9C"/>
        </w:tcBorders>
      </w:tcPr>
    </w:tblStylePr>
    <w:tblStylePr w:type="firstCol">
      <w:rPr>
        <w:b/>
        <w:bCs/>
      </w:rPr>
    </w:tblStylePr>
    <w:tblStylePr w:type="lastCol">
      <w:rPr>
        <w:b/>
        <w:bCs/>
      </w:rPr>
    </w:tblStylePr>
    <w:tblStylePr w:type="band1Vert">
      <w:tblPr/>
      <w:tcPr>
        <w:shd w:val="clear" w:color="auto" w:fill="FFF8DE"/>
      </w:tcPr>
    </w:tblStylePr>
    <w:tblStylePr w:type="band1Horz">
      <w:tblPr/>
      <w:tcPr>
        <w:shd w:val="clear" w:color="auto" w:fill="FFF8DE"/>
      </w:tcPr>
    </w:tblStylePr>
  </w:style>
  <w:style w:type="table" w:styleId="ListTable4-Accent3">
    <w:name w:val="List Table 4 Accent 3"/>
    <w:basedOn w:val="TableNormal"/>
    <w:uiPriority w:val="49"/>
    <w:semiHidden/>
    <w:rsid w:val="0021343A"/>
    <w:tblPr>
      <w:tblStyleRowBandSize w:val="1"/>
      <w:tblStyleColBandSize w:val="1"/>
      <w:tblBorders>
        <w:top w:val="single" w:sz="4" w:space="0" w:color="F09D6B"/>
        <w:left w:val="single" w:sz="4" w:space="0" w:color="F09D6B"/>
        <w:bottom w:val="single" w:sz="4" w:space="0" w:color="F09D6B"/>
        <w:right w:val="single" w:sz="4" w:space="0" w:color="F09D6B"/>
        <w:insideH w:val="single" w:sz="4" w:space="0" w:color="F09D6B"/>
      </w:tblBorders>
    </w:tblPr>
    <w:tblStylePr w:type="firstRow">
      <w:rPr>
        <w:b/>
        <w:bCs/>
        <w:color w:val="FFFFFF"/>
      </w:rPr>
      <w:tblPr/>
      <w:tcPr>
        <w:tcBorders>
          <w:top w:val="single" w:sz="4" w:space="0" w:color="DB6015"/>
          <w:left w:val="single" w:sz="4" w:space="0" w:color="DB6015"/>
          <w:bottom w:val="single" w:sz="4" w:space="0" w:color="DB6015"/>
          <w:right w:val="single" w:sz="4" w:space="0" w:color="DB6015"/>
          <w:insideH w:val="nil"/>
        </w:tcBorders>
        <w:shd w:val="clear" w:color="auto" w:fill="DB6015"/>
      </w:tcPr>
    </w:tblStylePr>
    <w:tblStylePr w:type="lastRow">
      <w:rPr>
        <w:b/>
        <w:bCs/>
      </w:rPr>
      <w:tblPr/>
      <w:tcPr>
        <w:tcBorders>
          <w:top w:val="double" w:sz="4" w:space="0" w:color="F09D6B"/>
        </w:tcBorders>
      </w:tcPr>
    </w:tblStylePr>
    <w:tblStylePr w:type="firstCol">
      <w:rPr>
        <w:b/>
        <w:bCs/>
      </w:rPr>
    </w:tblStylePr>
    <w:tblStylePr w:type="lastCol">
      <w:rPr>
        <w:b/>
        <w:bCs/>
      </w:rPr>
    </w:tblStylePr>
    <w:tblStylePr w:type="band1Vert">
      <w:tblPr/>
      <w:tcPr>
        <w:shd w:val="clear" w:color="auto" w:fill="FADECD"/>
      </w:tcPr>
    </w:tblStylePr>
    <w:tblStylePr w:type="band1Horz">
      <w:tblPr/>
      <w:tcPr>
        <w:shd w:val="clear" w:color="auto" w:fill="FADECD"/>
      </w:tcPr>
    </w:tblStylePr>
  </w:style>
  <w:style w:type="table" w:styleId="ListTable4-Accent4">
    <w:name w:val="List Table 4 Accent 4"/>
    <w:basedOn w:val="TableNormal"/>
    <w:uiPriority w:val="49"/>
    <w:semiHidden/>
    <w:rsid w:val="0021343A"/>
    <w:tblPr>
      <w:tblStyleRowBandSize w:val="1"/>
      <w:tblStyleColBandSize w:val="1"/>
      <w:tblBorders>
        <w:top w:val="single" w:sz="4" w:space="0" w:color="FAC5A2"/>
        <w:left w:val="single" w:sz="4" w:space="0" w:color="FAC5A2"/>
        <w:bottom w:val="single" w:sz="4" w:space="0" w:color="FAC5A2"/>
        <w:right w:val="single" w:sz="4" w:space="0" w:color="FAC5A2"/>
        <w:insideH w:val="single" w:sz="4" w:space="0" w:color="FAC5A2"/>
      </w:tblBorders>
    </w:tblPr>
    <w:tblStylePr w:type="firstRow">
      <w:rPr>
        <w:b/>
        <w:bCs/>
        <w:color w:val="FFFFFF"/>
      </w:rPr>
      <w:tblPr/>
      <w:tcPr>
        <w:tcBorders>
          <w:top w:val="single" w:sz="4" w:space="0" w:color="F89F65"/>
          <w:left w:val="single" w:sz="4" w:space="0" w:color="F89F65"/>
          <w:bottom w:val="single" w:sz="4" w:space="0" w:color="F89F65"/>
          <w:right w:val="single" w:sz="4" w:space="0" w:color="F89F65"/>
          <w:insideH w:val="nil"/>
        </w:tcBorders>
        <w:shd w:val="clear" w:color="auto" w:fill="F89F65"/>
      </w:tcPr>
    </w:tblStylePr>
    <w:tblStylePr w:type="lastRow">
      <w:rPr>
        <w:b/>
        <w:bCs/>
      </w:rPr>
      <w:tblPr/>
      <w:tcPr>
        <w:tcBorders>
          <w:top w:val="double" w:sz="4" w:space="0" w:color="FAC5A2"/>
        </w:tcBorders>
      </w:tcPr>
    </w:tblStylePr>
    <w:tblStylePr w:type="firstCol">
      <w:rPr>
        <w:b/>
        <w:bCs/>
      </w:rPr>
    </w:tblStylePr>
    <w:tblStylePr w:type="lastCol">
      <w:rPr>
        <w:b/>
        <w:bCs/>
      </w:rPr>
    </w:tblStylePr>
    <w:tblStylePr w:type="band1Vert">
      <w:tblPr/>
      <w:tcPr>
        <w:shd w:val="clear" w:color="auto" w:fill="FDEBE0"/>
      </w:tcPr>
    </w:tblStylePr>
    <w:tblStylePr w:type="band1Horz">
      <w:tblPr/>
      <w:tcPr>
        <w:shd w:val="clear" w:color="auto" w:fill="FDEBE0"/>
      </w:tcPr>
    </w:tblStylePr>
  </w:style>
  <w:style w:type="table" w:styleId="ListTable4-Accent5">
    <w:name w:val="List Table 4 Accent 5"/>
    <w:basedOn w:val="TableNormal"/>
    <w:uiPriority w:val="49"/>
    <w:semiHidden/>
    <w:rsid w:val="0021343A"/>
    <w:tblPr>
      <w:tblStyleRowBandSize w:val="1"/>
      <w:tblStyleColBandSize w:val="1"/>
      <w:tblBorders>
        <w:top w:val="single" w:sz="4" w:space="0" w:color="FFF3C7"/>
        <w:left w:val="single" w:sz="4" w:space="0" w:color="FFF3C7"/>
        <w:bottom w:val="single" w:sz="4" w:space="0" w:color="FFF3C7"/>
        <w:right w:val="single" w:sz="4" w:space="0" w:color="FFF3C7"/>
        <w:insideH w:val="single" w:sz="4" w:space="0" w:color="FFF3C7"/>
      </w:tblBorders>
    </w:tblPr>
    <w:tblStylePr w:type="firstRow">
      <w:rPr>
        <w:b/>
        <w:bCs/>
        <w:color w:val="FFFFFF"/>
      </w:rPr>
      <w:tblPr/>
      <w:tcPr>
        <w:tcBorders>
          <w:top w:val="single" w:sz="4" w:space="0" w:color="FFECA3"/>
          <w:left w:val="single" w:sz="4" w:space="0" w:color="FFECA3"/>
          <w:bottom w:val="single" w:sz="4" w:space="0" w:color="FFECA3"/>
          <w:right w:val="single" w:sz="4" w:space="0" w:color="FFECA3"/>
          <w:insideH w:val="nil"/>
        </w:tcBorders>
        <w:shd w:val="clear" w:color="auto" w:fill="FFECA3"/>
      </w:tcPr>
    </w:tblStylePr>
    <w:tblStylePr w:type="lastRow">
      <w:rPr>
        <w:b/>
        <w:bCs/>
      </w:rPr>
      <w:tblPr/>
      <w:tcPr>
        <w:tcBorders>
          <w:top w:val="double" w:sz="4" w:space="0" w:color="FFF3C7"/>
        </w:tcBorders>
      </w:tcPr>
    </w:tblStylePr>
    <w:tblStylePr w:type="firstCol">
      <w:rPr>
        <w:b/>
        <w:bCs/>
      </w:rPr>
    </w:tblStylePr>
    <w:tblStylePr w:type="lastCol">
      <w:rPr>
        <w:b/>
        <w:bCs/>
      </w:rPr>
    </w:tblStylePr>
    <w:tblStylePr w:type="band1Vert">
      <w:tblPr/>
      <w:tcPr>
        <w:shd w:val="clear" w:color="auto" w:fill="FFFBEC"/>
      </w:tcPr>
    </w:tblStylePr>
    <w:tblStylePr w:type="band1Horz">
      <w:tblPr/>
      <w:tcPr>
        <w:shd w:val="clear" w:color="auto" w:fill="FFFBEC"/>
      </w:tcPr>
    </w:tblStylePr>
  </w:style>
  <w:style w:type="table" w:styleId="ListTable4-Accent6">
    <w:name w:val="List Table 4 Accent 6"/>
    <w:basedOn w:val="TableNormal"/>
    <w:uiPriority w:val="49"/>
    <w:semiHidden/>
    <w:rsid w:val="0021343A"/>
    <w:tblPr>
      <w:tblStyleRowBandSize w:val="1"/>
      <w:tblStyleColBandSize w:val="1"/>
      <w:tblBorders>
        <w:top w:val="single" w:sz="4" w:space="0" w:color="F8E2D4"/>
        <w:left w:val="single" w:sz="4" w:space="0" w:color="F8E2D4"/>
        <w:bottom w:val="single" w:sz="4" w:space="0" w:color="F8E2D4"/>
        <w:right w:val="single" w:sz="4" w:space="0" w:color="F8E2D4"/>
        <w:insideH w:val="single" w:sz="4" w:space="0" w:color="F8E2D4"/>
      </w:tblBorders>
    </w:tblPr>
    <w:tblStylePr w:type="firstRow">
      <w:rPr>
        <w:b/>
        <w:bCs/>
        <w:color w:val="FFFFFF"/>
      </w:rPr>
      <w:tblPr/>
      <w:tcPr>
        <w:tcBorders>
          <w:top w:val="single" w:sz="4" w:space="0" w:color="F4CFB9"/>
          <w:left w:val="single" w:sz="4" w:space="0" w:color="F4CFB9"/>
          <w:bottom w:val="single" w:sz="4" w:space="0" w:color="F4CFB9"/>
          <w:right w:val="single" w:sz="4" w:space="0" w:color="F4CFB9"/>
          <w:insideH w:val="nil"/>
        </w:tcBorders>
        <w:shd w:val="clear" w:color="auto" w:fill="F4CFB9"/>
      </w:tcPr>
    </w:tblStylePr>
    <w:tblStylePr w:type="lastRow">
      <w:rPr>
        <w:b/>
        <w:bCs/>
      </w:rPr>
      <w:tblPr/>
      <w:tcPr>
        <w:tcBorders>
          <w:top w:val="double" w:sz="4" w:space="0" w:color="F8E2D4"/>
        </w:tcBorders>
      </w:tcPr>
    </w:tblStylePr>
    <w:tblStylePr w:type="firstCol">
      <w:rPr>
        <w:b/>
        <w:bCs/>
      </w:rPr>
    </w:tblStylePr>
    <w:tblStylePr w:type="lastCol">
      <w:rPr>
        <w:b/>
        <w:bCs/>
      </w:rPr>
    </w:tblStylePr>
    <w:tblStylePr w:type="band1Vert">
      <w:tblPr/>
      <w:tcPr>
        <w:shd w:val="clear" w:color="auto" w:fill="FCF5F0"/>
      </w:tcPr>
    </w:tblStylePr>
    <w:tblStylePr w:type="band1Horz">
      <w:tblPr/>
      <w:tcPr>
        <w:shd w:val="clear" w:color="auto" w:fill="FCF5F0"/>
      </w:tcPr>
    </w:tblStylePr>
  </w:style>
  <w:style w:type="table" w:styleId="ListTable5Dark">
    <w:name w:val="List Table 5 Dark"/>
    <w:basedOn w:val="TableNormal"/>
    <w:uiPriority w:val="50"/>
    <w:semiHidden/>
    <w:rsid w:val="0021343A"/>
    <w:rPr>
      <w:color w:val="FFFFFF"/>
    </w:rPr>
    <w:tblPr>
      <w:tblStyleRowBandSize w:val="1"/>
      <w:tblStyleColBandSize w:val="1"/>
      <w:tblBorders>
        <w:top w:val="single" w:sz="24" w:space="0" w:color="363534"/>
        <w:left w:val="single" w:sz="24" w:space="0" w:color="363534"/>
        <w:bottom w:val="single" w:sz="24" w:space="0" w:color="363534"/>
        <w:right w:val="single" w:sz="24" w:space="0" w:color="363534"/>
      </w:tblBorders>
    </w:tblPr>
    <w:tcPr>
      <w:shd w:val="clear" w:color="auto" w:fill="36353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rPr>
      <w:color w:val="FFFFFF"/>
    </w:rPr>
    <w:tblPr>
      <w:tblStyleRowBandSize w:val="1"/>
      <w:tblStyleColBandSize w:val="1"/>
      <w:tblBorders>
        <w:top w:val="single" w:sz="24" w:space="0" w:color="4F4E4E"/>
        <w:left w:val="single" w:sz="24" w:space="0" w:color="4F4E4E"/>
        <w:bottom w:val="single" w:sz="24" w:space="0" w:color="4F4E4E"/>
        <w:right w:val="single" w:sz="24" w:space="0" w:color="4F4E4E"/>
      </w:tblBorders>
    </w:tblPr>
    <w:tcPr>
      <w:shd w:val="clear" w:color="auto" w:fill="4F4E4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rPr>
      <w:color w:val="FFFFFF"/>
    </w:rPr>
    <w:tblPr>
      <w:tblStyleRowBandSize w:val="1"/>
      <w:tblStyleColBandSize w:val="1"/>
      <w:tblBorders>
        <w:top w:val="single" w:sz="24" w:space="0" w:color="FFE15A"/>
        <w:left w:val="single" w:sz="24" w:space="0" w:color="FFE15A"/>
        <w:bottom w:val="single" w:sz="24" w:space="0" w:color="FFE15A"/>
        <w:right w:val="single" w:sz="24" w:space="0" w:color="FFE15A"/>
      </w:tblBorders>
    </w:tblPr>
    <w:tcPr>
      <w:shd w:val="clear" w:color="auto" w:fill="FFE15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rPr>
      <w:color w:val="FFFFFF"/>
    </w:rPr>
    <w:tblPr>
      <w:tblStyleRowBandSize w:val="1"/>
      <w:tblStyleColBandSize w:val="1"/>
      <w:tblBorders>
        <w:top w:val="single" w:sz="24" w:space="0" w:color="DB6015"/>
        <w:left w:val="single" w:sz="24" w:space="0" w:color="DB6015"/>
        <w:bottom w:val="single" w:sz="24" w:space="0" w:color="DB6015"/>
        <w:right w:val="single" w:sz="24" w:space="0" w:color="DB6015"/>
      </w:tblBorders>
    </w:tblPr>
    <w:tcPr>
      <w:shd w:val="clear" w:color="auto" w:fill="DB601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rPr>
      <w:color w:val="FFFFFF"/>
    </w:rPr>
    <w:tblPr>
      <w:tblStyleRowBandSize w:val="1"/>
      <w:tblStyleColBandSize w:val="1"/>
      <w:tblBorders>
        <w:top w:val="single" w:sz="24" w:space="0" w:color="F89F65"/>
        <w:left w:val="single" w:sz="24" w:space="0" w:color="F89F65"/>
        <w:bottom w:val="single" w:sz="24" w:space="0" w:color="F89F65"/>
        <w:right w:val="single" w:sz="24" w:space="0" w:color="F89F65"/>
      </w:tblBorders>
    </w:tblPr>
    <w:tcPr>
      <w:shd w:val="clear" w:color="auto" w:fill="F89F6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rPr>
      <w:color w:val="FFFFFF"/>
    </w:rPr>
    <w:tblPr>
      <w:tblStyleRowBandSize w:val="1"/>
      <w:tblStyleColBandSize w:val="1"/>
      <w:tblBorders>
        <w:top w:val="single" w:sz="24" w:space="0" w:color="FFECA3"/>
        <w:left w:val="single" w:sz="24" w:space="0" w:color="FFECA3"/>
        <w:bottom w:val="single" w:sz="24" w:space="0" w:color="FFECA3"/>
        <w:right w:val="single" w:sz="24" w:space="0" w:color="FFECA3"/>
      </w:tblBorders>
    </w:tblPr>
    <w:tcPr>
      <w:shd w:val="clear" w:color="auto" w:fill="FFECA3"/>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rPr>
      <w:color w:val="FFFFFF"/>
    </w:rPr>
    <w:tblPr>
      <w:tblStyleRowBandSize w:val="1"/>
      <w:tblStyleColBandSize w:val="1"/>
      <w:tblBorders>
        <w:top w:val="single" w:sz="24" w:space="0" w:color="F4CFB9"/>
        <w:left w:val="single" w:sz="24" w:space="0" w:color="F4CFB9"/>
        <w:bottom w:val="single" w:sz="24" w:space="0" w:color="F4CFB9"/>
        <w:right w:val="single" w:sz="24" w:space="0" w:color="F4CFB9"/>
      </w:tblBorders>
    </w:tblPr>
    <w:tcPr>
      <w:shd w:val="clear" w:color="auto" w:fill="F4CFB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tblPr>
      <w:tblStyleRowBandSize w:val="1"/>
      <w:tblStyleColBandSize w:val="1"/>
      <w:tblBorders>
        <w:top w:val="single" w:sz="4" w:space="0" w:color="363534"/>
        <w:bottom w:val="single" w:sz="4" w:space="0" w:color="363534"/>
      </w:tblBorders>
    </w:tblPr>
    <w:tblStylePr w:type="firstRow">
      <w:rPr>
        <w:b/>
        <w:bCs/>
      </w:rPr>
      <w:tblPr/>
      <w:tcPr>
        <w:tcBorders>
          <w:bottom w:val="single" w:sz="4" w:space="0" w:color="363534"/>
        </w:tcBorders>
      </w:tcPr>
    </w:tblStylePr>
    <w:tblStylePr w:type="lastRow">
      <w:rPr>
        <w:b/>
        <w:bCs/>
      </w:rPr>
      <w:tblPr/>
      <w:tcPr>
        <w:tcBorders>
          <w:top w:val="double" w:sz="4" w:space="0" w:color="363534"/>
        </w:tcBorders>
      </w:tcPr>
    </w:tblStylePr>
    <w:tblStylePr w:type="firstCol">
      <w:rPr>
        <w:b/>
        <w:bCs/>
      </w:rPr>
    </w:tblStylePr>
    <w:tblStylePr w:type="lastCol">
      <w:rPr>
        <w:b/>
        <w:bCs/>
      </w:rPr>
    </w:tblStylePr>
    <w:tblStylePr w:type="band1Vert">
      <w:tblPr/>
      <w:tcPr>
        <w:shd w:val="clear" w:color="auto" w:fill="D7D6D5"/>
      </w:tcPr>
    </w:tblStylePr>
    <w:tblStylePr w:type="band1Horz">
      <w:tblPr/>
      <w:tcPr>
        <w:shd w:val="clear" w:color="auto" w:fill="D7D6D5"/>
      </w:tcPr>
    </w:tblStylePr>
  </w:style>
  <w:style w:type="table" w:styleId="ListTable6Colorful-Accent1">
    <w:name w:val="List Table 6 Colorful Accent 1"/>
    <w:basedOn w:val="TableNormal"/>
    <w:uiPriority w:val="51"/>
    <w:semiHidden/>
    <w:rsid w:val="0021343A"/>
    <w:rPr>
      <w:color w:val="3B3A3A"/>
    </w:rPr>
    <w:tblPr>
      <w:tblStyleRowBandSize w:val="1"/>
      <w:tblStyleColBandSize w:val="1"/>
      <w:tblBorders>
        <w:top w:val="single" w:sz="4" w:space="0" w:color="4F4E4E"/>
        <w:bottom w:val="single" w:sz="4" w:space="0" w:color="4F4E4E"/>
      </w:tblBorders>
    </w:tblPr>
    <w:tblStylePr w:type="firstRow">
      <w:rPr>
        <w:b/>
        <w:bCs/>
      </w:rPr>
      <w:tblPr/>
      <w:tcPr>
        <w:tcBorders>
          <w:bottom w:val="single" w:sz="4" w:space="0" w:color="4F4E4E"/>
        </w:tcBorders>
      </w:tcPr>
    </w:tblStylePr>
    <w:tblStylePr w:type="lastRow">
      <w:rPr>
        <w:b/>
        <w:bCs/>
      </w:rPr>
      <w:tblPr/>
      <w:tcPr>
        <w:tcBorders>
          <w:top w:val="double" w:sz="4" w:space="0" w:color="4F4E4E"/>
        </w:tcBorders>
      </w:tcPr>
    </w:tblStylePr>
    <w:tblStylePr w:type="firstCol">
      <w:rPr>
        <w:b/>
        <w:bCs/>
      </w:rPr>
    </w:tblStylePr>
    <w:tblStylePr w:type="lastCol">
      <w:rPr>
        <w:b/>
        <w:bCs/>
      </w:rPr>
    </w:tblStylePr>
    <w:tblStylePr w:type="band1Vert">
      <w:tblPr/>
      <w:tcPr>
        <w:shd w:val="clear" w:color="auto" w:fill="DCDBDB"/>
      </w:tcPr>
    </w:tblStylePr>
    <w:tblStylePr w:type="band1Horz">
      <w:tblPr/>
      <w:tcPr>
        <w:shd w:val="clear" w:color="auto" w:fill="DCDBDB"/>
      </w:tcPr>
    </w:tblStylePr>
  </w:style>
  <w:style w:type="table" w:styleId="ListTable6Colorful-Accent2">
    <w:name w:val="List Table 6 Colorful Accent 2"/>
    <w:basedOn w:val="TableNormal"/>
    <w:uiPriority w:val="51"/>
    <w:semiHidden/>
    <w:rsid w:val="0021343A"/>
    <w:rPr>
      <w:color w:val="FFD003"/>
    </w:rPr>
    <w:tblPr>
      <w:tblStyleRowBandSize w:val="1"/>
      <w:tblStyleColBandSize w:val="1"/>
      <w:tblBorders>
        <w:top w:val="single" w:sz="4" w:space="0" w:color="FFE15A"/>
        <w:bottom w:val="single" w:sz="4" w:space="0" w:color="FFE15A"/>
      </w:tblBorders>
    </w:tblPr>
    <w:tblStylePr w:type="firstRow">
      <w:rPr>
        <w:b/>
        <w:bCs/>
      </w:rPr>
      <w:tblPr/>
      <w:tcPr>
        <w:tcBorders>
          <w:bottom w:val="single" w:sz="4" w:space="0" w:color="FFE15A"/>
        </w:tcBorders>
      </w:tcPr>
    </w:tblStylePr>
    <w:tblStylePr w:type="lastRow">
      <w:rPr>
        <w:b/>
        <w:bCs/>
      </w:rPr>
      <w:tblPr/>
      <w:tcPr>
        <w:tcBorders>
          <w:top w:val="double" w:sz="4" w:space="0" w:color="FFE15A"/>
        </w:tcBorders>
      </w:tcPr>
    </w:tblStylePr>
    <w:tblStylePr w:type="firstCol">
      <w:rPr>
        <w:b/>
        <w:bCs/>
      </w:rPr>
    </w:tblStylePr>
    <w:tblStylePr w:type="lastCol">
      <w:rPr>
        <w:b/>
        <w:bCs/>
      </w:rPr>
    </w:tblStylePr>
    <w:tblStylePr w:type="band1Vert">
      <w:tblPr/>
      <w:tcPr>
        <w:shd w:val="clear" w:color="auto" w:fill="FFF8DE"/>
      </w:tcPr>
    </w:tblStylePr>
    <w:tblStylePr w:type="band1Horz">
      <w:tblPr/>
      <w:tcPr>
        <w:shd w:val="clear" w:color="auto" w:fill="FFF8DE"/>
      </w:tcPr>
    </w:tblStylePr>
  </w:style>
  <w:style w:type="table" w:styleId="ListTable6Colorful-Accent3">
    <w:name w:val="List Table 6 Colorful Accent 3"/>
    <w:basedOn w:val="TableNormal"/>
    <w:uiPriority w:val="51"/>
    <w:semiHidden/>
    <w:rsid w:val="0021343A"/>
    <w:rPr>
      <w:color w:val="A3470F"/>
    </w:rPr>
    <w:tblPr>
      <w:tblStyleRowBandSize w:val="1"/>
      <w:tblStyleColBandSize w:val="1"/>
      <w:tblBorders>
        <w:top w:val="single" w:sz="4" w:space="0" w:color="DB6015"/>
        <w:bottom w:val="single" w:sz="4" w:space="0" w:color="DB6015"/>
      </w:tblBorders>
    </w:tblPr>
    <w:tblStylePr w:type="firstRow">
      <w:rPr>
        <w:b/>
        <w:bCs/>
      </w:rPr>
      <w:tblPr/>
      <w:tcPr>
        <w:tcBorders>
          <w:bottom w:val="single" w:sz="4" w:space="0" w:color="DB6015"/>
        </w:tcBorders>
      </w:tcPr>
    </w:tblStylePr>
    <w:tblStylePr w:type="lastRow">
      <w:rPr>
        <w:b/>
        <w:bCs/>
      </w:rPr>
      <w:tblPr/>
      <w:tcPr>
        <w:tcBorders>
          <w:top w:val="double" w:sz="4" w:space="0" w:color="DB6015"/>
        </w:tcBorders>
      </w:tcPr>
    </w:tblStylePr>
    <w:tblStylePr w:type="firstCol">
      <w:rPr>
        <w:b/>
        <w:bCs/>
      </w:rPr>
    </w:tblStylePr>
    <w:tblStylePr w:type="lastCol">
      <w:rPr>
        <w:b/>
        <w:bCs/>
      </w:rPr>
    </w:tblStylePr>
    <w:tblStylePr w:type="band1Vert">
      <w:tblPr/>
      <w:tcPr>
        <w:shd w:val="clear" w:color="auto" w:fill="FADECD"/>
      </w:tcPr>
    </w:tblStylePr>
    <w:tblStylePr w:type="band1Horz">
      <w:tblPr/>
      <w:tcPr>
        <w:shd w:val="clear" w:color="auto" w:fill="FADECD"/>
      </w:tcPr>
    </w:tblStylePr>
  </w:style>
  <w:style w:type="table" w:styleId="ListTable6Colorful-Accent4">
    <w:name w:val="List Table 6 Colorful Accent 4"/>
    <w:basedOn w:val="TableNormal"/>
    <w:uiPriority w:val="51"/>
    <w:semiHidden/>
    <w:rsid w:val="0021343A"/>
    <w:rPr>
      <w:color w:val="F46A11"/>
    </w:rPr>
    <w:tblPr>
      <w:tblStyleRowBandSize w:val="1"/>
      <w:tblStyleColBandSize w:val="1"/>
      <w:tblBorders>
        <w:top w:val="single" w:sz="4" w:space="0" w:color="F89F65"/>
        <w:bottom w:val="single" w:sz="4" w:space="0" w:color="F89F65"/>
      </w:tblBorders>
    </w:tblPr>
    <w:tblStylePr w:type="firstRow">
      <w:rPr>
        <w:b/>
        <w:bCs/>
      </w:rPr>
      <w:tblPr/>
      <w:tcPr>
        <w:tcBorders>
          <w:bottom w:val="single" w:sz="4" w:space="0" w:color="F89F65"/>
        </w:tcBorders>
      </w:tcPr>
    </w:tblStylePr>
    <w:tblStylePr w:type="lastRow">
      <w:rPr>
        <w:b/>
        <w:bCs/>
      </w:rPr>
      <w:tblPr/>
      <w:tcPr>
        <w:tcBorders>
          <w:top w:val="double" w:sz="4" w:space="0" w:color="F89F65"/>
        </w:tcBorders>
      </w:tcPr>
    </w:tblStylePr>
    <w:tblStylePr w:type="firstCol">
      <w:rPr>
        <w:b/>
        <w:bCs/>
      </w:rPr>
    </w:tblStylePr>
    <w:tblStylePr w:type="lastCol">
      <w:rPr>
        <w:b/>
        <w:bCs/>
      </w:rPr>
    </w:tblStylePr>
    <w:tblStylePr w:type="band1Vert">
      <w:tblPr/>
      <w:tcPr>
        <w:shd w:val="clear" w:color="auto" w:fill="FDEBE0"/>
      </w:tcPr>
    </w:tblStylePr>
    <w:tblStylePr w:type="band1Horz">
      <w:tblPr/>
      <w:tcPr>
        <w:shd w:val="clear" w:color="auto" w:fill="FDEBE0"/>
      </w:tcPr>
    </w:tblStylePr>
  </w:style>
  <w:style w:type="table" w:styleId="ListTable6Colorful-Accent5">
    <w:name w:val="List Table 6 Colorful Accent 5"/>
    <w:basedOn w:val="TableNormal"/>
    <w:uiPriority w:val="51"/>
    <w:semiHidden/>
    <w:rsid w:val="0021343A"/>
    <w:rPr>
      <w:color w:val="FFD63A"/>
    </w:rPr>
    <w:tblPr>
      <w:tblStyleRowBandSize w:val="1"/>
      <w:tblStyleColBandSize w:val="1"/>
      <w:tblBorders>
        <w:top w:val="single" w:sz="4" w:space="0" w:color="FFECA3"/>
        <w:bottom w:val="single" w:sz="4" w:space="0" w:color="FFECA3"/>
      </w:tblBorders>
    </w:tblPr>
    <w:tblStylePr w:type="firstRow">
      <w:rPr>
        <w:b/>
        <w:bCs/>
      </w:rPr>
      <w:tblPr/>
      <w:tcPr>
        <w:tcBorders>
          <w:bottom w:val="single" w:sz="4" w:space="0" w:color="FFECA3"/>
        </w:tcBorders>
      </w:tcPr>
    </w:tblStylePr>
    <w:tblStylePr w:type="lastRow">
      <w:rPr>
        <w:b/>
        <w:bCs/>
      </w:rPr>
      <w:tblPr/>
      <w:tcPr>
        <w:tcBorders>
          <w:top w:val="double" w:sz="4" w:space="0" w:color="FFECA3"/>
        </w:tcBorders>
      </w:tcPr>
    </w:tblStylePr>
    <w:tblStylePr w:type="firstCol">
      <w:rPr>
        <w:b/>
        <w:bCs/>
      </w:rPr>
    </w:tblStylePr>
    <w:tblStylePr w:type="lastCol">
      <w:rPr>
        <w:b/>
        <w:bCs/>
      </w:rPr>
    </w:tblStylePr>
    <w:tblStylePr w:type="band1Vert">
      <w:tblPr/>
      <w:tcPr>
        <w:shd w:val="clear" w:color="auto" w:fill="FFFBEC"/>
      </w:tcPr>
    </w:tblStylePr>
    <w:tblStylePr w:type="band1Horz">
      <w:tblPr/>
      <w:tcPr>
        <w:shd w:val="clear" w:color="auto" w:fill="FFFBEC"/>
      </w:tcPr>
    </w:tblStylePr>
  </w:style>
  <w:style w:type="table" w:styleId="ListTable6Colorful-Accent6">
    <w:name w:val="List Table 6 Colorful Accent 6"/>
    <w:basedOn w:val="TableNormal"/>
    <w:uiPriority w:val="51"/>
    <w:semiHidden/>
    <w:rsid w:val="0021343A"/>
    <w:rPr>
      <w:color w:val="E58E5B"/>
    </w:rPr>
    <w:tblPr>
      <w:tblStyleRowBandSize w:val="1"/>
      <w:tblStyleColBandSize w:val="1"/>
      <w:tblBorders>
        <w:top w:val="single" w:sz="4" w:space="0" w:color="F4CFB9"/>
        <w:bottom w:val="single" w:sz="4" w:space="0" w:color="F4CFB9"/>
      </w:tblBorders>
    </w:tblPr>
    <w:tblStylePr w:type="firstRow">
      <w:rPr>
        <w:b/>
        <w:bCs/>
      </w:rPr>
      <w:tblPr/>
      <w:tcPr>
        <w:tcBorders>
          <w:bottom w:val="single" w:sz="4" w:space="0" w:color="F4CFB9"/>
        </w:tcBorders>
      </w:tcPr>
    </w:tblStylePr>
    <w:tblStylePr w:type="lastRow">
      <w:rPr>
        <w:b/>
        <w:bCs/>
      </w:rPr>
      <w:tblPr/>
      <w:tcPr>
        <w:tcBorders>
          <w:top w:val="double" w:sz="4" w:space="0" w:color="F4CFB9"/>
        </w:tcBorders>
      </w:tcPr>
    </w:tblStylePr>
    <w:tblStylePr w:type="firstCol">
      <w:rPr>
        <w:b/>
        <w:bCs/>
      </w:rPr>
    </w:tblStylePr>
    <w:tblStylePr w:type="lastCol">
      <w:rPr>
        <w:b/>
        <w:bCs/>
      </w:rPr>
    </w:tblStylePr>
    <w:tblStylePr w:type="band1Vert">
      <w:tblPr/>
      <w:tcPr>
        <w:shd w:val="clear" w:color="auto" w:fill="FCF5F0"/>
      </w:tcPr>
    </w:tblStylePr>
    <w:tblStylePr w:type="band1Horz">
      <w:tblPr/>
      <w:tcPr>
        <w:shd w:val="clear" w:color="auto" w:fill="FCF5F0"/>
      </w:tcPr>
    </w:tblStylePr>
  </w:style>
  <w:style w:type="table" w:styleId="ListTable7Colorful">
    <w:name w:val="List Table 7 Colorful"/>
    <w:basedOn w:val="TableNormal"/>
    <w:uiPriority w:val="52"/>
    <w:semiHidden/>
    <w:rsid w:val="0021343A"/>
    <w:tblPr>
      <w:tblStyleRowBandSize w:val="1"/>
      <w:tblStyleColBandSize w:val="1"/>
    </w:tblPr>
    <w:tblStylePr w:type="firstRow">
      <w:rPr>
        <w:rFonts w:ascii="Arial" w:eastAsia="MingLiU" w:hAnsi="Arial" w:cs="Times New Roman"/>
        <w:i/>
        <w:iCs/>
        <w:sz w:val="26"/>
      </w:rPr>
      <w:tblPr/>
      <w:tcPr>
        <w:tcBorders>
          <w:bottom w:val="single" w:sz="4" w:space="0" w:color="363534"/>
        </w:tcBorders>
        <w:shd w:val="clear" w:color="auto" w:fill="FFFFFF"/>
      </w:tcPr>
    </w:tblStylePr>
    <w:tblStylePr w:type="lastRow">
      <w:rPr>
        <w:rFonts w:ascii="Arial" w:eastAsia="MingLiU" w:hAnsi="Arial" w:cs="Times New Roman"/>
        <w:i/>
        <w:iCs/>
        <w:sz w:val="26"/>
      </w:rPr>
      <w:tblPr/>
      <w:tcPr>
        <w:tcBorders>
          <w:top w:val="single" w:sz="4" w:space="0" w:color="363534"/>
        </w:tcBorders>
        <w:shd w:val="clear" w:color="auto" w:fill="FFFFFF"/>
      </w:tcPr>
    </w:tblStylePr>
    <w:tblStylePr w:type="firstCol">
      <w:pPr>
        <w:jc w:val="right"/>
      </w:pPr>
      <w:rPr>
        <w:rFonts w:ascii="Arial" w:eastAsia="MingLiU" w:hAnsi="Arial" w:cs="Times New Roman"/>
        <w:i/>
        <w:iCs/>
        <w:sz w:val="26"/>
      </w:rPr>
      <w:tblPr/>
      <w:tcPr>
        <w:tcBorders>
          <w:right w:val="single" w:sz="4" w:space="0" w:color="363534"/>
        </w:tcBorders>
        <w:shd w:val="clear" w:color="auto" w:fill="FFFFFF"/>
      </w:tcPr>
    </w:tblStylePr>
    <w:tblStylePr w:type="lastCol">
      <w:rPr>
        <w:rFonts w:ascii="Arial" w:eastAsia="MingLiU" w:hAnsi="Arial" w:cs="Times New Roman"/>
        <w:i/>
        <w:iCs/>
        <w:sz w:val="26"/>
      </w:rPr>
      <w:tblPr/>
      <w:tcPr>
        <w:tcBorders>
          <w:left w:val="single" w:sz="4" w:space="0" w:color="363534"/>
        </w:tcBorders>
        <w:shd w:val="clear" w:color="auto" w:fill="FFFFFF"/>
      </w:tcPr>
    </w:tblStylePr>
    <w:tblStylePr w:type="band1Vert">
      <w:tblPr/>
      <w:tcPr>
        <w:shd w:val="clear" w:color="auto" w:fill="D7D6D5"/>
      </w:tcPr>
    </w:tblStylePr>
    <w:tblStylePr w:type="band1Horz">
      <w:tblPr/>
      <w:tcPr>
        <w:shd w:val="clear" w:color="auto" w:fill="D7D6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rPr>
      <w:color w:val="3B3A3A"/>
    </w:rPr>
    <w:tblPr>
      <w:tblStyleRowBandSize w:val="1"/>
      <w:tblStyleColBandSize w:val="1"/>
    </w:tblPr>
    <w:tblStylePr w:type="firstRow">
      <w:rPr>
        <w:rFonts w:ascii="Arial" w:eastAsia="MingLiU" w:hAnsi="Arial" w:cs="Times New Roman"/>
        <w:i/>
        <w:iCs/>
        <w:sz w:val="26"/>
      </w:rPr>
      <w:tblPr/>
      <w:tcPr>
        <w:tcBorders>
          <w:bottom w:val="single" w:sz="4" w:space="0" w:color="4F4E4E"/>
        </w:tcBorders>
        <w:shd w:val="clear" w:color="auto" w:fill="FFFFFF"/>
      </w:tcPr>
    </w:tblStylePr>
    <w:tblStylePr w:type="lastRow">
      <w:rPr>
        <w:rFonts w:ascii="Arial" w:eastAsia="MingLiU" w:hAnsi="Arial" w:cs="Times New Roman"/>
        <w:i/>
        <w:iCs/>
        <w:sz w:val="26"/>
      </w:rPr>
      <w:tblPr/>
      <w:tcPr>
        <w:tcBorders>
          <w:top w:val="single" w:sz="4" w:space="0" w:color="4F4E4E"/>
        </w:tcBorders>
        <w:shd w:val="clear" w:color="auto" w:fill="FFFFFF"/>
      </w:tcPr>
    </w:tblStylePr>
    <w:tblStylePr w:type="firstCol">
      <w:pPr>
        <w:jc w:val="right"/>
      </w:pPr>
      <w:rPr>
        <w:rFonts w:ascii="Arial" w:eastAsia="MingLiU" w:hAnsi="Arial" w:cs="Times New Roman"/>
        <w:i/>
        <w:iCs/>
        <w:sz w:val="26"/>
      </w:rPr>
      <w:tblPr/>
      <w:tcPr>
        <w:tcBorders>
          <w:right w:val="single" w:sz="4" w:space="0" w:color="4F4E4E"/>
        </w:tcBorders>
        <w:shd w:val="clear" w:color="auto" w:fill="FFFFFF"/>
      </w:tcPr>
    </w:tblStylePr>
    <w:tblStylePr w:type="lastCol">
      <w:rPr>
        <w:rFonts w:ascii="Arial" w:eastAsia="MingLiU" w:hAnsi="Arial" w:cs="Times New Roman"/>
        <w:i/>
        <w:iCs/>
        <w:sz w:val="26"/>
      </w:rPr>
      <w:tblPr/>
      <w:tcPr>
        <w:tcBorders>
          <w:left w:val="single" w:sz="4" w:space="0" w:color="4F4E4E"/>
        </w:tcBorders>
        <w:shd w:val="clear" w:color="auto" w:fill="FFFFFF"/>
      </w:tcPr>
    </w:tblStylePr>
    <w:tblStylePr w:type="band1Vert">
      <w:tblPr/>
      <w:tcPr>
        <w:shd w:val="clear" w:color="auto" w:fill="DCDBDB"/>
      </w:tcPr>
    </w:tblStylePr>
    <w:tblStylePr w:type="band1Horz">
      <w:tblPr/>
      <w:tcPr>
        <w:shd w:val="clear" w:color="auto" w:fill="DC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rPr>
      <w:color w:val="FFD003"/>
    </w:rPr>
    <w:tblPr>
      <w:tblStyleRowBandSize w:val="1"/>
      <w:tblStyleColBandSize w:val="1"/>
    </w:tblPr>
    <w:tblStylePr w:type="firstRow">
      <w:rPr>
        <w:rFonts w:ascii="Arial" w:eastAsia="MingLiU" w:hAnsi="Arial" w:cs="Times New Roman"/>
        <w:i/>
        <w:iCs/>
        <w:sz w:val="26"/>
      </w:rPr>
      <w:tblPr/>
      <w:tcPr>
        <w:tcBorders>
          <w:bottom w:val="single" w:sz="4" w:space="0" w:color="FFE15A"/>
        </w:tcBorders>
        <w:shd w:val="clear" w:color="auto" w:fill="FFFFFF"/>
      </w:tcPr>
    </w:tblStylePr>
    <w:tblStylePr w:type="lastRow">
      <w:rPr>
        <w:rFonts w:ascii="Arial" w:eastAsia="MingLiU" w:hAnsi="Arial" w:cs="Times New Roman"/>
        <w:i/>
        <w:iCs/>
        <w:sz w:val="26"/>
      </w:rPr>
      <w:tblPr/>
      <w:tcPr>
        <w:tcBorders>
          <w:top w:val="single" w:sz="4" w:space="0" w:color="FFE15A"/>
        </w:tcBorders>
        <w:shd w:val="clear" w:color="auto" w:fill="FFFFFF"/>
      </w:tcPr>
    </w:tblStylePr>
    <w:tblStylePr w:type="firstCol">
      <w:pPr>
        <w:jc w:val="right"/>
      </w:pPr>
      <w:rPr>
        <w:rFonts w:ascii="Arial" w:eastAsia="MingLiU" w:hAnsi="Arial" w:cs="Times New Roman"/>
        <w:i/>
        <w:iCs/>
        <w:sz w:val="26"/>
      </w:rPr>
      <w:tblPr/>
      <w:tcPr>
        <w:tcBorders>
          <w:right w:val="single" w:sz="4" w:space="0" w:color="FFE15A"/>
        </w:tcBorders>
        <w:shd w:val="clear" w:color="auto" w:fill="FFFFFF"/>
      </w:tcPr>
    </w:tblStylePr>
    <w:tblStylePr w:type="lastCol">
      <w:rPr>
        <w:rFonts w:ascii="Arial" w:eastAsia="MingLiU" w:hAnsi="Arial" w:cs="Times New Roman"/>
        <w:i/>
        <w:iCs/>
        <w:sz w:val="26"/>
      </w:rPr>
      <w:tblPr/>
      <w:tcPr>
        <w:tcBorders>
          <w:left w:val="single" w:sz="4" w:space="0" w:color="FFE15A"/>
        </w:tcBorders>
        <w:shd w:val="clear" w:color="auto" w:fill="FFFFFF"/>
      </w:tcPr>
    </w:tblStylePr>
    <w:tblStylePr w:type="band1Vert">
      <w:tblPr/>
      <w:tcPr>
        <w:shd w:val="clear" w:color="auto" w:fill="FFF8DE"/>
      </w:tcPr>
    </w:tblStylePr>
    <w:tblStylePr w:type="band1Horz">
      <w:tblPr/>
      <w:tcPr>
        <w:shd w:val="clear" w:color="auto" w:fill="FFF8D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rPr>
      <w:color w:val="A3470F"/>
    </w:rPr>
    <w:tblPr>
      <w:tblStyleRowBandSize w:val="1"/>
      <w:tblStyleColBandSize w:val="1"/>
    </w:tblPr>
    <w:tblStylePr w:type="firstRow">
      <w:rPr>
        <w:rFonts w:ascii="Arial" w:eastAsia="MingLiU" w:hAnsi="Arial" w:cs="Times New Roman"/>
        <w:i/>
        <w:iCs/>
        <w:sz w:val="26"/>
      </w:rPr>
      <w:tblPr/>
      <w:tcPr>
        <w:tcBorders>
          <w:bottom w:val="single" w:sz="4" w:space="0" w:color="DB6015"/>
        </w:tcBorders>
        <w:shd w:val="clear" w:color="auto" w:fill="FFFFFF"/>
      </w:tcPr>
    </w:tblStylePr>
    <w:tblStylePr w:type="lastRow">
      <w:rPr>
        <w:rFonts w:ascii="Arial" w:eastAsia="MingLiU" w:hAnsi="Arial" w:cs="Times New Roman"/>
        <w:i/>
        <w:iCs/>
        <w:sz w:val="26"/>
      </w:rPr>
      <w:tblPr/>
      <w:tcPr>
        <w:tcBorders>
          <w:top w:val="single" w:sz="4" w:space="0" w:color="DB6015"/>
        </w:tcBorders>
        <w:shd w:val="clear" w:color="auto" w:fill="FFFFFF"/>
      </w:tcPr>
    </w:tblStylePr>
    <w:tblStylePr w:type="firstCol">
      <w:pPr>
        <w:jc w:val="right"/>
      </w:pPr>
      <w:rPr>
        <w:rFonts w:ascii="Arial" w:eastAsia="MingLiU" w:hAnsi="Arial" w:cs="Times New Roman"/>
        <w:i/>
        <w:iCs/>
        <w:sz w:val="26"/>
      </w:rPr>
      <w:tblPr/>
      <w:tcPr>
        <w:tcBorders>
          <w:right w:val="single" w:sz="4" w:space="0" w:color="DB6015"/>
        </w:tcBorders>
        <w:shd w:val="clear" w:color="auto" w:fill="FFFFFF"/>
      </w:tcPr>
    </w:tblStylePr>
    <w:tblStylePr w:type="lastCol">
      <w:rPr>
        <w:rFonts w:ascii="Arial" w:eastAsia="MingLiU" w:hAnsi="Arial" w:cs="Times New Roman"/>
        <w:i/>
        <w:iCs/>
        <w:sz w:val="26"/>
      </w:rPr>
      <w:tblPr/>
      <w:tcPr>
        <w:tcBorders>
          <w:left w:val="single" w:sz="4" w:space="0" w:color="DB6015"/>
        </w:tcBorders>
        <w:shd w:val="clear" w:color="auto" w:fill="FFFFFF"/>
      </w:tcPr>
    </w:tblStylePr>
    <w:tblStylePr w:type="band1Vert">
      <w:tblPr/>
      <w:tcPr>
        <w:shd w:val="clear" w:color="auto" w:fill="FADECD"/>
      </w:tcPr>
    </w:tblStylePr>
    <w:tblStylePr w:type="band1Horz">
      <w:tblPr/>
      <w:tcPr>
        <w:shd w:val="clear" w:color="auto" w:fill="FADEC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rPr>
      <w:color w:val="F46A11"/>
    </w:rPr>
    <w:tblPr>
      <w:tblStyleRowBandSize w:val="1"/>
      <w:tblStyleColBandSize w:val="1"/>
    </w:tblPr>
    <w:tblStylePr w:type="firstRow">
      <w:rPr>
        <w:rFonts w:ascii="Arial" w:eastAsia="MingLiU" w:hAnsi="Arial" w:cs="Times New Roman"/>
        <w:i/>
        <w:iCs/>
        <w:sz w:val="26"/>
      </w:rPr>
      <w:tblPr/>
      <w:tcPr>
        <w:tcBorders>
          <w:bottom w:val="single" w:sz="4" w:space="0" w:color="F89F65"/>
        </w:tcBorders>
        <w:shd w:val="clear" w:color="auto" w:fill="FFFFFF"/>
      </w:tcPr>
    </w:tblStylePr>
    <w:tblStylePr w:type="lastRow">
      <w:rPr>
        <w:rFonts w:ascii="Arial" w:eastAsia="MingLiU" w:hAnsi="Arial" w:cs="Times New Roman"/>
        <w:i/>
        <w:iCs/>
        <w:sz w:val="26"/>
      </w:rPr>
      <w:tblPr/>
      <w:tcPr>
        <w:tcBorders>
          <w:top w:val="single" w:sz="4" w:space="0" w:color="F89F65"/>
        </w:tcBorders>
        <w:shd w:val="clear" w:color="auto" w:fill="FFFFFF"/>
      </w:tcPr>
    </w:tblStylePr>
    <w:tblStylePr w:type="firstCol">
      <w:pPr>
        <w:jc w:val="right"/>
      </w:pPr>
      <w:rPr>
        <w:rFonts w:ascii="Arial" w:eastAsia="MingLiU" w:hAnsi="Arial" w:cs="Times New Roman"/>
        <w:i/>
        <w:iCs/>
        <w:sz w:val="26"/>
      </w:rPr>
      <w:tblPr/>
      <w:tcPr>
        <w:tcBorders>
          <w:right w:val="single" w:sz="4" w:space="0" w:color="F89F65"/>
        </w:tcBorders>
        <w:shd w:val="clear" w:color="auto" w:fill="FFFFFF"/>
      </w:tcPr>
    </w:tblStylePr>
    <w:tblStylePr w:type="lastCol">
      <w:rPr>
        <w:rFonts w:ascii="Arial" w:eastAsia="MingLiU" w:hAnsi="Arial" w:cs="Times New Roman"/>
        <w:i/>
        <w:iCs/>
        <w:sz w:val="26"/>
      </w:rPr>
      <w:tblPr/>
      <w:tcPr>
        <w:tcBorders>
          <w:left w:val="single" w:sz="4" w:space="0" w:color="F89F65"/>
        </w:tcBorders>
        <w:shd w:val="clear" w:color="auto" w:fill="FFFFFF"/>
      </w:tcPr>
    </w:tblStylePr>
    <w:tblStylePr w:type="band1Vert">
      <w:tblPr/>
      <w:tcPr>
        <w:shd w:val="clear" w:color="auto" w:fill="FDEBE0"/>
      </w:tcPr>
    </w:tblStylePr>
    <w:tblStylePr w:type="band1Horz">
      <w:tblPr/>
      <w:tcPr>
        <w:shd w:val="clear" w:color="auto" w:fill="FDEBE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rPr>
      <w:color w:val="FFD63A"/>
    </w:rPr>
    <w:tblPr>
      <w:tblStyleRowBandSize w:val="1"/>
      <w:tblStyleColBandSize w:val="1"/>
    </w:tblPr>
    <w:tblStylePr w:type="firstRow">
      <w:rPr>
        <w:rFonts w:ascii="Arial" w:eastAsia="MingLiU" w:hAnsi="Arial" w:cs="Times New Roman"/>
        <w:i/>
        <w:iCs/>
        <w:sz w:val="26"/>
      </w:rPr>
      <w:tblPr/>
      <w:tcPr>
        <w:tcBorders>
          <w:bottom w:val="single" w:sz="4" w:space="0" w:color="FFECA3"/>
        </w:tcBorders>
        <w:shd w:val="clear" w:color="auto" w:fill="FFFFFF"/>
      </w:tcPr>
    </w:tblStylePr>
    <w:tblStylePr w:type="lastRow">
      <w:rPr>
        <w:rFonts w:ascii="Arial" w:eastAsia="MingLiU" w:hAnsi="Arial" w:cs="Times New Roman"/>
        <w:i/>
        <w:iCs/>
        <w:sz w:val="26"/>
      </w:rPr>
      <w:tblPr/>
      <w:tcPr>
        <w:tcBorders>
          <w:top w:val="single" w:sz="4" w:space="0" w:color="FFECA3"/>
        </w:tcBorders>
        <w:shd w:val="clear" w:color="auto" w:fill="FFFFFF"/>
      </w:tcPr>
    </w:tblStylePr>
    <w:tblStylePr w:type="firstCol">
      <w:pPr>
        <w:jc w:val="right"/>
      </w:pPr>
      <w:rPr>
        <w:rFonts w:ascii="Arial" w:eastAsia="MingLiU" w:hAnsi="Arial" w:cs="Times New Roman"/>
        <w:i/>
        <w:iCs/>
        <w:sz w:val="26"/>
      </w:rPr>
      <w:tblPr/>
      <w:tcPr>
        <w:tcBorders>
          <w:right w:val="single" w:sz="4" w:space="0" w:color="FFECA3"/>
        </w:tcBorders>
        <w:shd w:val="clear" w:color="auto" w:fill="FFFFFF"/>
      </w:tcPr>
    </w:tblStylePr>
    <w:tblStylePr w:type="lastCol">
      <w:rPr>
        <w:rFonts w:ascii="Arial" w:eastAsia="MingLiU" w:hAnsi="Arial" w:cs="Times New Roman"/>
        <w:i/>
        <w:iCs/>
        <w:sz w:val="26"/>
      </w:rPr>
      <w:tblPr/>
      <w:tcPr>
        <w:tcBorders>
          <w:left w:val="single" w:sz="4" w:space="0" w:color="FFECA3"/>
        </w:tcBorders>
        <w:shd w:val="clear" w:color="auto" w:fill="FFFFFF"/>
      </w:tcPr>
    </w:tblStylePr>
    <w:tblStylePr w:type="band1Vert">
      <w:tblPr/>
      <w:tcPr>
        <w:shd w:val="clear" w:color="auto" w:fill="FFFBEC"/>
      </w:tcPr>
    </w:tblStylePr>
    <w:tblStylePr w:type="band1Horz">
      <w:tblPr/>
      <w:tcPr>
        <w:shd w:val="clear" w:color="auto" w:fill="FFFB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rPr>
      <w:color w:val="E58E5B"/>
    </w:rPr>
    <w:tblPr>
      <w:tblStyleRowBandSize w:val="1"/>
      <w:tblStyleColBandSize w:val="1"/>
    </w:tblPr>
    <w:tblStylePr w:type="firstRow">
      <w:rPr>
        <w:rFonts w:ascii="Arial" w:eastAsia="MingLiU" w:hAnsi="Arial" w:cs="Times New Roman"/>
        <w:i/>
        <w:iCs/>
        <w:sz w:val="26"/>
      </w:rPr>
      <w:tblPr/>
      <w:tcPr>
        <w:tcBorders>
          <w:bottom w:val="single" w:sz="4" w:space="0" w:color="F4CFB9"/>
        </w:tcBorders>
        <w:shd w:val="clear" w:color="auto" w:fill="FFFFFF"/>
      </w:tcPr>
    </w:tblStylePr>
    <w:tblStylePr w:type="lastRow">
      <w:rPr>
        <w:rFonts w:ascii="Arial" w:eastAsia="MingLiU" w:hAnsi="Arial" w:cs="Times New Roman"/>
        <w:i/>
        <w:iCs/>
        <w:sz w:val="26"/>
      </w:rPr>
      <w:tblPr/>
      <w:tcPr>
        <w:tcBorders>
          <w:top w:val="single" w:sz="4" w:space="0" w:color="F4CFB9"/>
        </w:tcBorders>
        <w:shd w:val="clear" w:color="auto" w:fill="FFFFFF"/>
      </w:tcPr>
    </w:tblStylePr>
    <w:tblStylePr w:type="firstCol">
      <w:pPr>
        <w:jc w:val="right"/>
      </w:pPr>
      <w:rPr>
        <w:rFonts w:ascii="Arial" w:eastAsia="MingLiU" w:hAnsi="Arial" w:cs="Times New Roman"/>
        <w:i/>
        <w:iCs/>
        <w:sz w:val="26"/>
      </w:rPr>
      <w:tblPr/>
      <w:tcPr>
        <w:tcBorders>
          <w:right w:val="single" w:sz="4" w:space="0" w:color="F4CFB9"/>
        </w:tcBorders>
        <w:shd w:val="clear" w:color="auto" w:fill="FFFFFF"/>
      </w:tcPr>
    </w:tblStylePr>
    <w:tblStylePr w:type="lastCol">
      <w:rPr>
        <w:rFonts w:ascii="Arial" w:eastAsia="MingLiU" w:hAnsi="Arial" w:cs="Times New Roman"/>
        <w:i/>
        <w:iCs/>
        <w:sz w:val="26"/>
      </w:rPr>
      <w:tblPr/>
      <w:tcPr>
        <w:tcBorders>
          <w:left w:val="single" w:sz="4" w:space="0" w:color="F4CFB9"/>
        </w:tcBorders>
        <w:shd w:val="clear" w:color="auto" w:fill="FFFFFF"/>
      </w:tcPr>
    </w:tblStylePr>
    <w:tblStylePr w:type="band1Vert">
      <w:tblPr/>
      <w:tcPr>
        <w:shd w:val="clear" w:color="auto" w:fill="FCF5F0"/>
      </w:tcPr>
    </w:tblStylePr>
    <w:tblStylePr w:type="band1Horz">
      <w:tblPr/>
      <w:tcPr>
        <w:shd w:val="clear" w:color="auto" w:fill="FCF5F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tblPr>
      <w:tblStyleRowBandSize w:val="1"/>
      <w:tblStyleColBandSize w:val="1"/>
      <w:tblBorders>
        <w:top w:val="single" w:sz="8" w:space="0" w:color="696765"/>
        <w:left w:val="single" w:sz="8" w:space="0" w:color="696765"/>
        <w:bottom w:val="single" w:sz="8" w:space="0" w:color="696765"/>
        <w:right w:val="single" w:sz="8" w:space="0" w:color="696765"/>
        <w:insideH w:val="single" w:sz="8" w:space="0" w:color="696765"/>
        <w:insideV w:val="single" w:sz="8" w:space="0" w:color="696765"/>
      </w:tblBorders>
    </w:tblPr>
    <w:tcPr>
      <w:shd w:val="clear" w:color="auto" w:fill="CECCCC"/>
    </w:tcPr>
    <w:tblStylePr w:type="firstRow">
      <w:rPr>
        <w:b/>
        <w:bCs/>
      </w:rPr>
    </w:tblStylePr>
    <w:tblStylePr w:type="lastRow">
      <w:rPr>
        <w:b/>
        <w:bCs/>
      </w:rPr>
      <w:tblPr/>
      <w:tcPr>
        <w:tcBorders>
          <w:top w:val="single" w:sz="18" w:space="0" w:color="696765"/>
        </w:tcBorders>
      </w:tcPr>
    </w:tblStylePr>
    <w:tblStylePr w:type="firstCol">
      <w:rPr>
        <w:b/>
        <w:bCs/>
      </w:rPr>
    </w:tblStylePr>
    <w:tblStylePr w:type="lastCol">
      <w:rPr>
        <w:b/>
        <w:bCs/>
      </w:rPr>
    </w:tblStylePr>
    <w:tblStylePr w:type="band1Vert">
      <w:tblPr/>
      <w:tcPr>
        <w:shd w:val="clear" w:color="auto" w:fill="9C9A98"/>
      </w:tcPr>
    </w:tblStylePr>
    <w:tblStylePr w:type="band1Horz">
      <w:tblPr/>
      <w:tcPr>
        <w:shd w:val="clear" w:color="auto" w:fill="9C9A98"/>
      </w:tcPr>
    </w:tblStylePr>
  </w:style>
  <w:style w:type="table" w:styleId="MediumGrid1-Accent1">
    <w:name w:val="Medium Grid 1 Accent 1"/>
    <w:basedOn w:val="TableNormal"/>
    <w:uiPriority w:val="67"/>
    <w:semiHidden/>
    <w:rsid w:val="0021343A"/>
    <w:tblPr>
      <w:tblStyleRowBandSize w:val="1"/>
      <w:tblStyleColBandSize w:val="1"/>
      <w:tblBorders>
        <w:top w:val="single" w:sz="8" w:space="0" w:color="7B7A7A"/>
        <w:left w:val="single" w:sz="8" w:space="0" w:color="7B7A7A"/>
        <w:bottom w:val="single" w:sz="8" w:space="0" w:color="7B7A7A"/>
        <w:right w:val="single" w:sz="8" w:space="0" w:color="7B7A7A"/>
        <w:insideH w:val="single" w:sz="8" w:space="0" w:color="7B7A7A"/>
        <w:insideV w:val="single" w:sz="8" w:space="0" w:color="7B7A7A"/>
      </w:tblBorders>
    </w:tblPr>
    <w:tcPr>
      <w:shd w:val="clear" w:color="auto" w:fill="D3D3D3"/>
    </w:tcPr>
    <w:tblStylePr w:type="firstRow">
      <w:rPr>
        <w:b/>
        <w:bCs/>
      </w:rPr>
    </w:tblStylePr>
    <w:tblStylePr w:type="lastRow">
      <w:rPr>
        <w:b/>
        <w:bCs/>
      </w:rPr>
      <w:tblPr/>
      <w:tcPr>
        <w:tcBorders>
          <w:top w:val="single" w:sz="18" w:space="0" w:color="7B7A7A"/>
        </w:tcBorders>
      </w:tcPr>
    </w:tblStylePr>
    <w:tblStylePr w:type="firstCol">
      <w:rPr>
        <w:b/>
        <w:bCs/>
      </w:rPr>
    </w:tblStylePr>
    <w:tblStylePr w:type="lastCol">
      <w:rPr>
        <w:b/>
        <w:bCs/>
      </w:rPr>
    </w:tblStylePr>
    <w:tblStylePr w:type="band1Vert">
      <w:tblPr/>
      <w:tcPr>
        <w:shd w:val="clear" w:color="auto" w:fill="A7A6A6"/>
      </w:tcPr>
    </w:tblStylePr>
    <w:tblStylePr w:type="band1Horz">
      <w:tblPr/>
      <w:tcPr>
        <w:shd w:val="clear" w:color="auto" w:fill="A7A6A6"/>
      </w:tcPr>
    </w:tblStylePr>
  </w:style>
  <w:style w:type="table" w:styleId="MediumGrid1-Accent2">
    <w:name w:val="Medium Grid 1 Accent 2"/>
    <w:basedOn w:val="TableNormal"/>
    <w:uiPriority w:val="67"/>
    <w:semiHidden/>
    <w:rsid w:val="0021343A"/>
    <w:tblPr>
      <w:tblStyleRowBandSize w:val="1"/>
      <w:tblStyleColBandSize w:val="1"/>
      <w:tblBorders>
        <w:top w:val="single" w:sz="8" w:space="0" w:color="FFE883"/>
        <w:left w:val="single" w:sz="8" w:space="0" w:color="FFE883"/>
        <w:bottom w:val="single" w:sz="8" w:space="0" w:color="FFE883"/>
        <w:right w:val="single" w:sz="8" w:space="0" w:color="FFE883"/>
        <w:insideH w:val="single" w:sz="8" w:space="0" w:color="FFE883"/>
        <w:insideV w:val="single" w:sz="8" w:space="0" w:color="FFE883"/>
      </w:tblBorders>
    </w:tblPr>
    <w:tcPr>
      <w:shd w:val="clear" w:color="auto" w:fill="FFF7D6"/>
    </w:tcPr>
    <w:tblStylePr w:type="firstRow">
      <w:rPr>
        <w:b/>
        <w:bCs/>
      </w:rPr>
    </w:tblStylePr>
    <w:tblStylePr w:type="lastRow">
      <w:rPr>
        <w:b/>
        <w:bCs/>
      </w:rPr>
      <w:tblPr/>
      <w:tcPr>
        <w:tcBorders>
          <w:top w:val="single" w:sz="18" w:space="0" w:color="FFE883"/>
        </w:tcBorders>
      </w:tcPr>
    </w:tblStylePr>
    <w:tblStylePr w:type="firstCol">
      <w:rPr>
        <w:b/>
        <w:bCs/>
      </w:rPr>
    </w:tblStylePr>
    <w:tblStylePr w:type="lastCol">
      <w:rPr>
        <w:b/>
        <w:bCs/>
      </w:rPr>
    </w:tblStylePr>
    <w:tblStylePr w:type="band1Vert">
      <w:tblPr/>
      <w:tcPr>
        <w:shd w:val="clear" w:color="auto" w:fill="FFEFAC"/>
      </w:tcPr>
    </w:tblStylePr>
    <w:tblStylePr w:type="band1Horz">
      <w:tblPr/>
      <w:tcPr>
        <w:shd w:val="clear" w:color="auto" w:fill="FFEFAC"/>
      </w:tcPr>
    </w:tblStylePr>
  </w:style>
  <w:style w:type="table" w:styleId="MediumGrid1-Accent3">
    <w:name w:val="Medium Grid 1 Accent 3"/>
    <w:basedOn w:val="TableNormal"/>
    <w:uiPriority w:val="67"/>
    <w:semiHidden/>
    <w:rsid w:val="0021343A"/>
    <w:tblPr>
      <w:tblStyleRowBandSize w:val="1"/>
      <w:tblStyleColBandSize w:val="1"/>
      <w:tblBorders>
        <w:top w:val="single" w:sz="8" w:space="0" w:color="ED8546"/>
        <w:left w:val="single" w:sz="8" w:space="0" w:color="ED8546"/>
        <w:bottom w:val="single" w:sz="8" w:space="0" w:color="ED8546"/>
        <w:right w:val="single" w:sz="8" w:space="0" w:color="ED8546"/>
        <w:insideH w:val="single" w:sz="8" w:space="0" w:color="ED8546"/>
        <w:insideV w:val="single" w:sz="8" w:space="0" w:color="ED8546"/>
      </w:tblBorders>
    </w:tblPr>
    <w:tcPr>
      <w:shd w:val="clear" w:color="auto" w:fill="F9D6C1"/>
    </w:tcPr>
    <w:tblStylePr w:type="firstRow">
      <w:rPr>
        <w:b/>
        <w:bCs/>
      </w:rPr>
    </w:tblStylePr>
    <w:tblStylePr w:type="lastRow">
      <w:rPr>
        <w:b/>
        <w:bCs/>
      </w:rPr>
      <w:tblPr/>
      <w:tcPr>
        <w:tcBorders>
          <w:top w:val="single" w:sz="18" w:space="0" w:color="ED8546"/>
        </w:tcBorders>
      </w:tcPr>
    </w:tblStylePr>
    <w:tblStylePr w:type="firstCol">
      <w:rPr>
        <w:b/>
        <w:bCs/>
      </w:rPr>
    </w:tblStylePr>
    <w:tblStylePr w:type="lastCol">
      <w:rPr>
        <w:b/>
        <w:bCs/>
      </w:rPr>
    </w:tblStylePr>
    <w:tblStylePr w:type="band1Vert">
      <w:tblPr/>
      <w:tcPr>
        <w:shd w:val="clear" w:color="auto" w:fill="F3AD84"/>
      </w:tcPr>
    </w:tblStylePr>
    <w:tblStylePr w:type="band1Horz">
      <w:tblPr/>
      <w:tcPr>
        <w:shd w:val="clear" w:color="auto" w:fill="F3AD84"/>
      </w:tcPr>
    </w:tblStylePr>
  </w:style>
  <w:style w:type="table" w:styleId="MediumGrid1-Accent4">
    <w:name w:val="Medium Grid 1 Accent 4"/>
    <w:basedOn w:val="TableNormal"/>
    <w:uiPriority w:val="67"/>
    <w:semiHidden/>
    <w:rsid w:val="0021343A"/>
    <w:tblPr>
      <w:tblStyleRowBandSize w:val="1"/>
      <w:tblStyleColBandSize w:val="1"/>
      <w:tblBorders>
        <w:top w:val="single" w:sz="8" w:space="0" w:color="F9B68B"/>
        <w:left w:val="single" w:sz="8" w:space="0" w:color="F9B68B"/>
        <w:bottom w:val="single" w:sz="8" w:space="0" w:color="F9B68B"/>
        <w:right w:val="single" w:sz="8" w:space="0" w:color="F9B68B"/>
        <w:insideH w:val="single" w:sz="8" w:space="0" w:color="F9B68B"/>
        <w:insideV w:val="single" w:sz="8" w:space="0" w:color="F9B68B"/>
      </w:tblBorders>
    </w:tblPr>
    <w:tcPr>
      <w:shd w:val="clear" w:color="auto" w:fill="FDE7D8"/>
    </w:tcPr>
    <w:tblStylePr w:type="firstRow">
      <w:rPr>
        <w:b/>
        <w:bCs/>
      </w:rPr>
    </w:tblStylePr>
    <w:tblStylePr w:type="lastRow">
      <w:rPr>
        <w:b/>
        <w:bCs/>
      </w:rPr>
      <w:tblPr/>
      <w:tcPr>
        <w:tcBorders>
          <w:top w:val="single" w:sz="18" w:space="0" w:color="F9B68B"/>
        </w:tcBorders>
      </w:tcPr>
    </w:tblStylePr>
    <w:tblStylePr w:type="firstCol">
      <w:rPr>
        <w:b/>
        <w:bCs/>
      </w:rPr>
    </w:tblStylePr>
    <w:tblStylePr w:type="lastCol">
      <w:rPr>
        <w:b/>
        <w:bCs/>
      </w:rPr>
    </w:tblStylePr>
    <w:tblStylePr w:type="band1Vert">
      <w:tblPr/>
      <w:tcPr>
        <w:shd w:val="clear" w:color="auto" w:fill="FBCEB2"/>
      </w:tcPr>
    </w:tblStylePr>
    <w:tblStylePr w:type="band1Horz">
      <w:tblPr/>
      <w:tcPr>
        <w:shd w:val="clear" w:color="auto" w:fill="FBCEB2"/>
      </w:tcPr>
    </w:tblStylePr>
  </w:style>
  <w:style w:type="table" w:styleId="MediumGrid1-Accent5">
    <w:name w:val="Medium Grid 1 Accent 5"/>
    <w:basedOn w:val="TableNormal"/>
    <w:uiPriority w:val="67"/>
    <w:semiHidden/>
    <w:rsid w:val="0021343A"/>
    <w:tblPr>
      <w:tblStyleRowBandSize w:val="1"/>
      <w:tblStyleColBandSize w:val="1"/>
      <w:tblBorders>
        <w:top w:val="single" w:sz="8" w:space="0" w:color="FFF0BA"/>
        <w:left w:val="single" w:sz="8" w:space="0" w:color="FFF0BA"/>
        <w:bottom w:val="single" w:sz="8" w:space="0" w:color="FFF0BA"/>
        <w:right w:val="single" w:sz="8" w:space="0" w:color="FFF0BA"/>
        <w:insideH w:val="single" w:sz="8" w:space="0" w:color="FFF0BA"/>
        <w:insideV w:val="single" w:sz="8" w:space="0" w:color="FFF0BA"/>
      </w:tblBorders>
    </w:tblPr>
    <w:tcPr>
      <w:shd w:val="clear" w:color="auto" w:fill="FFFAE8"/>
    </w:tcPr>
    <w:tblStylePr w:type="firstRow">
      <w:rPr>
        <w:b/>
        <w:bCs/>
      </w:rPr>
    </w:tblStylePr>
    <w:tblStylePr w:type="lastRow">
      <w:rPr>
        <w:b/>
        <w:bCs/>
      </w:rPr>
      <w:tblPr/>
      <w:tcPr>
        <w:tcBorders>
          <w:top w:val="single" w:sz="18" w:space="0" w:color="FFF0BA"/>
        </w:tcBorders>
      </w:tcPr>
    </w:tblStylePr>
    <w:tblStylePr w:type="firstCol">
      <w:rPr>
        <w:b/>
        <w:bCs/>
      </w:rPr>
    </w:tblStylePr>
    <w:tblStylePr w:type="lastCol">
      <w:rPr>
        <w:b/>
        <w:bCs/>
      </w:rPr>
    </w:tblStylePr>
    <w:tblStylePr w:type="band1Vert">
      <w:tblPr/>
      <w:tcPr>
        <w:shd w:val="clear" w:color="auto" w:fill="FFF5D1"/>
      </w:tcPr>
    </w:tblStylePr>
    <w:tblStylePr w:type="band1Horz">
      <w:tblPr/>
      <w:tcPr>
        <w:shd w:val="clear" w:color="auto" w:fill="FFF5D1"/>
      </w:tcPr>
    </w:tblStylePr>
  </w:style>
  <w:style w:type="table" w:styleId="MediumGrid1-Accent6">
    <w:name w:val="Medium Grid 1 Accent 6"/>
    <w:basedOn w:val="TableNormal"/>
    <w:uiPriority w:val="67"/>
    <w:semiHidden/>
    <w:rsid w:val="0021343A"/>
    <w:tblPr>
      <w:tblStyleRowBandSize w:val="1"/>
      <w:tblStyleColBandSize w:val="1"/>
      <w:tblBorders>
        <w:top w:val="single" w:sz="8" w:space="0" w:color="F6DACA"/>
        <w:left w:val="single" w:sz="8" w:space="0" w:color="F6DACA"/>
        <w:bottom w:val="single" w:sz="8" w:space="0" w:color="F6DACA"/>
        <w:right w:val="single" w:sz="8" w:space="0" w:color="F6DACA"/>
        <w:insideH w:val="single" w:sz="8" w:space="0" w:color="F6DACA"/>
        <w:insideV w:val="single" w:sz="8" w:space="0" w:color="F6DACA"/>
      </w:tblBorders>
    </w:tblPr>
    <w:tcPr>
      <w:shd w:val="clear" w:color="auto" w:fill="FCF2ED"/>
    </w:tcPr>
    <w:tblStylePr w:type="firstRow">
      <w:rPr>
        <w:b/>
        <w:bCs/>
      </w:rPr>
    </w:tblStylePr>
    <w:tblStylePr w:type="lastRow">
      <w:rPr>
        <w:b/>
        <w:bCs/>
      </w:rPr>
      <w:tblPr/>
      <w:tcPr>
        <w:tcBorders>
          <w:top w:val="single" w:sz="18" w:space="0" w:color="F6DACA"/>
        </w:tcBorders>
      </w:tcPr>
    </w:tblStylePr>
    <w:tblStylePr w:type="firstCol">
      <w:rPr>
        <w:b/>
        <w:bCs/>
      </w:rPr>
    </w:tblStylePr>
    <w:tblStylePr w:type="lastCol">
      <w:rPr>
        <w:b/>
        <w:bCs/>
      </w:rPr>
    </w:tblStylePr>
    <w:tblStylePr w:type="band1Vert">
      <w:tblPr/>
      <w:tcPr>
        <w:shd w:val="clear" w:color="auto" w:fill="F9E6DB"/>
      </w:tcPr>
    </w:tblStylePr>
    <w:tblStylePr w:type="band1Horz">
      <w:tblPr/>
      <w:tcPr>
        <w:shd w:val="clear" w:color="auto" w:fill="F9E6DB"/>
      </w:tcPr>
    </w:tblStylePr>
  </w:style>
  <w:style w:type="table" w:styleId="MediumGrid2">
    <w:name w:val="Medium Grid 2"/>
    <w:basedOn w:val="TableNormal"/>
    <w:uiPriority w:val="68"/>
    <w:semiHidden/>
    <w:rsid w:val="0021343A"/>
    <w:rPr>
      <w:rFonts w:eastAsia="MingLiU" w:cs="Times New Roman"/>
    </w:rPr>
    <w:tblPr>
      <w:tblStyleRowBandSize w:val="1"/>
      <w:tblStyleColBandSize w:val="1"/>
      <w:tblBorders>
        <w:top w:val="single" w:sz="8" w:space="0" w:color="363534"/>
        <w:left w:val="single" w:sz="8" w:space="0" w:color="363534"/>
        <w:bottom w:val="single" w:sz="8" w:space="0" w:color="363534"/>
        <w:right w:val="single" w:sz="8" w:space="0" w:color="363534"/>
        <w:insideH w:val="single" w:sz="8" w:space="0" w:color="363534"/>
        <w:insideV w:val="single" w:sz="8" w:space="0" w:color="363534"/>
      </w:tblBorders>
    </w:tblPr>
    <w:tcPr>
      <w:shd w:val="clear" w:color="auto" w:fill="CECCCC"/>
    </w:tcPr>
    <w:tblStylePr w:type="firstRow">
      <w:rPr>
        <w:b/>
        <w:bCs/>
        <w:color w:val="363534"/>
      </w:rPr>
      <w:tblPr/>
      <w:tcPr>
        <w:shd w:val="clear" w:color="auto" w:fill="EBEBEA"/>
      </w:tcPr>
    </w:tblStylePr>
    <w:tblStylePr w:type="lastRow">
      <w:rPr>
        <w:b/>
        <w:bCs/>
        <w:color w:val="363534"/>
      </w:rPr>
      <w:tblPr/>
      <w:tcPr>
        <w:tcBorders>
          <w:top w:val="single" w:sz="12" w:space="0" w:color="363534"/>
          <w:left w:val="nil"/>
          <w:bottom w:val="nil"/>
          <w:right w:val="nil"/>
          <w:insideH w:val="nil"/>
          <w:insideV w:val="nil"/>
        </w:tcBorders>
        <w:shd w:val="clear" w:color="auto" w:fill="FFFFFF"/>
      </w:tcPr>
    </w:tblStylePr>
    <w:tblStylePr w:type="firstCol">
      <w:rPr>
        <w:b/>
        <w:bCs/>
        <w:color w:val="363534"/>
      </w:rPr>
      <w:tblPr/>
      <w:tcPr>
        <w:tcBorders>
          <w:top w:val="nil"/>
          <w:left w:val="nil"/>
          <w:bottom w:val="nil"/>
          <w:right w:val="nil"/>
          <w:insideH w:val="nil"/>
          <w:insideV w:val="nil"/>
        </w:tcBorders>
        <w:shd w:val="clear" w:color="auto" w:fill="FFFFFF"/>
      </w:tcPr>
    </w:tblStylePr>
    <w:tblStylePr w:type="lastCol">
      <w:rPr>
        <w:b w:val="0"/>
        <w:bCs w:val="0"/>
        <w:color w:val="363534"/>
      </w:rPr>
      <w:tblPr/>
      <w:tcPr>
        <w:tcBorders>
          <w:top w:val="nil"/>
          <w:left w:val="nil"/>
          <w:bottom w:val="nil"/>
          <w:right w:val="nil"/>
          <w:insideH w:val="nil"/>
          <w:insideV w:val="nil"/>
        </w:tcBorders>
        <w:shd w:val="clear" w:color="auto" w:fill="D7D6D5"/>
      </w:tcPr>
    </w:tblStylePr>
    <w:tblStylePr w:type="band1Vert">
      <w:tblPr/>
      <w:tcPr>
        <w:shd w:val="clear" w:color="auto" w:fill="9C9A98"/>
      </w:tcPr>
    </w:tblStylePr>
    <w:tblStylePr w:type="band1Horz">
      <w:tblPr/>
      <w:tcPr>
        <w:tcBorders>
          <w:insideH w:val="single" w:sz="6" w:space="0" w:color="363534"/>
          <w:insideV w:val="single" w:sz="6" w:space="0" w:color="363534"/>
        </w:tcBorders>
        <w:shd w:val="clear" w:color="auto" w:fill="9C9A98"/>
      </w:tcPr>
    </w:tblStylePr>
    <w:tblStylePr w:type="nwCell">
      <w:tblPr/>
      <w:tcPr>
        <w:shd w:val="clear" w:color="auto" w:fill="FFFFFF"/>
      </w:tcPr>
    </w:tblStylePr>
  </w:style>
  <w:style w:type="table" w:styleId="MediumGrid2-Accent1">
    <w:name w:val="Medium Grid 2 Accent 1"/>
    <w:basedOn w:val="TableNormal"/>
    <w:uiPriority w:val="68"/>
    <w:semiHidden/>
    <w:rsid w:val="0021343A"/>
    <w:rPr>
      <w:rFonts w:eastAsia="MingLiU" w:cs="Times New Roman"/>
    </w:rPr>
    <w:tblPr>
      <w:tblStyleRowBandSize w:val="1"/>
      <w:tblStyleColBandSize w:val="1"/>
      <w:tblBorders>
        <w:top w:val="single" w:sz="8" w:space="0" w:color="4F4E4E"/>
        <w:left w:val="single" w:sz="8" w:space="0" w:color="4F4E4E"/>
        <w:bottom w:val="single" w:sz="8" w:space="0" w:color="4F4E4E"/>
        <w:right w:val="single" w:sz="8" w:space="0" w:color="4F4E4E"/>
        <w:insideH w:val="single" w:sz="8" w:space="0" w:color="4F4E4E"/>
        <w:insideV w:val="single" w:sz="8" w:space="0" w:color="4F4E4E"/>
      </w:tblBorders>
    </w:tblPr>
    <w:tcPr>
      <w:shd w:val="clear" w:color="auto" w:fill="D3D3D3"/>
    </w:tcPr>
    <w:tblStylePr w:type="firstRow">
      <w:rPr>
        <w:b/>
        <w:bCs/>
        <w:color w:val="363534"/>
      </w:rPr>
      <w:tblPr/>
      <w:tcPr>
        <w:shd w:val="clear" w:color="auto" w:fill="EDEDED"/>
      </w:tcPr>
    </w:tblStylePr>
    <w:tblStylePr w:type="lastRow">
      <w:rPr>
        <w:b/>
        <w:bCs/>
        <w:color w:val="363534"/>
      </w:rPr>
      <w:tblPr/>
      <w:tcPr>
        <w:tcBorders>
          <w:top w:val="single" w:sz="12" w:space="0" w:color="363534"/>
          <w:left w:val="nil"/>
          <w:bottom w:val="nil"/>
          <w:right w:val="nil"/>
          <w:insideH w:val="nil"/>
          <w:insideV w:val="nil"/>
        </w:tcBorders>
        <w:shd w:val="clear" w:color="auto" w:fill="FFFFFF"/>
      </w:tcPr>
    </w:tblStylePr>
    <w:tblStylePr w:type="firstCol">
      <w:rPr>
        <w:b/>
        <w:bCs/>
        <w:color w:val="363534"/>
      </w:rPr>
      <w:tblPr/>
      <w:tcPr>
        <w:tcBorders>
          <w:top w:val="nil"/>
          <w:left w:val="nil"/>
          <w:bottom w:val="nil"/>
          <w:right w:val="nil"/>
          <w:insideH w:val="nil"/>
          <w:insideV w:val="nil"/>
        </w:tcBorders>
        <w:shd w:val="clear" w:color="auto" w:fill="FFFFFF"/>
      </w:tcPr>
    </w:tblStylePr>
    <w:tblStylePr w:type="lastCol">
      <w:rPr>
        <w:b w:val="0"/>
        <w:bCs w:val="0"/>
        <w:color w:val="363534"/>
      </w:rPr>
      <w:tblPr/>
      <w:tcPr>
        <w:tcBorders>
          <w:top w:val="nil"/>
          <w:left w:val="nil"/>
          <w:bottom w:val="nil"/>
          <w:right w:val="nil"/>
          <w:insideH w:val="nil"/>
          <w:insideV w:val="nil"/>
        </w:tcBorders>
        <w:shd w:val="clear" w:color="auto" w:fill="DCDBDB"/>
      </w:tcPr>
    </w:tblStylePr>
    <w:tblStylePr w:type="band1Vert">
      <w:tblPr/>
      <w:tcPr>
        <w:shd w:val="clear" w:color="auto" w:fill="A7A6A6"/>
      </w:tcPr>
    </w:tblStylePr>
    <w:tblStylePr w:type="band1Horz">
      <w:tblPr/>
      <w:tcPr>
        <w:tcBorders>
          <w:insideH w:val="single" w:sz="6" w:space="0" w:color="4F4E4E"/>
          <w:insideV w:val="single" w:sz="6" w:space="0" w:color="4F4E4E"/>
        </w:tcBorders>
        <w:shd w:val="clear" w:color="auto" w:fill="A7A6A6"/>
      </w:tcPr>
    </w:tblStylePr>
    <w:tblStylePr w:type="nwCell">
      <w:tblPr/>
      <w:tcPr>
        <w:shd w:val="clear" w:color="auto" w:fill="FFFFFF"/>
      </w:tcPr>
    </w:tblStylePr>
  </w:style>
  <w:style w:type="table" w:styleId="MediumGrid2-Accent2">
    <w:name w:val="Medium Grid 2 Accent 2"/>
    <w:basedOn w:val="TableNormal"/>
    <w:uiPriority w:val="68"/>
    <w:semiHidden/>
    <w:rsid w:val="0021343A"/>
    <w:rPr>
      <w:rFonts w:eastAsia="MingLiU" w:cs="Times New Roman"/>
    </w:rPr>
    <w:tblPr>
      <w:tblStyleRowBandSize w:val="1"/>
      <w:tblStyleColBandSize w:val="1"/>
      <w:tblBorders>
        <w:top w:val="single" w:sz="8" w:space="0" w:color="FFE15A"/>
        <w:left w:val="single" w:sz="8" w:space="0" w:color="FFE15A"/>
        <w:bottom w:val="single" w:sz="8" w:space="0" w:color="FFE15A"/>
        <w:right w:val="single" w:sz="8" w:space="0" w:color="FFE15A"/>
        <w:insideH w:val="single" w:sz="8" w:space="0" w:color="FFE15A"/>
        <w:insideV w:val="single" w:sz="8" w:space="0" w:color="FFE15A"/>
      </w:tblBorders>
    </w:tblPr>
    <w:tcPr>
      <w:shd w:val="clear" w:color="auto" w:fill="FFF7D6"/>
    </w:tcPr>
    <w:tblStylePr w:type="firstRow">
      <w:rPr>
        <w:b/>
        <w:bCs/>
        <w:color w:val="363534"/>
      </w:rPr>
      <w:tblPr/>
      <w:tcPr>
        <w:shd w:val="clear" w:color="auto" w:fill="FFFBEE"/>
      </w:tcPr>
    </w:tblStylePr>
    <w:tblStylePr w:type="lastRow">
      <w:rPr>
        <w:b/>
        <w:bCs/>
        <w:color w:val="363534"/>
      </w:rPr>
      <w:tblPr/>
      <w:tcPr>
        <w:tcBorders>
          <w:top w:val="single" w:sz="12" w:space="0" w:color="363534"/>
          <w:left w:val="nil"/>
          <w:bottom w:val="nil"/>
          <w:right w:val="nil"/>
          <w:insideH w:val="nil"/>
          <w:insideV w:val="nil"/>
        </w:tcBorders>
        <w:shd w:val="clear" w:color="auto" w:fill="FFFFFF"/>
      </w:tcPr>
    </w:tblStylePr>
    <w:tblStylePr w:type="firstCol">
      <w:rPr>
        <w:b/>
        <w:bCs/>
        <w:color w:val="363534"/>
      </w:rPr>
      <w:tblPr/>
      <w:tcPr>
        <w:tcBorders>
          <w:top w:val="nil"/>
          <w:left w:val="nil"/>
          <w:bottom w:val="nil"/>
          <w:right w:val="nil"/>
          <w:insideH w:val="nil"/>
          <w:insideV w:val="nil"/>
        </w:tcBorders>
        <w:shd w:val="clear" w:color="auto" w:fill="FFFFFF"/>
      </w:tcPr>
    </w:tblStylePr>
    <w:tblStylePr w:type="lastCol">
      <w:rPr>
        <w:b w:val="0"/>
        <w:bCs w:val="0"/>
        <w:color w:val="363534"/>
      </w:rPr>
      <w:tblPr/>
      <w:tcPr>
        <w:tcBorders>
          <w:top w:val="nil"/>
          <w:left w:val="nil"/>
          <w:bottom w:val="nil"/>
          <w:right w:val="nil"/>
          <w:insideH w:val="nil"/>
          <w:insideV w:val="nil"/>
        </w:tcBorders>
        <w:shd w:val="clear" w:color="auto" w:fill="FFF8DE"/>
      </w:tcPr>
    </w:tblStylePr>
    <w:tblStylePr w:type="band1Vert">
      <w:tblPr/>
      <w:tcPr>
        <w:shd w:val="clear" w:color="auto" w:fill="FFEFAC"/>
      </w:tcPr>
    </w:tblStylePr>
    <w:tblStylePr w:type="band1Horz">
      <w:tblPr/>
      <w:tcPr>
        <w:tcBorders>
          <w:insideH w:val="single" w:sz="6" w:space="0" w:color="FFE15A"/>
          <w:insideV w:val="single" w:sz="6" w:space="0" w:color="FFE15A"/>
        </w:tcBorders>
        <w:shd w:val="clear" w:color="auto" w:fill="FFEFAC"/>
      </w:tcPr>
    </w:tblStylePr>
    <w:tblStylePr w:type="nwCell">
      <w:tblPr/>
      <w:tcPr>
        <w:shd w:val="clear" w:color="auto" w:fill="FFFFFF"/>
      </w:tcPr>
    </w:tblStylePr>
  </w:style>
  <w:style w:type="table" w:styleId="MediumGrid2-Accent3">
    <w:name w:val="Medium Grid 2 Accent 3"/>
    <w:basedOn w:val="TableNormal"/>
    <w:uiPriority w:val="68"/>
    <w:semiHidden/>
    <w:rsid w:val="0021343A"/>
    <w:rPr>
      <w:rFonts w:eastAsia="MingLiU" w:cs="Times New Roman"/>
    </w:rPr>
    <w:tblPr>
      <w:tblStyleRowBandSize w:val="1"/>
      <w:tblStyleColBandSize w:val="1"/>
      <w:tblBorders>
        <w:top w:val="single" w:sz="8" w:space="0" w:color="DB6015"/>
        <w:left w:val="single" w:sz="8" w:space="0" w:color="DB6015"/>
        <w:bottom w:val="single" w:sz="8" w:space="0" w:color="DB6015"/>
        <w:right w:val="single" w:sz="8" w:space="0" w:color="DB6015"/>
        <w:insideH w:val="single" w:sz="8" w:space="0" w:color="DB6015"/>
        <w:insideV w:val="single" w:sz="8" w:space="0" w:color="DB6015"/>
      </w:tblBorders>
    </w:tblPr>
    <w:tcPr>
      <w:shd w:val="clear" w:color="auto" w:fill="F9D6C1"/>
    </w:tcPr>
    <w:tblStylePr w:type="firstRow">
      <w:rPr>
        <w:b/>
        <w:bCs/>
        <w:color w:val="363534"/>
      </w:rPr>
      <w:tblPr/>
      <w:tcPr>
        <w:shd w:val="clear" w:color="auto" w:fill="FCEEE6"/>
      </w:tcPr>
    </w:tblStylePr>
    <w:tblStylePr w:type="lastRow">
      <w:rPr>
        <w:b/>
        <w:bCs/>
        <w:color w:val="363534"/>
      </w:rPr>
      <w:tblPr/>
      <w:tcPr>
        <w:tcBorders>
          <w:top w:val="single" w:sz="12" w:space="0" w:color="363534"/>
          <w:left w:val="nil"/>
          <w:bottom w:val="nil"/>
          <w:right w:val="nil"/>
          <w:insideH w:val="nil"/>
          <w:insideV w:val="nil"/>
        </w:tcBorders>
        <w:shd w:val="clear" w:color="auto" w:fill="FFFFFF"/>
      </w:tcPr>
    </w:tblStylePr>
    <w:tblStylePr w:type="firstCol">
      <w:rPr>
        <w:b/>
        <w:bCs/>
        <w:color w:val="363534"/>
      </w:rPr>
      <w:tblPr/>
      <w:tcPr>
        <w:tcBorders>
          <w:top w:val="nil"/>
          <w:left w:val="nil"/>
          <w:bottom w:val="nil"/>
          <w:right w:val="nil"/>
          <w:insideH w:val="nil"/>
          <w:insideV w:val="nil"/>
        </w:tcBorders>
        <w:shd w:val="clear" w:color="auto" w:fill="FFFFFF"/>
      </w:tcPr>
    </w:tblStylePr>
    <w:tblStylePr w:type="lastCol">
      <w:rPr>
        <w:b w:val="0"/>
        <w:bCs w:val="0"/>
        <w:color w:val="363534"/>
      </w:rPr>
      <w:tblPr/>
      <w:tcPr>
        <w:tcBorders>
          <w:top w:val="nil"/>
          <w:left w:val="nil"/>
          <w:bottom w:val="nil"/>
          <w:right w:val="nil"/>
          <w:insideH w:val="nil"/>
          <w:insideV w:val="nil"/>
        </w:tcBorders>
        <w:shd w:val="clear" w:color="auto" w:fill="FADECD"/>
      </w:tcPr>
    </w:tblStylePr>
    <w:tblStylePr w:type="band1Vert">
      <w:tblPr/>
      <w:tcPr>
        <w:shd w:val="clear" w:color="auto" w:fill="F3AD84"/>
      </w:tcPr>
    </w:tblStylePr>
    <w:tblStylePr w:type="band1Horz">
      <w:tblPr/>
      <w:tcPr>
        <w:tcBorders>
          <w:insideH w:val="single" w:sz="6" w:space="0" w:color="DB6015"/>
          <w:insideV w:val="single" w:sz="6" w:space="0" w:color="DB6015"/>
        </w:tcBorders>
        <w:shd w:val="clear" w:color="auto" w:fill="F3AD84"/>
      </w:tcPr>
    </w:tblStylePr>
    <w:tblStylePr w:type="nwCell">
      <w:tblPr/>
      <w:tcPr>
        <w:shd w:val="clear" w:color="auto" w:fill="FFFFFF"/>
      </w:tcPr>
    </w:tblStylePr>
  </w:style>
  <w:style w:type="table" w:styleId="MediumGrid2-Accent4">
    <w:name w:val="Medium Grid 2 Accent 4"/>
    <w:basedOn w:val="TableNormal"/>
    <w:uiPriority w:val="68"/>
    <w:semiHidden/>
    <w:rsid w:val="0021343A"/>
    <w:rPr>
      <w:rFonts w:eastAsia="MingLiU" w:cs="Times New Roman"/>
    </w:rPr>
    <w:tblPr>
      <w:tblStyleRowBandSize w:val="1"/>
      <w:tblStyleColBandSize w:val="1"/>
      <w:tblBorders>
        <w:top w:val="single" w:sz="8" w:space="0" w:color="F89F65"/>
        <w:left w:val="single" w:sz="8" w:space="0" w:color="F89F65"/>
        <w:bottom w:val="single" w:sz="8" w:space="0" w:color="F89F65"/>
        <w:right w:val="single" w:sz="8" w:space="0" w:color="F89F65"/>
        <w:insideH w:val="single" w:sz="8" w:space="0" w:color="F89F65"/>
        <w:insideV w:val="single" w:sz="8" w:space="0" w:color="F89F65"/>
      </w:tblBorders>
    </w:tblPr>
    <w:tcPr>
      <w:shd w:val="clear" w:color="auto" w:fill="FDE7D8"/>
    </w:tcPr>
    <w:tblStylePr w:type="firstRow">
      <w:rPr>
        <w:b/>
        <w:bCs/>
        <w:color w:val="363534"/>
      </w:rPr>
      <w:tblPr/>
      <w:tcPr>
        <w:shd w:val="clear" w:color="auto" w:fill="FEF5EF"/>
      </w:tcPr>
    </w:tblStylePr>
    <w:tblStylePr w:type="lastRow">
      <w:rPr>
        <w:b/>
        <w:bCs/>
        <w:color w:val="363534"/>
      </w:rPr>
      <w:tblPr/>
      <w:tcPr>
        <w:tcBorders>
          <w:top w:val="single" w:sz="12" w:space="0" w:color="363534"/>
          <w:left w:val="nil"/>
          <w:bottom w:val="nil"/>
          <w:right w:val="nil"/>
          <w:insideH w:val="nil"/>
          <w:insideV w:val="nil"/>
        </w:tcBorders>
        <w:shd w:val="clear" w:color="auto" w:fill="FFFFFF"/>
      </w:tcPr>
    </w:tblStylePr>
    <w:tblStylePr w:type="firstCol">
      <w:rPr>
        <w:b/>
        <w:bCs/>
        <w:color w:val="363534"/>
      </w:rPr>
      <w:tblPr/>
      <w:tcPr>
        <w:tcBorders>
          <w:top w:val="nil"/>
          <w:left w:val="nil"/>
          <w:bottom w:val="nil"/>
          <w:right w:val="nil"/>
          <w:insideH w:val="nil"/>
          <w:insideV w:val="nil"/>
        </w:tcBorders>
        <w:shd w:val="clear" w:color="auto" w:fill="FFFFFF"/>
      </w:tcPr>
    </w:tblStylePr>
    <w:tblStylePr w:type="lastCol">
      <w:rPr>
        <w:b w:val="0"/>
        <w:bCs w:val="0"/>
        <w:color w:val="363534"/>
      </w:rPr>
      <w:tblPr/>
      <w:tcPr>
        <w:tcBorders>
          <w:top w:val="nil"/>
          <w:left w:val="nil"/>
          <w:bottom w:val="nil"/>
          <w:right w:val="nil"/>
          <w:insideH w:val="nil"/>
          <w:insideV w:val="nil"/>
        </w:tcBorders>
        <w:shd w:val="clear" w:color="auto" w:fill="FDEBE0"/>
      </w:tcPr>
    </w:tblStylePr>
    <w:tblStylePr w:type="band1Vert">
      <w:tblPr/>
      <w:tcPr>
        <w:shd w:val="clear" w:color="auto" w:fill="FBCEB2"/>
      </w:tcPr>
    </w:tblStylePr>
    <w:tblStylePr w:type="band1Horz">
      <w:tblPr/>
      <w:tcPr>
        <w:tcBorders>
          <w:insideH w:val="single" w:sz="6" w:space="0" w:color="F89F65"/>
          <w:insideV w:val="single" w:sz="6" w:space="0" w:color="F89F65"/>
        </w:tcBorders>
        <w:shd w:val="clear" w:color="auto" w:fill="FBCEB2"/>
      </w:tcPr>
    </w:tblStylePr>
    <w:tblStylePr w:type="nwCell">
      <w:tblPr/>
      <w:tcPr>
        <w:shd w:val="clear" w:color="auto" w:fill="FFFFFF"/>
      </w:tcPr>
    </w:tblStylePr>
  </w:style>
  <w:style w:type="table" w:styleId="MediumGrid2-Accent5">
    <w:name w:val="Medium Grid 2 Accent 5"/>
    <w:basedOn w:val="TableNormal"/>
    <w:uiPriority w:val="68"/>
    <w:semiHidden/>
    <w:rsid w:val="0021343A"/>
    <w:rPr>
      <w:rFonts w:eastAsia="MingLiU" w:cs="Times New Roman"/>
    </w:rPr>
    <w:tblPr>
      <w:tblStyleRowBandSize w:val="1"/>
      <w:tblStyleColBandSize w:val="1"/>
      <w:tblBorders>
        <w:top w:val="single" w:sz="8" w:space="0" w:color="FFECA3"/>
        <w:left w:val="single" w:sz="8" w:space="0" w:color="FFECA3"/>
        <w:bottom w:val="single" w:sz="8" w:space="0" w:color="FFECA3"/>
        <w:right w:val="single" w:sz="8" w:space="0" w:color="FFECA3"/>
        <w:insideH w:val="single" w:sz="8" w:space="0" w:color="FFECA3"/>
        <w:insideV w:val="single" w:sz="8" w:space="0" w:color="FFECA3"/>
      </w:tblBorders>
    </w:tblPr>
    <w:tcPr>
      <w:shd w:val="clear" w:color="auto" w:fill="FFFAE8"/>
    </w:tcPr>
    <w:tblStylePr w:type="firstRow">
      <w:rPr>
        <w:b/>
        <w:bCs/>
        <w:color w:val="363534"/>
      </w:rPr>
      <w:tblPr/>
      <w:tcPr>
        <w:shd w:val="clear" w:color="auto" w:fill="FFFDF5"/>
      </w:tcPr>
    </w:tblStylePr>
    <w:tblStylePr w:type="lastRow">
      <w:rPr>
        <w:b/>
        <w:bCs/>
        <w:color w:val="363534"/>
      </w:rPr>
      <w:tblPr/>
      <w:tcPr>
        <w:tcBorders>
          <w:top w:val="single" w:sz="12" w:space="0" w:color="363534"/>
          <w:left w:val="nil"/>
          <w:bottom w:val="nil"/>
          <w:right w:val="nil"/>
          <w:insideH w:val="nil"/>
          <w:insideV w:val="nil"/>
        </w:tcBorders>
        <w:shd w:val="clear" w:color="auto" w:fill="FFFFFF"/>
      </w:tcPr>
    </w:tblStylePr>
    <w:tblStylePr w:type="firstCol">
      <w:rPr>
        <w:b/>
        <w:bCs/>
        <w:color w:val="363534"/>
      </w:rPr>
      <w:tblPr/>
      <w:tcPr>
        <w:tcBorders>
          <w:top w:val="nil"/>
          <w:left w:val="nil"/>
          <w:bottom w:val="nil"/>
          <w:right w:val="nil"/>
          <w:insideH w:val="nil"/>
          <w:insideV w:val="nil"/>
        </w:tcBorders>
        <w:shd w:val="clear" w:color="auto" w:fill="FFFFFF"/>
      </w:tcPr>
    </w:tblStylePr>
    <w:tblStylePr w:type="lastCol">
      <w:rPr>
        <w:b w:val="0"/>
        <w:bCs w:val="0"/>
        <w:color w:val="363534"/>
      </w:rPr>
      <w:tblPr/>
      <w:tcPr>
        <w:tcBorders>
          <w:top w:val="nil"/>
          <w:left w:val="nil"/>
          <w:bottom w:val="nil"/>
          <w:right w:val="nil"/>
          <w:insideH w:val="nil"/>
          <w:insideV w:val="nil"/>
        </w:tcBorders>
        <w:shd w:val="clear" w:color="auto" w:fill="FFFBEC"/>
      </w:tcPr>
    </w:tblStylePr>
    <w:tblStylePr w:type="band1Vert">
      <w:tblPr/>
      <w:tcPr>
        <w:shd w:val="clear" w:color="auto" w:fill="FFF5D1"/>
      </w:tcPr>
    </w:tblStylePr>
    <w:tblStylePr w:type="band1Horz">
      <w:tblPr/>
      <w:tcPr>
        <w:tcBorders>
          <w:insideH w:val="single" w:sz="6" w:space="0" w:color="FFECA3"/>
          <w:insideV w:val="single" w:sz="6" w:space="0" w:color="FFECA3"/>
        </w:tcBorders>
        <w:shd w:val="clear" w:color="auto" w:fill="FFF5D1"/>
      </w:tcPr>
    </w:tblStylePr>
    <w:tblStylePr w:type="nwCell">
      <w:tblPr/>
      <w:tcPr>
        <w:shd w:val="clear" w:color="auto" w:fill="FFFFFF"/>
      </w:tcPr>
    </w:tblStylePr>
  </w:style>
  <w:style w:type="table" w:styleId="MediumGrid2-Accent6">
    <w:name w:val="Medium Grid 2 Accent 6"/>
    <w:basedOn w:val="TableNormal"/>
    <w:uiPriority w:val="68"/>
    <w:semiHidden/>
    <w:rsid w:val="0021343A"/>
    <w:rPr>
      <w:rFonts w:eastAsia="MingLiU" w:cs="Times New Roman"/>
    </w:rPr>
    <w:tblPr>
      <w:tblStyleRowBandSize w:val="1"/>
      <w:tblStyleColBandSize w:val="1"/>
      <w:tblBorders>
        <w:top w:val="single" w:sz="8" w:space="0" w:color="F4CFB9"/>
        <w:left w:val="single" w:sz="8" w:space="0" w:color="F4CFB9"/>
        <w:bottom w:val="single" w:sz="8" w:space="0" w:color="F4CFB9"/>
        <w:right w:val="single" w:sz="8" w:space="0" w:color="F4CFB9"/>
        <w:insideH w:val="single" w:sz="8" w:space="0" w:color="F4CFB9"/>
        <w:insideV w:val="single" w:sz="8" w:space="0" w:color="F4CFB9"/>
      </w:tblBorders>
    </w:tblPr>
    <w:tcPr>
      <w:shd w:val="clear" w:color="auto" w:fill="FCF2ED"/>
    </w:tcPr>
    <w:tblStylePr w:type="firstRow">
      <w:rPr>
        <w:b/>
        <w:bCs/>
        <w:color w:val="363534"/>
      </w:rPr>
      <w:tblPr/>
      <w:tcPr>
        <w:shd w:val="clear" w:color="auto" w:fill="FEFAF8"/>
      </w:tcPr>
    </w:tblStylePr>
    <w:tblStylePr w:type="lastRow">
      <w:rPr>
        <w:b/>
        <w:bCs/>
        <w:color w:val="363534"/>
      </w:rPr>
      <w:tblPr/>
      <w:tcPr>
        <w:tcBorders>
          <w:top w:val="single" w:sz="12" w:space="0" w:color="363534"/>
          <w:left w:val="nil"/>
          <w:bottom w:val="nil"/>
          <w:right w:val="nil"/>
          <w:insideH w:val="nil"/>
          <w:insideV w:val="nil"/>
        </w:tcBorders>
        <w:shd w:val="clear" w:color="auto" w:fill="FFFFFF"/>
      </w:tcPr>
    </w:tblStylePr>
    <w:tblStylePr w:type="firstCol">
      <w:rPr>
        <w:b/>
        <w:bCs/>
        <w:color w:val="363534"/>
      </w:rPr>
      <w:tblPr/>
      <w:tcPr>
        <w:tcBorders>
          <w:top w:val="nil"/>
          <w:left w:val="nil"/>
          <w:bottom w:val="nil"/>
          <w:right w:val="nil"/>
          <w:insideH w:val="nil"/>
          <w:insideV w:val="nil"/>
        </w:tcBorders>
        <w:shd w:val="clear" w:color="auto" w:fill="FFFFFF"/>
      </w:tcPr>
    </w:tblStylePr>
    <w:tblStylePr w:type="lastCol">
      <w:rPr>
        <w:b w:val="0"/>
        <w:bCs w:val="0"/>
        <w:color w:val="363534"/>
      </w:rPr>
      <w:tblPr/>
      <w:tcPr>
        <w:tcBorders>
          <w:top w:val="nil"/>
          <w:left w:val="nil"/>
          <w:bottom w:val="nil"/>
          <w:right w:val="nil"/>
          <w:insideH w:val="nil"/>
          <w:insideV w:val="nil"/>
        </w:tcBorders>
        <w:shd w:val="clear" w:color="auto" w:fill="FCF5F0"/>
      </w:tcPr>
    </w:tblStylePr>
    <w:tblStylePr w:type="band1Vert">
      <w:tblPr/>
      <w:tcPr>
        <w:shd w:val="clear" w:color="auto" w:fill="F9E6DB"/>
      </w:tcPr>
    </w:tblStylePr>
    <w:tblStylePr w:type="band1Horz">
      <w:tblPr/>
      <w:tcPr>
        <w:tcBorders>
          <w:insideH w:val="single" w:sz="6" w:space="0" w:color="F4CFB9"/>
          <w:insideV w:val="single" w:sz="6" w:space="0" w:color="F4CFB9"/>
        </w:tcBorders>
        <w:shd w:val="clear" w:color="auto" w:fill="F9E6DB"/>
      </w:tcPr>
    </w:tblStylePr>
    <w:tblStylePr w:type="nwCell">
      <w:tblPr/>
      <w:tcPr>
        <w:shd w:val="clear" w:color="auto" w:fill="FFFFFF"/>
      </w:tcPr>
    </w:tblStylePr>
  </w:style>
  <w:style w:type="table" w:styleId="MediumGrid3">
    <w:name w:val="Medium Grid 3"/>
    <w:basedOn w:val="TableNormal"/>
    <w:uiPriority w:val="69"/>
    <w:semiHidden/>
    <w:rsid w:val="002134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CC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6353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6353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6353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6353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9A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9A98"/>
      </w:tcPr>
    </w:tblStylePr>
  </w:style>
  <w:style w:type="table" w:styleId="MediumGrid3-Accent1">
    <w:name w:val="Medium Grid 3 Accent 1"/>
    <w:basedOn w:val="TableNormal"/>
    <w:uiPriority w:val="69"/>
    <w:semiHidden/>
    <w:rsid w:val="002134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4E4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4E4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4E4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4E4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A6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A6A6"/>
      </w:tcPr>
    </w:tblStylePr>
  </w:style>
  <w:style w:type="table" w:styleId="MediumGrid3-Accent2">
    <w:name w:val="Medium Grid 3 Accent 2"/>
    <w:basedOn w:val="TableNormal"/>
    <w:uiPriority w:val="69"/>
    <w:semiHidden/>
    <w:rsid w:val="002134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7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E15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E15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E15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E15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EF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EFAC"/>
      </w:tcPr>
    </w:tblStylePr>
  </w:style>
  <w:style w:type="table" w:styleId="MediumGrid3-Accent3">
    <w:name w:val="Medium Grid 3 Accent 3"/>
    <w:basedOn w:val="TableNormal"/>
    <w:uiPriority w:val="69"/>
    <w:semiHidden/>
    <w:rsid w:val="002134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6C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B601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B601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B601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B601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3AD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3AD84"/>
      </w:tcPr>
    </w:tblStylePr>
  </w:style>
  <w:style w:type="table" w:styleId="MediumGrid3-Accent4">
    <w:name w:val="Medium Grid 3 Accent 4"/>
    <w:basedOn w:val="TableNormal"/>
    <w:uiPriority w:val="69"/>
    <w:semiHidden/>
    <w:rsid w:val="002134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7D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89F6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89F6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89F6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89F6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EB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EB2"/>
      </w:tcPr>
    </w:tblStylePr>
  </w:style>
  <w:style w:type="table" w:styleId="MediumGrid3-Accent5">
    <w:name w:val="Medium Grid 3 Accent 5"/>
    <w:basedOn w:val="TableNormal"/>
    <w:uiPriority w:val="69"/>
    <w:semiHidden/>
    <w:rsid w:val="002134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A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ECA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ECA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ECA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ECA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F5D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F5D1"/>
      </w:tcPr>
    </w:tblStylePr>
  </w:style>
  <w:style w:type="table" w:styleId="MediumGrid3-Accent6">
    <w:name w:val="Medium Grid 3 Accent 6"/>
    <w:basedOn w:val="TableNormal"/>
    <w:uiPriority w:val="69"/>
    <w:semiHidden/>
    <w:rsid w:val="0021343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F2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4CFB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4CFB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4CFB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4CFB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9E6D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9E6DB"/>
      </w:tcPr>
    </w:tblStylePr>
  </w:style>
  <w:style w:type="table" w:styleId="MediumList1">
    <w:name w:val="Medium List 1"/>
    <w:basedOn w:val="TableNormal"/>
    <w:uiPriority w:val="65"/>
    <w:semiHidden/>
    <w:rsid w:val="0021343A"/>
    <w:tblPr>
      <w:tblStyleRowBandSize w:val="1"/>
      <w:tblStyleColBandSize w:val="1"/>
      <w:tblBorders>
        <w:top w:val="single" w:sz="8" w:space="0" w:color="363534"/>
        <w:bottom w:val="single" w:sz="8" w:space="0" w:color="363534"/>
      </w:tblBorders>
    </w:tblPr>
    <w:tblStylePr w:type="firstRow">
      <w:rPr>
        <w:rFonts w:ascii="Arial" w:eastAsia="MingLiU" w:hAnsi="Arial" w:cs="Times New Roman"/>
      </w:rPr>
      <w:tblPr/>
      <w:tcPr>
        <w:tcBorders>
          <w:top w:val="nil"/>
          <w:bottom w:val="single" w:sz="8" w:space="0" w:color="363534"/>
        </w:tcBorders>
      </w:tcPr>
    </w:tblStylePr>
    <w:tblStylePr w:type="lastRow">
      <w:rPr>
        <w:b/>
        <w:bCs/>
        <w:color w:val="FFE15A"/>
      </w:rPr>
      <w:tblPr/>
      <w:tcPr>
        <w:tcBorders>
          <w:top w:val="single" w:sz="8" w:space="0" w:color="363534"/>
          <w:bottom w:val="single" w:sz="8" w:space="0" w:color="363534"/>
        </w:tcBorders>
      </w:tcPr>
    </w:tblStylePr>
    <w:tblStylePr w:type="firstCol">
      <w:rPr>
        <w:b/>
        <w:bCs/>
      </w:rPr>
    </w:tblStylePr>
    <w:tblStylePr w:type="lastCol">
      <w:rPr>
        <w:b/>
        <w:bCs/>
      </w:rPr>
      <w:tblPr/>
      <w:tcPr>
        <w:tcBorders>
          <w:top w:val="single" w:sz="8" w:space="0" w:color="363534"/>
          <w:bottom w:val="single" w:sz="8" w:space="0" w:color="363534"/>
        </w:tcBorders>
      </w:tcPr>
    </w:tblStylePr>
    <w:tblStylePr w:type="band1Vert">
      <w:tblPr/>
      <w:tcPr>
        <w:shd w:val="clear" w:color="auto" w:fill="CECCCC"/>
      </w:tcPr>
    </w:tblStylePr>
    <w:tblStylePr w:type="band1Horz">
      <w:tblPr/>
      <w:tcPr>
        <w:shd w:val="clear" w:color="auto" w:fill="CECCCC"/>
      </w:tcPr>
    </w:tblStylePr>
  </w:style>
  <w:style w:type="table" w:styleId="MediumList1-Accent1">
    <w:name w:val="Medium List 1 Accent 1"/>
    <w:basedOn w:val="TableNormal"/>
    <w:uiPriority w:val="65"/>
    <w:semiHidden/>
    <w:rsid w:val="0021343A"/>
    <w:tblPr>
      <w:tblStyleRowBandSize w:val="1"/>
      <w:tblStyleColBandSize w:val="1"/>
      <w:tblBorders>
        <w:top w:val="single" w:sz="8" w:space="0" w:color="4F4E4E"/>
        <w:bottom w:val="single" w:sz="8" w:space="0" w:color="4F4E4E"/>
      </w:tblBorders>
    </w:tblPr>
    <w:tblStylePr w:type="firstRow">
      <w:rPr>
        <w:rFonts w:ascii="Arial" w:eastAsia="MingLiU" w:hAnsi="Arial" w:cs="Times New Roman"/>
      </w:rPr>
      <w:tblPr/>
      <w:tcPr>
        <w:tcBorders>
          <w:top w:val="nil"/>
          <w:bottom w:val="single" w:sz="8" w:space="0" w:color="4F4E4E"/>
        </w:tcBorders>
      </w:tcPr>
    </w:tblStylePr>
    <w:tblStylePr w:type="lastRow">
      <w:rPr>
        <w:b/>
        <w:bCs/>
        <w:color w:val="FFE15A"/>
      </w:rPr>
      <w:tblPr/>
      <w:tcPr>
        <w:tcBorders>
          <w:top w:val="single" w:sz="8" w:space="0" w:color="4F4E4E"/>
          <w:bottom w:val="single" w:sz="8" w:space="0" w:color="4F4E4E"/>
        </w:tcBorders>
      </w:tcPr>
    </w:tblStylePr>
    <w:tblStylePr w:type="firstCol">
      <w:rPr>
        <w:b/>
        <w:bCs/>
      </w:rPr>
    </w:tblStylePr>
    <w:tblStylePr w:type="lastCol">
      <w:rPr>
        <w:b/>
        <w:bCs/>
      </w:rPr>
      <w:tblPr/>
      <w:tcPr>
        <w:tcBorders>
          <w:top w:val="single" w:sz="8" w:space="0" w:color="4F4E4E"/>
          <w:bottom w:val="single" w:sz="8" w:space="0" w:color="4F4E4E"/>
        </w:tcBorders>
      </w:tcPr>
    </w:tblStylePr>
    <w:tblStylePr w:type="band1Vert">
      <w:tblPr/>
      <w:tcPr>
        <w:shd w:val="clear" w:color="auto" w:fill="D3D3D3"/>
      </w:tcPr>
    </w:tblStylePr>
    <w:tblStylePr w:type="band1Horz">
      <w:tblPr/>
      <w:tcPr>
        <w:shd w:val="clear" w:color="auto" w:fill="D3D3D3"/>
      </w:tcPr>
    </w:tblStylePr>
  </w:style>
  <w:style w:type="table" w:styleId="MediumList1-Accent2">
    <w:name w:val="Medium List 1 Accent 2"/>
    <w:basedOn w:val="TableNormal"/>
    <w:uiPriority w:val="65"/>
    <w:semiHidden/>
    <w:rsid w:val="0021343A"/>
    <w:tblPr>
      <w:tblStyleRowBandSize w:val="1"/>
      <w:tblStyleColBandSize w:val="1"/>
      <w:tblBorders>
        <w:top w:val="single" w:sz="8" w:space="0" w:color="FFE15A"/>
        <w:bottom w:val="single" w:sz="8" w:space="0" w:color="FFE15A"/>
      </w:tblBorders>
    </w:tblPr>
    <w:tblStylePr w:type="firstRow">
      <w:rPr>
        <w:rFonts w:ascii="Arial" w:eastAsia="MingLiU" w:hAnsi="Arial" w:cs="Times New Roman"/>
      </w:rPr>
      <w:tblPr/>
      <w:tcPr>
        <w:tcBorders>
          <w:top w:val="nil"/>
          <w:bottom w:val="single" w:sz="8" w:space="0" w:color="FFE15A"/>
        </w:tcBorders>
      </w:tcPr>
    </w:tblStylePr>
    <w:tblStylePr w:type="lastRow">
      <w:rPr>
        <w:b/>
        <w:bCs/>
        <w:color w:val="FFE15A"/>
      </w:rPr>
      <w:tblPr/>
      <w:tcPr>
        <w:tcBorders>
          <w:top w:val="single" w:sz="8" w:space="0" w:color="FFE15A"/>
          <w:bottom w:val="single" w:sz="8" w:space="0" w:color="FFE15A"/>
        </w:tcBorders>
      </w:tcPr>
    </w:tblStylePr>
    <w:tblStylePr w:type="firstCol">
      <w:rPr>
        <w:b/>
        <w:bCs/>
      </w:rPr>
    </w:tblStylePr>
    <w:tblStylePr w:type="lastCol">
      <w:rPr>
        <w:b/>
        <w:bCs/>
      </w:rPr>
      <w:tblPr/>
      <w:tcPr>
        <w:tcBorders>
          <w:top w:val="single" w:sz="8" w:space="0" w:color="FFE15A"/>
          <w:bottom w:val="single" w:sz="8" w:space="0" w:color="FFE15A"/>
        </w:tcBorders>
      </w:tcPr>
    </w:tblStylePr>
    <w:tblStylePr w:type="band1Vert">
      <w:tblPr/>
      <w:tcPr>
        <w:shd w:val="clear" w:color="auto" w:fill="FFF7D6"/>
      </w:tcPr>
    </w:tblStylePr>
    <w:tblStylePr w:type="band1Horz">
      <w:tblPr/>
      <w:tcPr>
        <w:shd w:val="clear" w:color="auto" w:fill="FFF7D6"/>
      </w:tcPr>
    </w:tblStylePr>
  </w:style>
  <w:style w:type="table" w:styleId="MediumList1-Accent3">
    <w:name w:val="Medium List 1 Accent 3"/>
    <w:basedOn w:val="TableNormal"/>
    <w:uiPriority w:val="65"/>
    <w:semiHidden/>
    <w:rsid w:val="0021343A"/>
    <w:tblPr>
      <w:tblStyleRowBandSize w:val="1"/>
      <w:tblStyleColBandSize w:val="1"/>
      <w:tblBorders>
        <w:top w:val="single" w:sz="8" w:space="0" w:color="DB6015"/>
        <w:bottom w:val="single" w:sz="8" w:space="0" w:color="DB6015"/>
      </w:tblBorders>
    </w:tblPr>
    <w:tblStylePr w:type="firstRow">
      <w:rPr>
        <w:rFonts w:ascii="Arial" w:eastAsia="MingLiU" w:hAnsi="Arial" w:cs="Times New Roman"/>
      </w:rPr>
      <w:tblPr/>
      <w:tcPr>
        <w:tcBorders>
          <w:top w:val="nil"/>
          <w:bottom w:val="single" w:sz="8" w:space="0" w:color="DB6015"/>
        </w:tcBorders>
      </w:tcPr>
    </w:tblStylePr>
    <w:tblStylePr w:type="lastRow">
      <w:rPr>
        <w:b/>
        <w:bCs/>
        <w:color w:val="FFE15A"/>
      </w:rPr>
      <w:tblPr/>
      <w:tcPr>
        <w:tcBorders>
          <w:top w:val="single" w:sz="8" w:space="0" w:color="DB6015"/>
          <w:bottom w:val="single" w:sz="8" w:space="0" w:color="DB6015"/>
        </w:tcBorders>
      </w:tcPr>
    </w:tblStylePr>
    <w:tblStylePr w:type="firstCol">
      <w:rPr>
        <w:b/>
        <w:bCs/>
      </w:rPr>
    </w:tblStylePr>
    <w:tblStylePr w:type="lastCol">
      <w:rPr>
        <w:b/>
        <w:bCs/>
      </w:rPr>
      <w:tblPr/>
      <w:tcPr>
        <w:tcBorders>
          <w:top w:val="single" w:sz="8" w:space="0" w:color="DB6015"/>
          <w:bottom w:val="single" w:sz="8" w:space="0" w:color="DB6015"/>
        </w:tcBorders>
      </w:tcPr>
    </w:tblStylePr>
    <w:tblStylePr w:type="band1Vert">
      <w:tblPr/>
      <w:tcPr>
        <w:shd w:val="clear" w:color="auto" w:fill="F9D6C1"/>
      </w:tcPr>
    </w:tblStylePr>
    <w:tblStylePr w:type="band1Horz">
      <w:tblPr/>
      <w:tcPr>
        <w:shd w:val="clear" w:color="auto" w:fill="F9D6C1"/>
      </w:tcPr>
    </w:tblStylePr>
  </w:style>
  <w:style w:type="table" w:styleId="MediumList1-Accent4">
    <w:name w:val="Medium List 1 Accent 4"/>
    <w:basedOn w:val="TableNormal"/>
    <w:uiPriority w:val="65"/>
    <w:semiHidden/>
    <w:rsid w:val="0021343A"/>
    <w:tblPr>
      <w:tblStyleRowBandSize w:val="1"/>
      <w:tblStyleColBandSize w:val="1"/>
      <w:tblBorders>
        <w:top w:val="single" w:sz="8" w:space="0" w:color="F89F65"/>
        <w:bottom w:val="single" w:sz="8" w:space="0" w:color="F89F65"/>
      </w:tblBorders>
    </w:tblPr>
    <w:tblStylePr w:type="firstRow">
      <w:rPr>
        <w:rFonts w:ascii="Arial" w:eastAsia="MingLiU" w:hAnsi="Arial" w:cs="Times New Roman"/>
      </w:rPr>
      <w:tblPr/>
      <w:tcPr>
        <w:tcBorders>
          <w:top w:val="nil"/>
          <w:bottom w:val="single" w:sz="8" w:space="0" w:color="F89F65"/>
        </w:tcBorders>
      </w:tcPr>
    </w:tblStylePr>
    <w:tblStylePr w:type="lastRow">
      <w:rPr>
        <w:b/>
        <w:bCs/>
        <w:color w:val="FFE15A"/>
      </w:rPr>
      <w:tblPr/>
      <w:tcPr>
        <w:tcBorders>
          <w:top w:val="single" w:sz="8" w:space="0" w:color="F89F65"/>
          <w:bottom w:val="single" w:sz="8" w:space="0" w:color="F89F65"/>
        </w:tcBorders>
      </w:tcPr>
    </w:tblStylePr>
    <w:tblStylePr w:type="firstCol">
      <w:rPr>
        <w:b/>
        <w:bCs/>
      </w:rPr>
    </w:tblStylePr>
    <w:tblStylePr w:type="lastCol">
      <w:rPr>
        <w:b/>
        <w:bCs/>
      </w:rPr>
      <w:tblPr/>
      <w:tcPr>
        <w:tcBorders>
          <w:top w:val="single" w:sz="8" w:space="0" w:color="F89F65"/>
          <w:bottom w:val="single" w:sz="8" w:space="0" w:color="F89F65"/>
        </w:tcBorders>
      </w:tcPr>
    </w:tblStylePr>
    <w:tblStylePr w:type="band1Vert">
      <w:tblPr/>
      <w:tcPr>
        <w:shd w:val="clear" w:color="auto" w:fill="FDE7D8"/>
      </w:tcPr>
    </w:tblStylePr>
    <w:tblStylePr w:type="band1Horz">
      <w:tblPr/>
      <w:tcPr>
        <w:shd w:val="clear" w:color="auto" w:fill="FDE7D8"/>
      </w:tcPr>
    </w:tblStylePr>
  </w:style>
  <w:style w:type="table" w:styleId="MediumList1-Accent5">
    <w:name w:val="Medium List 1 Accent 5"/>
    <w:basedOn w:val="TableNormal"/>
    <w:uiPriority w:val="65"/>
    <w:semiHidden/>
    <w:rsid w:val="0021343A"/>
    <w:tblPr>
      <w:tblStyleRowBandSize w:val="1"/>
      <w:tblStyleColBandSize w:val="1"/>
      <w:tblBorders>
        <w:top w:val="single" w:sz="8" w:space="0" w:color="FFECA3"/>
        <w:bottom w:val="single" w:sz="8" w:space="0" w:color="FFECA3"/>
      </w:tblBorders>
    </w:tblPr>
    <w:tblStylePr w:type="firstRow">
      <w:rPr>
        <w:rFonts w:ascii="Arial" w:eastAsia="MingLiU" w:hAnsi="Arial" w:cs="Times New Roman"/>
      </w:rPr>
      <w:tblPr/>
      <w:tcPr>
        <w:tcBorders>
          <w:top w:val="nil"/>
          <w:bottom w:val="single" w:sz="8" w:space="0" w:color="FFECA3"/>
        </w:tcBorders>
      </w:tcPr>
    </w:tblStylePr>
    <w:tblStylePr w:type="lastRow">
      <w:rPr>
        <w:b/>
        <w:bCs/>
        <w:color w:val="FFE15A"/>
      </w:rPr>
      <w:tblPr/>
      <w:tcPr>
        <w:tcBorders>
          <w:top w:val="single" w:sz="8" w:space="0" w:color="FFECA3"/>
          <w:bottom w:val="single" w:sz="8" w:space="0" w:color="FFECA3"/>
        </w:tcBorders>
      </w:tcPr>
    </w:tblStylePr>
    <w:tblStylePr w:type="firstCol">
      <w:rPr>
        <w:b/>
        <w:bCs/>
      </w:rPr>
    </w:tblStylePr>
    <w:tblStylePr w:type="lastCol">
      <w:rPr>
        <w:b/>
        <w:bCs/>
      </w:rPr>
      <w:tblPr/>
      <w:tcPr>
        <w:tcBorders>
          <w:top w:val="single" w:sz="8" w:space="0" w:color="FFECA3"/>
          <w:bottom w:val="single" w:sz="8" w:space="0" w:color="FFECA3"/>
        </w:tcBorders>
      </w:tcPr>
    </w:tblStylePr>
    <w:tblStylePr w:type="band1Vert">
      <w:tblPr/>
      <w:tcPr>
        <w:shd w:val="clear" w:color="auto" w:fill="FFFAE8"/>
      </w:tcPr>
    </w:tblStylePr>
    <w:tblStylePr w:type="band1Horz">
      <w:tblPr/>
      <w:tcPr>
        <w:shd w:val="clear" w:color="auto" w:fill="FFFAE8"/>
      </w:tcPr>
    </w:tblStylePr>
  </w:style>
  <w:style w:type="table" w:styleId="MediumList1-Accent6">
    <w:name w:val="Medium List 1 Accent 6"/>
    <w:basedOn w:val="TableNormal"/>
    <w:uiPriority w:val="65"/>
    <w:semiHidden/>
    <w:rsid w:val="0021343A"/>
    <w:tblPr>
      <w:tblStyleRowBandSize w:val="1"/>
      <w:tblStyleColBandSize w:val="1"/>
      <w:tblBorders>
        <w:top w:val="single" w:sz="8" w:space="0" w:color="F4CFB9"/>
        <w:bottom w:val="single" w:sz="8" w:space="0" w:color="F4CFB9"/>
      </w:tblBorders>
    </w:tblPr>
    <w:tblStylePr w:type="firstRow">
      <w:rPr>
        <w:rFonts w:ascii="Arial" w:eastAsia="MingLiU" w:hAnsi="Arial" w:cs="Times New Roman"/>
      </w:rPr>
      <w:tblPr/>
      <w:tcPr>
        <w:tcBorders>
          <w:top w:val="nil"/>
          <w:bottom w:val="single" w:sz="8" w:space="0" w:color="F4CFB9"/>
        </w:tcBorders>
      </w:tcPr>
    </w:tblStylePr>
    <w:tblStylePr w:type="lastRow">
      <w:rPr>
        <w:b/>
        <w:bCs/>
        <w:color w:val="FFE15A"/>
      </w:rPr>
      <w:tblPr/>
      <w:tcPr>
        <w:tcBorders>
          <w:top w:val="single" w:sz="8" w:space="0" w:color="F4CFB9"/>
          <w:bottom w:val="single" w:sz="8" w:space="0" w:color="F4CFB9"/>
        </w:tcBorders>
      </w:tcPr>
    </w:tblStylePr>
    <w:tblStylePr w:type="firstCol">
      <w:rPr>
        <w:b/>
        <w:bCs/>
      </w:rPr>
    </w:tblStylePr>
    <w:tblStylePr w:type="lastCol">
      <w:rPr>
        <w:b/>
        <w:bCs/>
      </w:rPr>
      <w:tblPr/>
      <w:tcPr>
        <w:tcBorders>
          <w:top w:val="single" w:sz="8" w:space="0" w:color="F4CFB9"/>
          <w:bottom w:val="single" w:sz="8" w:space="0" w:color="F4CFB9"/>
        </w:tcBorders>
      </w:tcPr>
    </w:tblStylePr>
    <w:tblStylePr w:type="band1Vert">
      <w:tblPr/>
      <w:tcPr>
        <w:shd w:val="clear" w:color="auto" w:fill="FCF2ED"/>
      </w:tcPr>
    </w:tblStylePr>
    <w:tblStylePr w:type="band1Horz">
      <w:tblPr/>
      <w:tcPr>
        <w:shd w:val="clear" w:color="auto" w:fill="FCF2ED"/>
      </w:tcPr>
    </w:tblStylePr>
  </w:style>
  <w:style w:type="table" w:styleId="MediumList2">
    <w:name w:val="Medium List 2"/>
    <w:basedOn w:val="TableNormal"/>
    <w:uiPriority w:val="66"/>
    <w:semiHidden/>
    <w:rsid w:val="0021343A"/>
    <w:rPr>
      <w:rFonts w:eastAsia="MingLiU" w:cs="Times New Roman"/>
    </w:rPr>
    <w:tblPr>
      <w:tblStyleRowBandSize w:val="1"/>
      <w:tblStyleColBandSize w:val="1"/>
      <w:tblBorders>
        <w:top w:val="single" w:sz="8" w:space="0" w:color="363534"/>
        <w:left w:val="single" w:sz="8" w:space="0" w:color="363534"/>
        <w:bottom w:val="single" w:sz="8" w:space="0" w:color="363534"/>
        <w:right w:val="single" w:sz="8" w:space="0" w:color="363534"/>
      </w:tblBorders>
    </w:tblPr>
    <w:tblStylePr w:type="firstRow">
      <w:rPr>
        <w:sz w:val="24"/>
        <w:szCs w:val="24"/>
      </w:rPr>
      <w:tblPr/>
      <w:tcPr>
        <w:tcBorders>
          <w:top w:val="nil"/>
          <w:left w:val="nil"/>
          <w:bottom w:val="single" w:sz="24" w:space="0" w:color="363534"/>
          <w:right w:val="nil"/>
          <w:insideH w:val="nil"/>
          <w:insideV w:val="nil"/>
        </w:tcBorders>
        <w:shd w:val="clear" w:color="auto" w:fill="FFFFFF"/>
      </w:tcPr>
    </w:tblStylePr>
    <w:tblStylePr w:type="lastRow">
      <w:tblPr/>
      <w:tcPr>
        <w:tcBorders>
          <w:top w:val="single" w:sz="8" w:space="0" w:color="363534"/>
          <w:left w:val="nil"/>
          <w:bottom w:val="nil"/>
          <w:right w:val="nil"/>
          <w:insideH w:val="nil"/>
          <w:insideV w:val="nil"/>
        </w:tcBorders>
        <w:shd w:val="clear" w:color="auto" w:fill="FFFFFF"/>
      </w:tcPr>
    </w:tblStylePr>
    <w:tblStylePr w:type="firstCol">
      <w:tblPr/>
      <w:tcPr>
        <w:tcBorders>
          <w:top w:val="nil"/>
          <w:left w:val="nil"/>
          <w:bottom w:val="nil"/>
          <w:right w:val="single" w:sz="8" w:space="0" w:color="363534"/>
          <w:insideH w:val="nil"/>
          <w:insideV w:val="nil"/>
        </w:tcBorders>
        <w:shd w:val="clear" w:color="auto" w:fill="FFFFFF"/>
      </w:tcPr>
    </w:tblStylePr>
    <w:tblStylePr w:type="lastCol">
      <w:tblPr/>
      <w:tcPr>
        <w:tcBorders>
          <w:top w:val="nil"/>
          <w:left w:val="single" w:sz="8" w:space="0" w:color="36353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ECCCC"/>
      </w:tcPr>
    </w:tblStylePr>
    <w:tblStylePr w:type="band1Horz">
      <w:tblPr/>
      <w:tcPr>
        <w:tcBorders>
          <w:top w:val="nil"/>
          <w:bottom w:val="nil"/>
          <w:insideH w:val="nil"/>
          <w:insideV w:val="nil"/>
        </w:tcBorders>
        <w:shd w:val="clear" w:color="auto" w:fill="CECCCC"/>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21343A"/>
    <w:rPr>
      <w:rFonts w:eastAsia="MingLiU" w:cs="Times New Roman"/>
    </w:rPr>
    <w:tblPr>
      <w:tblStyleRowBandSize w:val="1"/>
      <w:tblStyleColBandSize w:val="1"/>
      <w:tblBorders>
        <w:top w:val="single" w:sz="8" w:space="0" w:color="4F4E4E"/>
        <w:left w:val="single" w:sz="8" w:space="0" w:color="4F4E4E"/>
        <w:bottom w:val="single" w:sz="8" w:space="0" w:color="4F4E4E"/>
        <w:right w:val="single" w:sz="8" w:space="0" w:color="4F4E4E"/>
      </w:tblBorders>
    </w:tblPr>
    <w:tblStylePr w:type="firstRow">
      <w:rPr>
        <w:sz w:val="24"/>
        <w:szCs w:val="24"/>
      </w:rPr>
      <w:tblPr/>
      <w:tcPr>
        <w:tcBorders>
          <w:top w:val="nil"/>
          <w:left w:val="nil"/>
          <w:bottom w:val="single" w:sz="24" w:space="0" w:color="4F4E4E"/>
          <w:right w:val="nil"/>
          <w:insideH w:val="nil"/>
          <w:insideV w:val="nil"/>
        </w:tcBorders>
        <w:shd w:val="clear" w:color="auto" w:fill="FFFFFF"/>
      </w:tcPr>
    </w:tblStylePr>
    <w:tblStylePr w:type="lastRow">
      <w:tblPr/>
      <w:tcPr>
        <w:tcBorders>
          <w:top w:val="single" w:sz="8" w:space="0" w:color="4F4E4E"/>
          <w:left w:val="nil"/>
          <w:bottom w:val="nil"/>
          <w:right w:val="nil"/>
          <w:insideH w:val="nil"/>
          <w:insideV w:val="nil"/>
        </w:tcBorders>
        <w:shd w:val="clear" w:color="auto" w:fill="FFFFFF"/>
      </w:tcPr>
    </w:tblStylePr>
    <w:tblStylePr w:type="firstCol">
      <w:tblPr/>
      <w:tcPr>
        <w:tcBorders>
          <w:top w:val="nil"/>
          <w:left w:val="nil"/>
          <w:bottom w:val="nil"/>
          <w:right w:val="single" w:sz="8" w:space="0" w:color="4F4E4E"/>
          <w:insideH w:val="nil"/>
          <w:insideV w:val="nil"/>
        </w:tcBorders>
        <w:shd w:val="clear" w:color="auto" w:fill="FFFFFF"/>
      </w:tcPr>
    </w:tblStylePr>
    <w:tblStylePr w:type="lastCol">
      <w:tblPr/>
      <w:tcPr>
        <w:tcBorders>
          <w:top w:val="nil"/>
          <w:left w:val="single" w:sz="8" w:space="0" w:color="4F4E4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3D3"/>
      </w:tcPr>
    </w:tblStylePr>
    <w:tblStylePr w:type="band1Horz">
      <w:tblPr/>
      <w:tcPr>
        <w:tcBorders>
          <w:top w:val="nil"/>
          <w:bottom w:val="nil"/>
          <w:insideH w:val="nil"/>
          <w:insideV w:val="nil"/>
        </w:tcBorders>
        <w:shd w:val="clear" w:color="auto" w:fill="D3D3D3"/>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21343A"/>
    <w:rPr>
      <w:rFonts w:eastAsia="MingLiU" w:cs="Times New Roman"/>
    </w:rPr>
    <w:tblPr>
      <w:tblStyleRowBandSize w:val="1"/>
      <w:tblStyleColBandSize w:val="1"/>
      <w:tblBorders>
        <w:top w:val="single" w:sz="8" w:space="0" w:color="FFE15A"/>
        <w:left w:val="single" w:sz="8" w:space="0" w:color="FFE15A"/>
        <w:bottom w:val="single" w:sz="8" w:space="0" w:color="FFE15A"/>
        <w:right w:val="single" w:sz="8" w:space="0" w:color="FFE15A"/>
      </w:tblBorders>
    </w:tblPr>
    <w:tblStylePr w:type="firstRow">
      <w:rPr>
        <w:sz w:val="24"/>
        <w:szCs w:val="24"/>
      </w:rPr>
      <w:tblPr/>
      <w:tcPr>
        <w:tcBorders>
          <w:top w:val="nil"/>
          <w:left w:val="nil"/>
          <w:bottom w:val="single" w:sz="24" w:space="0" w:color="FFE15A"/>
          <w:right w:val="nil"/>
          <w:insideH w:val="nil"/>
          <w:insideV w:val="nil"/>
        </w:tcBorders>
        <w:shd w:val="clear" w:color="auto" w:fill="FFFFFF"/>
      </w:tcPr>
    </w:tblStylePr>
    <w:tblStylePr w:type="lastRow">
      <w:tblPr/>
      <w:tcPr>
        <w:tcBorders>
          <w:top w:val="single" w:sz="8" w:space="0" w:color="FFE15A"/>
          <w:left w:val="nil"/>
          <w:bottom w:val="nil"/>
          <w:right w:val="nil"/>
          <w:insideH w:val="nil"/>
          <w:insideV w:val="nil"/>
        </w:tcBorders>
        <w:shd w:val="clear" w:color="auto" w:fill="FFFFFF"/>
      </w:tcPr>
    </w:tblStylePr>
    <w:tblStylePr w:type="firstCol">
      <w:tblPr/>
      <w:tcPr>
        <w:tcBorders>
          <w:top w:val="nil"/>
          <w:left w:val="nil"/>
          <w:bottom w:val="nil"/>
          <w:right w:val="single" w:sz="8" w:space="0" w:color="FFE15A"/>
          <w:insideH w:val="nil"/>
          <w:insideV w:val="nil"/>
        </w:tcBorders>
        <w:shd w:val="clear" w:color="auto" w:fill="FFFFFF"/>
      </w:tcPr>
    </w:tblStylePr>
    <w:tblStylePr w:type="lastCol">
      <w:tblPr/>
      <w:tcPr>
        <w:tcBorders>
          <w:top w:val="nil"/>
          <w:left w:val="single" w:sz="8" w:space="0" w:color="FFE15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7D6"/>
      </w:tcPr>
    </w:tblStylePr>
    <w:tblStylePr w:type="band1Horz">
      <w:tblPr/>
      <w:tcPr>
        <w:tcBorders>
          <w:top w:val="nil"/>
          <w:bottom w:val="nil"/>
          <w:insideH w:val="nil"/>
          <w:insideV w:val="nil"/>
        </w:tcBorders>
        <w:shd w:val="clear" w:color="auto" w:fill="FFF7D6"/>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21343A"/>
    <w:rPr>
      <w:rFonts w:eastAsia="MingLiU" w:cs="Times New Roman"/>
    </w:rPr>
    <w:tblPr>
      <w:tblStyleRowBandSize w:val="1"/>
      <w:tblStyleColBandSize w:val="1"/>
      <w:tblBorders>
        <w:top w:val="single" w:sz="8" w:space="0" w:color="DB6015"/>
        <w:left w:val="single" w:sz="8" w:space="0" w:color="DB6015"/>
        <w:bottom w:val="single" w:sz="8" w:space="0" w:color="DB6015"/>
        <w:right w:val="single" w:sz="8" w:space="0" w:color="DB6015"/>
      </w:tblBorders>
    </w:tblPr>
    <w:tblStylePr w:type="firstRow">
      <w:rPr>
        <w:sz w:val="24"/>
        <w:szCs w:val="24"/>
      </w:rPr>
      <w:tblPr/>
      <w:tcPr>
        <w:tcBorders>
          <w:top w:val="nil"/>
          <w:left w:val="nil"/>
          <w:bottom w:val="single" w:sz="24" w:space="0" w:color="DB6015"/>
          <w:right w:val="nil"/>
          <w:insideH w:val="nil"/>
          <w:insideV w:val="nil"/>
        </w:tcBorders>
        <w:shd w:val="clear" w:color="auto" w:fill="FFFFFF"/>
      </w:tcPr>
    </w:tblStylePr>
    <w:tblStylePr w:type="lastRow">
      <w:tblPr/>
      <w:tcPr>
        <w:tcBorders>
          <w:top w:val="single" w:sz="8" w:space="0" w:color="DB6015"/>
          <w:left w:val="nil"/>
          <w:bottom w:val="nil"/>
          <w:right w:val="nil"/>
          <w:insideH w:val="nil"/>
          <w:insideV w:val="nil"/>
        </w:tcBorders>
        <w:shd w:val="clear" w:color="auto" w:fill="FFFFFF"/>
      </w:tcPr>
    </w:tblStylePr>
    <w:tblStylePr w:type="firstCol">
      <w:tblPr/>
      <w:tcPr>
        <w:tcBorders>
          <w:top w:val="nil"/>
          <w:left w:val="nil"/>
          <w:bottom w:val="nil"/>
          <w:right w:val="single" w:sz="8" w:space="0" w:color="DB6015"/>
          <w:insideH w:val="nil"/>
          <w:insideV w:val="nil"/>
        </w:tcBorders>
        <w:shd w:val="clear" w:color="auto" w:fill="FFFFFF"/>
      </w:tcPr>
    </w:tblStylePr>
    <w:tblStylePr w:type="lastCol">
      <w:tblPr/>
      <w:tcPr>
        <w:tcBorders>
          <w:top w:val="nil"/>
          <w:left w:val="single" w:sz="8" w:space="0" w:color="DB601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6C1"/>
      </w:tcPr>
    </w:tblStylePr>
    <w:tblStylePr w:type="band1Horz">
      <w:tblPr/>
      <w:tcPr>
        <w:tcBorders>
          <w:top w:val="nil"/>
          <w:bottom w:val="nil"/>
          <w:insideH w:val="nil"/>
          <w:insideV w:val="nil"/>
        </w:tcBorders>
        <w:shd w:val="clear" w:color="auto" w:fill="F9D6C1"/>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21343A"/>
    <w:rPr>
      <w:rFonts w:eastAsia="MingLiU" w:cs="Times New Roman"/>
    </w:rPr>
    <w:tblPr>
      <w:tblStyleRowBandSize w:val="1"/>
      <w:tblStyleColBandSize w:val="1"/>
      <w:tblBorders>
        <w:top w:val="single" w:sz="8" w:space="0" w:color="F89F65"/>
        <w:left w:val="single" w:sz="8" w:space="0" w:color="F89F65"/>
        <w:bottom w:val="single" w:sz="8" w:space="0" w:color="F89F65"/>
        <w:right w:val="single" w:sz="8" w:space="0" w:color="F89F65"/>
      </w:tblBorders>
    </w:tblPr>
    <w:tblStylePr w:type="firstRow">
      <w:rPr>
        <w:sz w:val="24"/>
        <w:szCs w:val="24"/>
      </w:rPr>
      <w:tblPr/>
      <w:tcPr>
        <w:tcBorders>
          <w:top w:val="nil"/>
          <w:left w:val="nil"/>
          <w:bottom w:val="single" w:sz="24" w:space="0" w:color="F89F65"/>
          <w:right w:val="nil"/>
          <w:insideH w:val="nil"/>
          <w:insideV w:val="nil"/>
        </w:tcBorders>
        <w:shd w:val="clear" w:color="auto" w:fill="FFFFFF"/>
      </w:tcPr>
    </w:tblStylePr>
    <w:tblStylePr w:type="lastRow">
      <w:tblPr/>
      <w:tcPr>
        <w:tcBorders>
          <w:top w:val="single" w:sz="8" w:space="0" w:color="F89F65"/>
          <w:left w:val="nil"/>
          <w:bottom w:val="nil"/>
          <w:right w:val="nil"/>
          <w:insideH w:val="nil"/>
          <w:insideV w:val="nil"/>
        </w:tcBorders>
        <w:shd w:val="clear" w:color="auto" w:fill="FFFFFF"/>
      </w:tcPr>
    </w:tblStylePr>
    <w:tblStylePr w:type="firstCol">
      <w:tblPr/>
      <w:tcPr>
        <w:tcBorders>
          <w:top w:val="nil"/>
          <w:left w:val="nil"/>
          <w:bottom w:val="nil"/>
          <w:right w:val="single" w:sz="8" w:space="0" w:color="F89F65"/>
          <w:insideH w:val="nil"/>
          <w:insideV w:val="nil"/>
        </w:tcBorders>
        <w:shd w:val="clear" w:color="auto" w:fill="FFFFFF"/>
      </w:tcPr>
    </w:tblStylePr>
    <w:tblStylePr w:type="lastCol">
      <w:tblPr/>
      <w:tcPr>
        <w:tcBorders>
          <w:top w:val="nil"/>
          <w:left w:val="single" w:sz="8" w:space="0" w:color="F89F6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7D8"/>
      </w:tcPr>
    </w:tblStylePr>
    <w:tblStylePr w:type="band1Horz">
      <w:tblPr/>
      <w:tcPr>
        <w:tcBorders>
          <w:top w:val="nil"/>
          <w:bottom w:val="nil"/>
          <w:insideH w:val="nil"/>
          <w:insideV w:val="nil"/>
        </w:tcBorders>
        <w:shd w:val="clear" w:color="auto" w:fill="FDE7D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21343A"/>
    <w:rPr>
      <w:rFonts w:eastAsia="MingLiU" w:cs="Times New Roman"/>
    </w:rPr>
    <w:tblPr>
      <w:tblStyleRowBandSize w:val="1"/>
      <w:tblStyleColBandSize w:val="1"/>
      <w:tblBorders>
        <w:top w:val="single" w:sz="8" w:space="0" w:color="FFECA3"/>
        <w:left w:val="single" w:sz="8" w:space="0" w:color="FFECA3"/>
        <w:bottom w:val="single" w:sz="8" w:space="0" w:color="FFECA3"/>
        <w:right w:val="single" w:sz="8" w:space="0" w:color="FFECA3"/>
      </w:tblBorders>
    </w:tblPr>
    <w:tblStylePr w:type="firstRow">
      <w:rPr>
        <w:sz w:val="24"/>
        <w:szCs w:val="24"/>
      </w:rPr>
      <w:tblPr/>
      <w:tcPr>
        <w:tcBorders>
          <w:top w:val="nil"/>
          <w:left w:val="nil"/>
          <w:bottom w:val="single" w:sz="24" w:space="0" w:color="FFECA3"/>
          <w:right w:val="nil"/>
          <w:insideH w:val="nil"/>
          <w:insideV w:val="nil"/>
        </w:tcBorders>
        <w:shd w:val="clear" w:color="auto" w:fill="FFFFFF"/>
      </w:tcPr>
    </w:tblStylePr>
    <w:tblStylePr w:type="lastRow">
      <w:tblPr/>
      <w:tcPr>
        <w:tcBorders>
          <w:top w:val="single" w:sz="8" w:space="0" w:color="FFECA3"/>
          <w:left w:val="nil"/>
          <w:bottom w:val="nil"/>
          <w:right w:val="nil"/>
          <w:insideH w:val="nil"/>
          <w:insideV w:val="nil"/>
        </w:tcBorders>
        <w:shd w:val="clear" w:color="auto" w:fill="FFFFFF"/>
      </w:tcPr>
    </w:tblStylePr>
    <w:tblStylePr w:type="firstCol">
      <w:tblPr/>
      <w:tcPr>
        <w:tcBorders>
          <w:top w:val="nil"/>
          <w:left w:val="nil"/>
          <w:bottom w:val="nil"/>
          <w:right w:val="single" w:sz="8" w:space="0" w:color="FFECA3"/>
          <w:insideH w:val="nil"/>
          <w:insideV w:val="nil"/>
        </w:tcBorders>
        <w:shd w:val="clear" w:color="auto" w:fill="FFFFFF"/>
      </w:tcPr>
    </w:tblStylePr>
    <w:tblStylePr w:type="lastCol">
      <w:tblPr/>
      <w:tcPr>
        <w:tcBorders>
          <w:top w:val="nil"/>
          <w:left w:val="single" w:sz="8" w:space="0" w:color="FFECA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AE8"/>
      </w:tcPr>
    </w:tblStylePr>
    <w:tblStylePr w:type="band1Horz">
      <w:tblPr/>
      <w:tcPr>
        <w:tcBorders>
          <w:top w:val="nil"/>
          <w:bottom w:val="nil"/>
          <w:insideH w:val="nil"/>
          <w:insideV w:val="nil"/>
        </w:tcBorders>
        <w:shd w:val="clear" w:color="auto" w:fill="FFFAE8"/>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21343A"/>
    <w:rPr>
      <w:rFonts w:eastAsia="MingLiU" w:cs="Times New Roman"/>
    </w:rPr>
    <w:tblPr>
      <w:tblStyleRowBandSize w:val="1"/>
      <w:tblStyleColBandSize w:val="1"/>
      <w:tblBorders>
        <w:top w:val="single" w:sz="8" w:space="0" w:color="F4CFB9"/>
        <w:left w:val="single" w:sz="8" w:space="0" w:color="F4CFB9"/>
        <w:bottom w:val="single" w:sz="8" w:space="0" w:color="F4CFB9"/>
        <w:right w:val="single" w:sz="8" w:space="0" w:color="F4CFB9"/>
      </w:tblBorders>
    </w:tblPr>
    <w:tblStylePr w:type="firstRow">
      <w:rPr>
        <w:sz w:val="24"/>
        <w:szCs w:val="24"/>
      </w:rPr>
      <w:tblPr/>
      <w:tcPr>
        <w:tcBorders>
          <w:top w:val="nil"/>
          <w:left w:val="nil"/>
          <w:bottom w:val="single" w:sz="24" w:space="0" w:color="F4CFB9"/>
          <w:right w:val="nil"/>
          <w:insideH w:val="nil"/>
          <w:insideV w:val="nil"/>
        </w:tcBorders>
        <w:shd w:val="clear" w:color="auto" w:fill="FFFFFF"/>
      </w:tcPr>
    </w:tblStylePr>
    <w:tblStylePr w:type="lastRow">
      <w:tblPr/>
      <w:tcPr>
        <w:tcBorders>
          <w:top w:val="single" w:sz="8" w:space="0" w:color="F4CFB9"/>
          <w:left w:val="nil"/>
          <w:bottom w:val="nil"/>
          <w:right w:val="nil"/>
          <w:insideH w:val="nil"/>
          <w:insideV w:val="nil"/>
        </w:tcBorders>
        <w:shd w:val="clear" w:color="auto" w:fill="FFFFFF"/>
      </w:tcPr>
    </w:tblStylePr>
    <w:tblStylePr w:type="firstCol">
      <w:tblPr/>
      <w:tcPr>
        <w:tcBorders>
          <w:top w:val="nil"/>
          <w:left w:val="nil"/>
          <w:bottom w:val="nil"/>
          <w:right w:val="single" w:sz="8" w:space="0" w:color="F4CFB9"/>
          <w:insideH w:val="nil"/>
          <w:insideV w:val="nil"/>
        </w:tcBorders>
        <w:shd w:val="clear" w:color="auto" w:fill="FFFFFF"/>
      </w:tcPr>
    </w:tblStylePr>
    <w:tblStylePr w:type="lastCol">
      <w:tblPr/>
      <w:tcPr>
        <w:tcBorders>
          <w:top w:val="nil"/>
          <w:left w:val="single" w:sz="8" w:space="0" w:color="F4CFB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F2ED"/>
      </w:tcPr>
    </w:tblStylePr>
    <w:tblStylePr w:type="band1Horz">
      <w:tblPr/>
      <w:tcPr>
        <w:tcBorders>
          <w:top w:val="nil"/>
          <w:bottom w:val="nil"/>
          <w:insideH w:val="nil"/>
          <w:insideV w:val="nil"/>
        </w:tcBorders>
        <w:shd w:val="clear" w:color="auto" w:fill="FCF2ED"/>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21343A"/>
    <w:tblPr>
      <w:tblStyleRowBandSize w:val="1"/>
      <w:tblStyleColBandSize w:val="1"/>
      <w:tblBorders>
        <w:top w:val="single" w:sz="8" w:space="0" w:color="696765"/>
        <w:left w:val="single" w:sz="8" w:space="0" w:color="696765"/>
        <w:bottom w:val="single" w:sz="8" w:space="0" w:color="696765"/>
        <w:right w:val="single" w:sz="8" w:space="0" w:color="696765"/>
        <w:insideH w:val="single" w:sz="8" w:space="0" w:color="696765"/>
      </w:tblBorders>
    </w:tblPr>
    <w:tblStylePr w:type="firstRow">
      <w:pPr>
        <w:spacing w:before="0" w:after="0" w:line="240" w:lineRule="auto"/>
      </w:pPr>
      <w:rPr>
        <w:b/>
        <w:bCs/>
        <w:color w:val="FFFFFF"/>
      </w:rPr>
      <w:tblPr/>
      <w:tcPr>
        <w:tcBorders>
          <w:top w:val="single" w:sz="8" w:space="0" w:color="696765"/>
          <w:left w:val="single" w:sz="8" w:space="0" w:color="696765"/>
          <w:bottom w:val="single" w:sz="8" w:space="0" w:color="696765"/>
          <w:right w:val="single" w:sz="8" w:space="0" w:color="696765"/>
          <w:insideH w:val="nil"/>
          <w:insideV w:val="nil"/>
        </w:tcBorders>
        <w:shd w:val="clear" w:color="auto" w:fill="363534"/>
      </w:tcPr>
    </w:tblStylePr>
    <w:tblStylePr w:type="lastRow">
      <w:pPr>
        <w:spacing w:before="0" w:after="0" w:line="240" w:lineRule="auto"/>
      </w:pPr>
      <w:rPr>
        <w:b/>
        <w:bCs/>
      </w:rPr>
      <w:tblPr/>
      <w:tcPr>
        <w:tcBorders>
          <w:top w:val="double" w:sz="6" w:space="0" w:color="696765"/>
          <w:left w:val="single" w:sz="8" w:space="0" w:color="696765"/>
          <w:bottom w:val="single" w:sz="8" w:space="0" w:color="696765"/>
          <w:right w:val="single" w:sz="8" w:space="0" w:color="696765"/>
          <w:insideH w:val="nil"/>
          <w:insideV w:val="nil"/>
        </w:tcBorders>
      </w:tcPr>
    </w:tblStylePr>
    <w:tblStylePr w:type="firstCol">
      <w:rPr>
        <w:b/>
        <w:bCs/>
      </w:rPr>
    </w:tblStylePr>
    <w:tblStylePr w:type="lastCol">
      <w:rPr>
        <w:b/>
        <w:bCs/>
      </w:rPr>
    </w:tblStylePr>
    <w:tblStylePr w:type="band1Vert">
      <w:tblPr/>
      <w:tcPr>
        <w:shd w:val="clear" w:color="auto" w:fill="CECCCC"/>
      </w:tcPr>
    </w:tblStylePr>
    <w:tblStylePr w:type="band1Horz">
      <w:tblPr/>
      <w:tcPr>
        <w:tcBorders>
          <w:insideH w:val="nil"/>
          <w:insideV w:val="nil"/>
        </w:tcBorders>
        <w:shd w:val="clear" w:color="auto" w:fill="CECCCC"/>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tblPr>
      <w:tblStyleRowBandSize w:val="1"/>
      <w:tblStyleColBandSize w:val="1"/>
      <w:tblBorders>
        <w:top w:val="single" w:sz="8" w:space="0" w:color="7B7A7A"/>
        <w:left w:val="single" w:sz="8" w:space="0" w:color="7B7A7A"/>
        <w:bottom w:val="single" w:sz="8" w:space="0" w:color="7B7A7A"/>
        <w:right w:val="single" w:sz="8" w:space="0" w:color="7B7A7A"/>
        <w:insideH w:val="single" w:sz="8" w:space="0" w:color="7B7A7A"/>
      </w:tblBorders>
    </w:tblPr>
    <w:tblStylePr w:type="firstRow">
      <w:pPr>
        <w:spacing w:before="0" w:after="0" w:line="240" w:lineRule="auto"/>
      </w:pPr>
      <w:rPr>
        <w:b/>
        <w:bCs/>
        <w:color w:val="FFFFFF"/>
      </w:rPr>
      <w:tblPr/>
      <w:tcPr>
        <w:tcBorders>
          <w:top w:val="single" w:sz="8" w:space="0" w:color="7B7A7A"/>
          <w:left w:val="single" w:sz="8" w:space="0" w:color="7B7A7A"/>
          <w:bottom w:val="single" w:sz="8" w:space="0" w:color="7B7A7A"/>
          <w:right w:val="single" w:sz="8" w:space="0" w:color="7B7A7A"/>
          <w:insideH w:val="nil"/>
          <w:insideV w:val="nil"/>
        </w:tcBorders>
        <w:shd w:val="clear" w:color="auto" w:fill="4F4E4E"/>
      </w:tcPr>
    </w:tblStylePr>
    <w:tblStylePr w:type="lastRow">
      <w:pPr>
        <w:spacing w:before="0" w:after="0" w:line="240" w:lineRule="auto"/>
      </w:pPr>
      <w:rPr>
        <w:b/>
        <w:bCs/>
      </w:rPr>
      <w:tblPr/>
      <w:tcPr>
        <w:tcBorders>
          <w:top w:val="double" w:sz="6" w:space="0" w:color="7B7A7A"/>
          <w:left w:val="single" w:sz="8" w:space="0" w:color="7B7A7A"/>
          <w:bottom w:val="single" w:sz="8" w:space="0" w:color="7B7A7A"/>
          <w:right w:val="single" w:sz="8" w:space="0" w:color="7B7A7A"/>
          <w:insideH w:val="nil"/>
          <w:insideV w:val="nil"/>
        </w:tcBorders>
      </w:tcPr>
    </w:tblStylePr>
    <w:tblStylePr w:type="firstCol">
      <w:rPr>
        <w:b/>
        <w:bCs/>
      </w:rPr>
    </w:tblStylePr>
    <w:tblStylePr w:type="lastCol">
      <w:rPr>
        <w:b/>
        <w:bCs/>
      </w:rPr>
    </w:tblStylePr>
    <w:tblStylePr w:type="band1Vert">
      <w:tblPr/>
      <w:tcPr>
        <w:shd w:val="clear" w:color="auto" w:fill="D3D3D3"/>
      </w:tcPr>
    </w:tblStylePr>
    <w:tblStylePr w:type="band1Horz">
      <w:tblPr/>
      <w:tcPr>
        <w:tcBorders>
          <w:insideH w:val="nil"/>
          <w:insideV w:val="nil"/>
        </w:tcBorders>
        <w:shd w:val="clear" w:color="auto" w:fill="D3D3D3"/>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tblPr>
      <w:tblStyleRowBandSize w:val="1"/>
      <w:tblStyleColBandSize w:val="1"/>
      <w:tblBorders>
        <w:top w:val="single" w:sz="8" w:space="0" w:color="FFE883"/>
        <w:left w:val="single" w:sz="8" w:space="0" w:color="FFE883"/>
        <w:bottom w:val="single" w:sz="8" w:space="0" w:color="FFE883"/>
        <w:right w:val="single" w:sz="8" w:space="0" w:color="FFE883"/>
        <w:insideH w:val="single" w:sz="8" w:space="0" w:color="FFE883"/>
      </w:tblBorders>
    </w:tblPr>
    <w:tblStylePr w:type="firstRow">
      <w:pPr>
        <w:spacing w:before="0" w:after="0" w:line="240" w:lineRule="auto"/>
      </w:pPr>
      <w:rPr>
        <w:b/>
        <w:bCs/>
        <w:color w:val="FFFFFF"/>
      </w:rPr>
      <w:tblPr/>
      <w:tcPr>
        <w:tcBorders>
          <w:top w:val="single" w:sz="8" w:space="0" w:color="FFE883"/>
          <w:left w:val="single" w:sz="8" w:space="0" w:color="FFE883"/>
          <w:bottom w:val="single" w:sz="8" w:space="0" w:color="FFE883"/>
          <w:right w:val="single" w:sz="8" w:space="0" w:color="FFE883"/>
          <w:insideH w:val="nil"/>
          <w:insideV w:val="nil"/>
        </w:tcBorders>
        <w:shd w:val="clear" w:color="auto" w:fill="FFE15A"/>
      </w:tcPr>
    </w:tblStylePr>
    <w:tblStylePr w:type="lastRow">
      <w:pPr>
        <w:spacing w:before="0" w:after="0" w:line="240" w:lineRule="auto"/>
      </w:pPr>
      <w:rPr>
        <w:b/>
        <w:bCs/>
      </w:rPr>
      <w:tblPr/>
      <w:tcPr>
        <w:tcBorders>
          <w:top w:val="double" w:sz="6" w:space="0" w:color="FFE883"/>
          <w:left w:val="single" w:sz="8" w:space="0" w:color="FFE883"/>
          <w:bottom w:val="single" w:sz="8" w:space="0" w:color="FFE883"/>
          <w:right w:val="single" w:sz="8" w:space="0" w:color="FFE883"/>
          <w:insideH w:val="nil"/>
          <w:insideV w:val="nil"/>
        </w:tcBorders>
      </w:tcPr>
    </w:tblStylePr>
    <w:tblStylePr w:type="firstCol">
      <w:rPr>
        <w:b/>
        <w:bCs/>
      </w:rPr>
    </w:tblStylePr>
    <w:tblStylePr w:type="lastCol">
      <w:rPr>
        <w:b/>
        <w:bCs/>
      </w:rPr>
    </w:tblStylePr>
    <w:tblStylePr w:type="band1Vert">
      <w:tblPr/>
      <w:tcPr>
        <w:shd w:val="clear" w:color="auto" w:fill="FFF7D6"/>
      </w:tcPr>
    </w:tblStylePr>
    <w:tblStylePr w:type="band1Horz">
      <w:tblPr/>
      <w:tcPr>
        <w:tcBorders>
          <w:insideH w:val="nil"/>
          <w:insideV w:val="nil"/>
        </w:tcBorders>
        <w:shd w:val="clear" w:color="auto" w:fill="FFF7D6"/>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tblPr>
      <w:tblStyleRowBandSize w:val="1"/>
      <w:tblStyleColBandSize w:val="1"/>
      <w:tblBorders>
        <w:top w:val="single" w:sz="8" w:space="0" w:color="ED8546"/>
        <w:left w:val="single" w:sz="8" w:space="0" w:color="ED8546"/>
        <w:bottom w:val="single" w:sz="8" w:space="0" w:color="ED8546"/>
        <w:right w:val="single" w:sz="8" w:space="0" w:color="ED8546"/>
        <w:insideH w:val="single" w:sz="8" w:space="0" w:color="ED8546"/>
      </w:tblBorders>
    </w:tblPr>
    <w:tblStylePr w:type="firstRow">
      <w:pPr>
        <w:spacing w:before="0" w:after="0" w:line="240" w:lineRule="auto"/>
      </w:pPr>
      <w:rPr>
        <w:b/>
        <w:bCs/>
        <w:color w:val="FFFFFF"/>
      </w:rPr>
      <w:tblPr/>
      <w:tcPr>
        <w:tcBorders>
          <w:top w:val="single" w:sz="8" w:space="0" w:color="ED8546"/>
          <w:left w:val="single" w:sz="8" w:space="0" w:color="ED8546"/>
          <w:bottom w:val="single" w:sz="8" w:space="0" w:color="ED8546"/>
          <w:right w:val="single" w:sz="8" w:space="0" w:color="ED8546"/>
          <w:insideH w:val="nil"/>
          <w:insideV w:val="nil"/>
        </w:tcBorders>
        <w:shd w:val="clear" w:color="auto" w:fill="DB6015"/>
      </w:tcPr>
    </w:tblStylePr>
    <w:tblStylePr w:type="lastRow">
      <w:pPr>
        <w:spacing w:before="0" w:after="0" w:line="240" w:lineRule="auto"/>
      </w:pPr>
      <w:rPr>
        <w:b/>
        <w:bCs/>
      </w:rPr>
      <w:tblPr/>
      <w:tcPr>
        <w:tcBorders>
          <w:top w:val="double" w:sz="6" w:space="0" w:color="ED8546"/>
          <w:left w:val="single" w:sz="8" w:space="0" w:color="ED8546"/>
          <w:bottom w:val="single" w:sz="8" w:space="0" w:color="ED8546"/>
          <w:right w:val="single" w:sz="8" w:space="0" w:color="ED8546"/>
          <w:insideH w:val="nil"/>
          <w:insideV w:val="nil"/>
        </w:tcBorders>
      </w:tcPr>
    </w:tblStylePr>
    <w:tblStylePr w:type="firstCol">
      <w:rPr>
        <w:b/>
        <w:bCs/>
      </w:rPr>
    </w:tblStylePr>
    <w:tblStylePr w:type="lastCol">
      <w:rPr>
        <w:b/>
        <w:bCs/>
      </w:rPr>
    </w:tblStylePr>
    <w:tblStylePr w:type="band1Vert">
      <w:tblPr/>
      <w:tcPr>
        <w:shd w:val="clear" w:color="auto" w:fill="F9D6C1"/>
      </w:tcPr>
    </w:tblStylePr>
    <w:tblStylePr w:type="band1Horz">
      <w:tblPr/>
      <w:tcPr>
        <w:tcBorders>
          <w:insideH w:val="nil"/>
          <w:insideV w:val="nil"/>
        </w:tcBorders>
        <w:shd w:val="clear" w:color="auto" w:fill="F9D6C1"/>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tblPr>
      <w:tblStyleRowBandSize w:val="1"/>
      <w:tblStyleColBandSize w:val="1"/>
      <w:tblBorders>
        <w:top w:val="single" w:sz="8" w:space="0" w:color="F9B68B"/>
        <w:left w:val="single" w:sz="8" w:space="0" w:color="F9B68B"/>
        <w:bottom w:val="single" w:sz="8" w:space="0" w:color="F9B68B"/>
        <w:right w:val="single" w:sz="8" w:space="0" w:color="F9B68B"/>
        <w:insideH w:val="single" w:sz="8" w:space="0" w:color="F9B68B"/>
      </w:tblBorders>
    </w:tblPr>
    <w:tblStylePr w:type="firstRow">
      <w:pPr>
        <w:spacing w:before="0" w:after="0" w:line="240" w:lineRule="auto"/>
      </w:pPr>
      <w:rPr>
        <w:b/>
        <w:bCs/>
        <w:color w:val="FFFFFF"/>
      </w:rPr>
      <w:tblPr/>
      <w:tcPr>
        <w:tcBorders>
          <w:top w:val="single" w:sz="8" w:space="0" w:color="F9B68B"/>
          <w:left w:val="single" w:sz="8" w:space="0" w:color="F9B68B"/>
          <w:bottom w:val="single" w:sz="8" w:space="0" w:color="F9B68B"/>
          <w:right w:val="single" w:sz="8" w:space="0" w:color="F9B68B"/>
          <w:insideH w:val="nil"/>
          <w:insideV w:val="nil"/>
        </w:tcBorders>
        <w:shd w:val="clear" w:color="auto" w:fill="F89F65"/>
      </w:tcPr>
    </w:tblStylePr>
    <w:tblStylePr w:type="lastRow">
      <w:pPr>
        <w:spacing w:before="0" w:after="0" w:line="240" w:lineRule="auto"/>
      </w:pPr>
      <w:rPr>
        <w:b/>
        <w:bCs/>
      </w:rPr>
      <w:tblPr/>
      <w:tcPr>
        <w:tcBorders>
          <w:top w:val="double" w:sz="6" w:space="0" w:color="F9B68B"/>
          <w:left w:val="single" w:sz="8" w:space="0" w:color="F9B68B"/>
          <w:bottom w:val="single" w:sz="8" w:space="0" w:color="F9B68B"/>
          <w:right w:val="single" w:sz="8" w:space="0" w:color="F9B68B"/>
          <w:insideH w:val="nil"/>
          <w:insideV w:val="nil"/>
        </w:tcBorders>
      </w:tcPr>
    </w:tblStylePr>
    <w:tblStylePr w:type="firstCol">
      <w:rPr>
        <w:b/>
        <w:bCs/>
      </w:rPr>
    </w:tblStylePr>
    <w:tblStylePr w:type="lastCol">
      <w:rPr>
        <w:b/>
        <w:bCs/>
      </w:rPr>
    </w:tblStylePr>
    <w:tblStylePr w:type="band1Vert">
      <w:tblPr/>
      <w:tcPr>
        <w:shd w:val="clear" w:color="auto" w:fill="FDE7D8"/>
      </w:tcPr>
    </w:tblStylePr>
    <w:tblStylePr w:type="band1Horz">
      <w:tblPr/>
      <w:tcPr>
        <w:tcBorders>
          <w:insideH w:val="nil"/>
          <w:insideV w:val="nil"/>
        </w:tcBorders>
        <w:shd w:val="clear" w:color="auto" w:fill="FDE7D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tblPr>
      <w:tblStyleRowBandSize w:val="1"/>
      <w:tblStyleColBandSize w:val="1"/>
      <w:tblBorders>
        <w:top w:val="single" w:sz="8" w:space="0" w:color="FFF0BA"/>
        <w:left w:val="single" w:sz="8" w:space="0" w:color="FFF0BA"/>
        <w:bottom w:val="single" w:sz="8" w:space="0" w:color="FFF0BA"/>
        <w:right w:val="single" w:sz="8" w:space="0" w:color="FFF0BA"/>
        <w:insideH w:val="single" w:sz="8" w:space="0" w:color="FFF0BA"/>
      </w:tblBorders>
    </w:tblPr>
    <w:tblStylePr w:type="firstRow">
      <w:pPr>
        <w:spacing w:before="0" w:after="0" w:line="240" w:lineRule="auto"/>
      </w:pPr>
      <w:rPr>
        <w:b/>
        <w:bCs/>
        <w:color w:val="FFFFFF"/>
      </w:rPr>
      <w:tblPr/>
      <w:tcPr>
        <w:tcBorders>
          <w:top w:val="single" w:sz="8" w:space="0" w:color="FFF0BA"/>
          <w:left w:val="single" w:sz="8" w:space="0" w:color="FFF0BA"/>
          <w:bottom w:val="single" w:sz="8" w:space="0" w:color="FFF0BA"/>
          <w:right w:val="single" w:sz="8" w:space="0" w:color="FFF0BA"/>
          <w:insideH w:val="nil"/>
          <w:insideV w:val="nil"/>
        </w:tcBorders>
        <w:shd w:val="clear" w:color="auto" w:fill="FFECA3"/>
      </w:tcPr>
    </w:tblStylePr>
    <w:tblStylePr w:type="lastRow">
      <w:pPr>
        <w:spacing w:before="0" w:after="0" w:line="240" w:lineRule="auto"/>
      </w:pPr>
      <w:rPr>
        <w:b/>
        <w:bCs/>
      </w:rPr>
      <w:tblPr/>
      <w:tcPr>
        <w:tcBorders>
          <w:top w:val="double" w:sz="6" w:space="0" w:color="FFF0BA"/>
          <w:left w:val="single" w:sz="8" w:space="0" w:color="FFF0BA"/>
          <w:bottom w:val="single" w:sz="8" w:space="0" w:color="FFF0BA"/>
          <w:right w:val="single" w:sz="8" w:space="0" w:color="FFF0BA"/>
          <w:insideH w:val="nil"/>
          <w:insideV w:val="nil"/>
        </w:tcBorders>
      </w:tcPr>
    </w:tblStylePr>
    <w:tblStylePr w:type="firstCol">
      <w:rPr>
        <w:b/>
        <w:bCs/>
      </w:rPr>
    </w:tblStylePr>
    <w:tblStylePr w:type="lastCol">
      <w:rPr>
        <w:b/>
        <w:bCs/>
      </w:rPr>
    </w:tblStylePr>
    <w:tblStylePr w:type="band1Vert">
      <w:tblPr/>
      <w:tcPr>
        <w:shd w:val="clear" w:color="auto" w:fill="FFFAE8"/>
      </w:tcPr>
    </w:tblStylePr>
    <w:tblStylePr w:type="band1Horz">
      <w:tblPr/>
      <w:tcPr>
        <w:tcBorders>
          <w:insideH w:val="nil"/>
          <w:insideV w:val="nil"/>
        </w:tcBorders>
        <w:shd w:val="clear" w:color="auto" w:fill="FFFAE8"/>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tblPr>
      <w:tblStyleRowBandSize w:val="1"/>
      <w:tblStyleColBandSize w:val="1"/>
      <w:tblBorders>
        <w:top w:val="single" w:sz="8" w:space="0" w:color="F6DACA"/>
        <w:left w:val="single" w:sz="8" w:space="0" w:color="F6DACA"/>
        <w:bottom w:val="single" w:sz="8" w:space="0" w:color="F6DACA"/>
        <w:right w:val="single" w:sz="8" w:space="0" w:color="F6DACA"/>
        <w:insideH w:val="single" w:sz="8" w:space="0" w:color="F6DACA"/>
      </w:tblBorders>
    </w:tblPr>
    <w:tblStylePr w:type="firstRow">
      <w:pPr>
        <w:spacing w:before="0" w:after="0" w:line="240" w:lineRule="auto"/>
      </w:pPr>
      <w:rPr>
        <w:b/>
        <w:bCs/>
        <w:color w:val="FFFFFF"/>
      </w:rPr>
      <w:tblPr/>
      <w:tcPr>
        <w:tcBorders>
          <w:top w:val="single" w:sz="8" w:space="0" w:color="F6DACA"/>
          <w:left w:val="single" w:sz="8" w:space="0" w:color="F6DACA"/>
          <w:bottom w:val="single" w:sz="8" w:space="0" w:color="F6DACA"/>
          <w:right w:val="single" w:sz="8" w:space="0" w:color="F6DACA"/>
          <w:insideH w:val="nil"/>
          <w:insideV w:val="nil"/>
        </w:tcBorders>
        <w:shd w:val="clear" w:color="auto" w:fill="F4CFB9"/>
      </w:tcPr>
    </w:tblStylePr>
    <w:tblStylePr w:type="lastRow">
      <w:pPr>
        <w:spacing w:before="0" w:after="0" w:line="240" w:lineRule="auto"/>
      </w:pPr>
      <w:rPr>
        <w:b/>
        <w:bCs/>
      </w:rPr>
      <w:tblPr/>
      <w:tcPr>
        <w:tcBorders>
          <w:top w:val="double" w:sz="6" w:space="0" w:color="F6DACA"/>
          <w:left w:val="single" w:sz="8" w:space="0" w:color="F6DACA"/>
          <w:bottom w:val="single" w:sz="8" w:space="0" w:color="F6DACA"/>
          <w:right w:val="single" w:sz="8" w:space="0" w:color="F6DACA"/>
          <w:insideH w:val="nil"/>
          <w:insideV w:val="nil"/>
        </w:tcBorders>
      </w:tcPr>
    </w:tblStylePr>
    <w:tblStylePr w:type="firstCol">
      <w:rPr>
        <w:b/>
        <w:bCs/>
      </w:rPr>
    </w:tblStylePr>
    <w:tblStylePr w:type="lastCol">
      <w:rPr>
        <w:b/>
        <w:bCs/>
      </w:rPr>
    </w:tblStylePr>
    <w:tblStylePr w:type="band1Vert">
      <w:tblPr/>
      <w:tcPr>
        <w:shd w:val="clear" w:color="auto" w:fill="FCF2ED"/>
      </w:tcPr>
    </w:tblStylePr>
    <w:tblStylePr w:type="band1Horz">
      <w:tblPr/>
      <w:tcPr>
        <w:tcBorders>
          <w:insideH w:val="nil"/>
          <w:insideV w:val="nil"/>
        </w:tcBorders>
        <w:shd w:val="clear" w:color="auto" w:fill="FCF2ED"/>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6353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63534"/>
      </w:tcPr>
    </w:tblStylePr>
    <w:tblStylePr w:type="lastCol">
      <w:rPr>
        <w:b/>
        <w:bCs/>
        <w:color w:val="FFFFFF"/>
      </w:rPr>
      <w:tblPr/>
      <w:tcPr>
        <w:tcBorders>
          <w:left w:val="nil"/>
          <w:right w:val="nil"/>
          <w:insideH w:val="nil"/>
          <w:insideV w:val="nil"/>
        </w:tcBorders>
        <w:shd w:val="clear" w:color="auto" w:fill="36353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4E4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4E4E"/>
      </w:tcPr>
    </w:tblStylePr>
    <w:tblStylePr w:type="lastCol">
      <w:rPr>
        <w:b/>
        <w:bCs/>
        <w:color w:val="FFFFFF"/>
      </w:rPr>
      <w:tblPr/>
      <w:tcPr>
        <w:tcBorders>
          <w:left w:val="nil"/>
          <w:right w:val="nil"/>
          <w:insideH w:val="nil"/>
          <w:insideV w:val="nil"/>
        </w:tcBorders>
        <w:shd w:val="clear" w:color="auto" w:fill="4F4E4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E15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E15A"/>
      </w:tcPr>
    </w:tblStylePr>
    <w:tblStylePr w:type="lastCol">
      <w:rPr>
        <w:b/>
        <w:bCs/>
        <w:color w:val="FFFFFF"/>
      </w:rPr>
      <w:tblPr/>
      <w:tcPr>
        <w:tcBorders>
          <w:left w:val="nil"/>
          <w:right w:val="nil"/>
          <w:insideH w:val="nil"/>
          <w:insideV w:val="nil"/>
        </w:tcBorders>
        <w:shd w:val="clear" w:color="auto" w:fill="FFE15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B601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B6015"/>
      </w:tcPr>
    </w:tblStylePr>
    <w:tblStylePr w:type="lastCol">
      <w:rPr>
        <w:b/>
        <w:bCs/>
        <w:color w:val="FFFFFF"/>
      </w:rPr>
      <w:tblPr/>
      <w:tcPr>
        <w:tcBorders>
          <w:left w:val="nil"/>
          <w:right w:val="nil"/>
          <w:insideH w:val="nil"/>
          <w:insideV w:val="nil"/>
        </w:tcBorders>
        <w:shd w:val="clear" w:color="auto" w:fill="DB601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89F6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89F65"/>
      </w:tcPr>
    </w:tblStylePr>
    <w:tblStylePr w:type="lastCol">
      <w:rPr>
        <w:b/>
        <w:bCs/>
        <w:color w:val="FFFFFF"/>
      </w:rPr>
      <w:tblPr/>
      <w:tcPr>
        <w:tcBorders>
          <w:left w:val="nil"/>
          <w:right w:val="nil"/>
          <w:insideH w:val="nil"/>
          <w:insideV w:val="nil"/>
        </w:tcBorders>
        <w:shd w:val="clear" w:color="auto" w:fill="F89F6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ECA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ECA3"/>
      </w:tcPr>
    </w:tblStylePr>
    <w:tblStylePr w:type="lastCol">
      <w:rPr>
        <w:b/>
        <w:bCs/>
        <w:color w:val="FFFFFF"/>
      </w:rPr>
      <w:tblPr/>
      <w:tcPr>
        <w:tcBorders>
          <w:left w:val="nil"/>
          <w:right w:val="nil"/>
          <w:insideH w:val="nil"/>
          <w:insideV w:val="nil"/>
        </w:tcBorders>
        <w:shd w:val="clear" w:color="auto" w:fill="FFECA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4CFB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4CFB9"/>
      </w:tcPr>
    </w:tblStylePr>
    <w:tblStylePr w:type="lastCol">
      <w:rPr>
        <w:b/>
        <w:bCs/>
        <w:color w:val="FFFFFF"/>
      </w:rPr>
      <w:tblPr/>
      <w:tcPr>
        <w:tcBorders>
          <w:left w:val="nil"/>
          <w:right w:val="nil"/>
          <w:insideH w:val="nil"/>
          <w:insideV w:val="nil"/>
        </w:tcBorders>
        <w:shd w:val="clear" w:color="auto" w:fill="F4CFB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semiHidden/>
    <w:rsid w:val="0021343A"/>
    <w:tblPr>
      <w:tblStyleRowBandSize w:val="1"/>
      <w:tblStyleColBandSize w:val="1"/>
      <w:tblBorders>
        <w:top w:val="single" w:sz="4" w:space="0" w:color="9B9997"/>
        <w:bottom w:val="single" w:sz="4" w:space="0" w:color="9B9997"/>
      </w:tblBorders>
    </w:tblPr>
    <w:tblStylePr w:type="firstRow">
      <w:rPr>
        <w:b/>
        <w:bCs/>
      </w:rPr>
      <w:tblPr/>
      <w:tcPr>
        <w:tcBorders>
          <w:bottom w:val="single" w:sz="4" w:space="0" w:color="9B9997"/>
        </w:tcBorders>
      </w:tcPr>
    </w:tblStylePr>
    <w:tblStylePr w:type="lastRow">
      <w:rPr>
        <w:b/>
        <w:bCs/>
      </w:rPr>
      <w:tblPr/>
      <w:tcPr>
        <w:tcBorders>
          <w:top w:val="single" w:sz="4" w:space="0" w:color="9B9997"/>
        </w:tcBorders>
      </w:tcPr>
    </w:tblStylePr>
    <w:tblStylePr w:type="firstCol">
      <w:rPr>
        <w:b/>
        <w:bCs/>
      </w:rPr>
    </w:tblStylePr>
    <w:tblStylePr w:type="lastCol">
      <w:rPr>
        <w:b/>
        <w:bCs/>
      </w:rPr>
    </w:tblStylePr>
    <w:tblStylePr w:type="band1Vert">
      <w:tblPr/>
      <w:tcPr>
        <w:tcBorders>
          <w:left w:val="single" w:sz="4" w:space="0" w:color="9B9997"/>
          <w:right w:val="single" w:sz="4" w:space="0" w:color="9B9997"/>
        </w:tcBorders>
      </w:tcPr>
    </w:tblStylePr>
    <w:tblStylePr w:type="band2Vert">
      <w:tblPr/>
      <w:tcPr>
        <w:tcBorders>
          <w:left w:val="single" w:sz="4" w:space="0" w:color="9B9997"/>
          <w:right w:val="single" w:sz="4" w:space="0" w:color="9B9997"/>
        </w:tcBorders>
      </w:tcPr>
    </w:tblStylePr>
    <w:tblStylePr w:type="band1Horz">
      <w:tblPr/>
      <w:tcPr>
        <w:tcBorders>
          <w:top w:val="single" w:sz="4" w:space="0" w:color="9B9997"/>
          <w:bottom w:val="single" w:sz="4" w:space="0" w:color="9B9997"/>
        </w:tcBorders>
      </w:tcPr>
    </w:tblStylePr>
  </w:style>
  <w:style w:type="table" w:styleId="PlainTable3">
    <w:name w:val="Plain Table 3"/>
    <w:basedOn w:val="TableNormal"/>
    <w:uiPriority w:val="43"/>
    <w:semiHidden/>
    <w:rsid w:val="0021343A"/>
    <w:tblPr>
      <w:tblStyleRowBandSize w:val="1"/>
      <w:tblStyleColBandSize w:val="1"/>
    </w:tblPr>
    <w:tblStylePr w:type="firstRow">
      <w:rPr>
        <w:b/>
        <w:bCs/>
        <w:caps/>
      </w:rPr>
      <w:tblPr/>
      <w:tcPr>
        <w:tcBorders>
          <w:bottom w:val="single" w:sz="4" w:space="0" w:color="9B9997"/>
        </w:tcBorders>
      </w:tcPr>
    </w:tblStylePr>
    <w:tblStylePr w:type="lastRow">
      <w:rPr>
        <w:b/>
        <w:bCs/>
        <w:caps/>
      </w:rPr>
      <w:tblPr/>
      <w:tcPr>
        <w:tcBorders>
          <w:top w:val="nil"/>
        </w:tcBorders>
      </w:tcPr>
    </w:tblStylePr>
    <w:tblStylePr w:type="firstCol">
      <w:rPr>
        <w:b/>
        <w:bCs/>
        <w:caps/>
      </w:rPr>
      <w:tblPr/>
      <w:tcPr>
        <w:tcBorders>
          <w:right w:val="single" w:sz="4" w:space="0" w:color="9B9997"/>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semiHidden/>
    <w:rsid w:val="0021343A"/>
    <w:tblPr>
      <w:tblStyleRowBandSize w:val="1"/>
      <w:tblStyleColBandSize w:val="1"/>
    </w:tblPr>
    <w:tblStylePr w:type="firstRow">
      <w:rPr>
        <w:rFonts w:ascii="Arial" w:eastAsia="MingLiU" w:hAnsi="Arial" w:cs="Times New Roman"/>
        <w:i/>
        <w:iCs/>
        <w:sz w:val="26"/>
      </w:rPr>
      <w:tblPr/>
      <w:tcPr>
        <w:tcBorders>
          <w:bottom w:val="single" w:sz="4" w:space="0" w:color="9B9997"/>
        </w:tcBorders>
        <w:shd w:val="clear" w:color="auto" w:fill="FFFFFF"/>
      </w:tcPr>
    </w:tblStylePr>
    <w:tblStylePr w:type="lastRow">
      <w:rPr>
        <w:rFonts w:ascii="Arial" w:eastAsia="MingLiU" w:hAnsi="Arial" w:cs="Times New Roman"/>
        <w:i/>
        <w:iCs/>
        <w:sz w:val="26"/>
      </w:rPr>
      <w:tblPr/>
      <w:tcPr>
        <w:tcBorders>
          <w:top w:val="single" w:sz="4" w:space="0" w:color="9B9997"/>
        </w:tcBorders>
        <w:shd w:val="clear" w:color="auto" w:fill="FFFFFF"/>
      </w:tcPr>
    </w:tblStylePr>
    <w:tblStylePr w:type="firstCol">
      <w:pPr>
        <w:jc w:val="right"/>
      </w:pPr>
      <w:rPr>
        <w:rFonts w:ascii="Arial" w:eastAsia="MingLiU" w:hAnsi="Arial" w:cs="Times New Roman"/>
        <w:i/>
        <w:iCs/>
        <w:sz w:val="26"/>
      </w:rPr>
      <w:tblPr/>
      <w:tcPr>
        <w:tcBorders>
          <w:right w:val="single" w:sz="4" w:space="0" w:color="9B9997"/>
        </w:tcBorders>
        <w:shd w:val="clear" w:color="auto" w:fill="FFFFFF"/>
      </w:tcPr>
    </w:tblStylePr>
    <w:tblStylePr w:type="lastCol">
      <w:rPr>
        <w:rFonts w:ascii="Arial" w:eastAsia="MingLiU" w:hAnsi="Arial" w:cs="Times New Roman"/>
        <w:i/>
        <w:iCs/>
        <w:sz w:val="26"/>
      </w:rPr>
      <w:tblPr/>
      <w:tcPr>
        <w:tcBorders>
          <w:left w:val="single" w:sz="4" w:space="0" w:color="9B9997"/>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75F033071467457EA6C0D9A00DB4D927">
    <w:name w:val="75F033071467457EA6C0D9A00DB4D927"/>
    <w:rsid w:val="007A4821"/>
    <w:pPr>
      <w:spacing w:after="360" w:line="600" w:lineRule="exact"/>
      <w:jc w:val="right"/>
    </w:pPr>
    <w:rPr>
      <w:rFonts w:eastAsia="MingLiU" w:cs="Times New Roman"/>
      <w:b/>
      <w:color w:val="FFFFFF"/>
      <w:spacing w:val="-2"/>
      <w:sz w:val="54"/>
      <w:szCs w:val="52"/>
      <w:lang w:val="en-AU" w:eastAsia="en-AU"/>
    </w:rPr>
  </w:style>
  <w:style w:type="character" w:styleId="UnresolvedMention">
    <w:name w:val="Unresolved Mention"/>
    <w:uiPriority w:val="99"/>
    <w:unhideWhenUsed/>
    <w:rsid w:val="00582647"/>
    <w:rPr>
      <w:color w:val="605E5C"/>
      <w:shd w:val="clear" w:color="auto" w:fill="E1DFDD"/>
    </w:rPr>
  </w:style>
  <w:style w:type="paragraph" w:styleId="PlainText">
    <w:name w:val="Plain Text"/>
    <w:basedOn w:val="Normal"/>
    <w:link w:val="PlainTextChar"/>
    <w:uiPriority w:val="99"/>
    <w:unhideWhenUsed/>
    <w:rsid w:val="00E4569B"/>
    <w:pPr>
      <w:spacing w:line="240" w:lineRule="auto"/>
    </w:pPr>
    <w:rPr>
      <w:rFonts w:ascii="Consolas" w:eastAsia="Arial" w:hAnsi="Consolas" w:cs="Times New Roman"/>
      <w:color w:val="auto"/>
      <w:sz w:val="21"/>
      <w:szCs w:val="21"/>
      <w:lang w:eastAsia="en-US"/>
    </w:rPr>
  </w:style>
  <w:style w:type="character" w:customStyle="1" w:styleId="PlainTextChar">
    <w:name w:val="Plain Text Char"/>
    <w:link w:val="PlainText"/>
    <w:uiPriority w:val="99"/>
    <w:rsid w:val="00E4569B"/>
    <w:rPr>
      <w:rFonts w:ascii="Consolas" w:eastAsia="Arial" w:hAnsi="Consolas" w:cs="Times New Roman"/>
      <w:color w:val="auto"/>
      <w:sz w:val="21"/>
      <w:szCs w:val="21"/>
      <w:lang w:eastAsia="en-US"/>
    </w:rPr>
  </w:style>
  <w:style w:type="paragraph" w:styleId="TOC9">
    <w:name w:val="toc 9"/>
    <w:basedOn w:val="Normal"/>
    <w:next w:val="Normal"/>
    <w:autoRedefine/>
    <w:uiPriority w:val="39"/>
    <w:semiHidden/>
    <w:unhideWhenUsed/>
    <w:rsid w:val="00D54CA6"/>
    <w:pPr>
      <w:spacing w:after="100"/>
      <w:ind w:left="1600"/>
    </w:pPr>
  </w:style>
  <w:style w:type="character" w:customStyle="1" w:styleId="apple-converted-space">
    <w:name w:val="apple-converted-space"/>
    <w:basedOn w:val="DefaultParagraphFont"/>
    <w:rsid w:val="00847A7D"/>
  </w:style>
  <w:style w:type="paragraph" w:customStyle="1" w:styleId="Bullet">
    <w:name w:val="Bullet"/>
    <w:basedOn w:val="Normal"/>
    <w:uiPriority w:val="99"/>
    <w:rsid w:val="00A071EA"/>
    <w:pPr>
      <w:suppressAutoHyphens/>
      <w:autoSpaceDE w:val="0"/>
      <w:autoSpaceDN w:val="0"/>
      <w:adjustRightInd w:val="0"/>
      <w:spacing w:after="113" w:line="220" w:lineRule="atLeast"/>
      <w:ind w:left="170" w:hanging="170"/>
      <w:textAlignment w:val="center"/>
    </w:pPr>
    <w:rPr>
      <w:rFonts w:ascii="VIC Light" w:eastAsia="Arial" w:hAnsi="VIC Light" w:cs="VIC Light"/>
      <w:color w:val="000000"/>
      <w:sz w:val="18"/>
      <w:szCs w:val="18"/>
      <w:lang w:val="en-US" w:eastAsia="en-US"/>
    </w:rPr>
  </w:style>
  <w:style w:type="paragraph" w:customStyle="1" w:styleId="NoParagraphStyle">
    <w:name w:val="[No Paragraph Style]"/>
    <w:rsid w:val="00A071EA"/>
    <w:pPr>
      <w:autoSpaceDE w:val="0"/>
      <w:autoSpaceDN w:val="0"/>
      <w:adjustRightInd w:val="0"/>
      <w:spacing w:line="288" w:lineRule="auto"/>
      <w:textAlignment w:val="center"/>
    </w:pPr>
    <w:rPr>
      <w:rFonts w:ascii="MinionPro-Regular" w:eastAsia="Arial" w:hAnsi="MinionPro-Regular" w:cs="MinionPro-Regular"/>
      <w:color w:val="000000"/>
      <w:sz w:val="24"/>
      <w:szCs w:val="24"/>
      <w:lang w:eastAsia="en-US"/>
    </w:rPr>
  </w:style>
  <w:style w:type="paragraph" w:customStyle="1" w:styleId="Bodycopy">
    <w:name w:val="Body copy"/>
    <w:basedOn w:val="NoParagraphStyle"/>
    <w:uiPriority w:val="99"/>
    <w:rsid w:val="00D16583"/>
    <w:pPr>
      <w:suppressAutoHyphens/>
      <w:spacing w:after="113" w:line="220" w:lineRule="atLeast"/>
    </w:pPr>
    <w:rPr>
      <w:rFonts w:ascii="VIC Light" w:hAnsi="VIC Light" w:cs="VIC Light"/>
      <w:sz w:val="18"/>
      <w:szCs w:val="18"/>
    </w:rPr>
  </w:style>
  <w:style w:type="paragraph" w:customStyle="1" w:styleId="paragraph">
    <w:name w:val="paragraph"/>
    <w:basedOn w:val="Normal"/>
    <w:rsid w:val="000033AA"/>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0033AA"/>
  </w:style>
  <w:style w:type="character" w:customStyle="1" w:styleId="eop">
    <w:name w:val="eop"/>
    <w:basedOn w:val="DefaultParagraphFont"/>
    <w:rsid w:val="000033AA"/>
  </w:style>
  <w:style w:type="table" w:customStyle="1" w:styleId="TableGrid1">
    <w:name w:val="Table Grid1"/>
    <w:basedOn w:val="TableNormal"/>
    <w:next w:val="TableGrid"/>
    <w:rsid w:val="00E643E4"/>
    <w:pPr>
      <w:spacing w:before="60" w:after="60" w:line="220" w:lineRule="atLeast"/>
      <w:ind w:left="113" w:right="113"/>
    </w:pPr>
    <w:rPr>
      <w:rFonts w:cs="Times New Roman"/>
      <w:sz w:val="18"/>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StylePr>
  </w:style>
  <w:style w:type="paragraph" w:customStyle="1" w:styleId="Default">
    <w:name w:val="Default"/>
    <w:rsid w:val="009E307B"/>
    <w:pPr>
      <w:autoSpaceDE w:val="0"/>
      <w:autoSpaceDN w:val="0"/>
      <w:adjustRightInd w:val="0"/>
    </w:pPr>
    <w:rPr>
      <w:rFonts w:ascii="VIC Light" w:hAnsi="VIC Light" w:cs="VIC Light"/>
      <w:color w:val="000000"/>
      <w:sz w:val="24"/>
      <w:szCs w:val="24"/>
      <w:lang w:val="en-AU" w:eastAsia="en-AU"/>
    </w:rPr>
  </w:style>
  <w:style w:type="character" w:customStyle="1" w:styleId="A10">
    <w:name w:val="A10"/>
    <w:uiPriority w:val="99"/>
    <w:rsid w:val="009E307B"/>
    <w:rPr>
      <w:rFonts w:cs="VIC Light"/>
      <w:color w:val="000000"/>
      <w:sz w:val="17"/>
      <w:szCs w:val="17"/>
    </w:rPr>
  </w:style>
  <w:style w:type="paragraph" w:customStyle="1" w:styleId="Para0">
    <w:name w:val="Para 0"/>
    <w:aliases w:val="Auto,After:  3 pt"/>
    <w:basedOn w:val="Normal"/>
    <w:link w:val="Para0Char"/>
    <w:uiPriority w:val="4"/>
    <w:qFormat/>
    <w:rsid w:val="00074138"/>
    <w:pPr>
      <w:spacing w:before="240" w:after="120"/>
    </w:pPr>
    <w:rPr>
      <w:rFonts w:ascii="Segoe UI Light" w:eastAsia="PMingLiU" w:hAnsi="Segoe UI Light" w:cs="Segoe UI Light"/>
      <w:color w:val="auto"/>
      <w:szCs w:val="24"/>
      <w:lang w:val="en-GB" w:eastAsia="en-US"/>
    </w:rPr>
  </w:style>
  <w:style w:type="paragraph" w:customStyle="1" w:styleId="ContentBulletsRomanNumeral">
    <w:name w:val="Content Bullets Roman Numeral"/>
    <w:basedOn w:val="Para0"/>
    <w:semiHidden/>
    <w:qFormat/>
    <w:rsid w:val="00074138"/>
    <w:pPr>
      <w:numPr>
        <w:numId w:val="17"/>
      </w:numPr>
      <w:tabs>
        <w:tab w:val="num" w:pos="482"/>
      </w:tabs>
      <w:ind w:left="482" w:hanging="340"/>
    </w:pPr>
  </w:style>
  <w:style w:type="character" w:customStyle="1" w:styleId="Para0Char">
    <w:name w:val="Para 0 Char"/>
    <w:aliases w:val="Auto Char,After:  3 pt Char Char"/>
    <w:link w:val="Para0"/>
    <w:uiPriority w:val="4"/>
    <w:rsid w:val="00074138"/>
    <w:rPr>
      <w:rFonts w:ascii="Segoe UI Light" w:eastAsia="PMingLiU" w:hAnsi="Segoe UI Light" w:cs="Segoe UI Light"/>
      <w:color w:val="auto"/>
      <w:szCs w:val="24"/>
      <w:lang w:val="en-GB" w:eastAsia="en-US"/>
    </w:rPr>
  </w:style>
  <w:style w:type="character" w:styleId="Mention">
    <w:name w:val="Mention"/>
    <w:uiPriority w:val="99"/>
    <w:unhideWhenUsed/>
    <w:rsid w:val="001D25D4"/>
    <w:rPr>
      <w:color w:val="2B579A"/>
      <w:shd w:val="clear" w:color="auto" w:fill="E1DFDD"/>
    </w:rPr>
  </w:style>
  <w:style w:type="paragraph" w:styleId="Revision">
    <w:name w:val="Revision"/>
    <w:hidden/>
    <w:uiPriority w:val="99"/>
    <w:semiHidden/>
    <w:rsid w:val="00D9751E"/>
    <w:rPr>
      <w:color w:val="363534"/>
      <w:lang w:val="en-AU" w:eastAsia="en-AU"/>
    </w:rPr>
  </w:style>
  <w:style w:type="table" w:customStyle="1" w:styleId="Style1">
    <w:name w:val="Style1"/>
    <w:basedOn w:val="TableGrid"/>
    <w:uiPriority w:val="99"/>
    <w:rsid w:val="0048059F"/>
    <w:pPr>
      <w:spacing w:line="240" w:lineRule="auto"/>
    </w:pP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Pr/>
      <w:tcPr>
        <w:shd w:val="clear" w:color="auto" w:fill="D9D9D9"/>
      </w:tcPr>
    </w:tblStylePr>
    <w:tblStylePr w:type="band1Vert">
      <w:tblPr/>
      <w:tcPr>
        <w:shd w:val="clear" w:color="auto" w:fill="FFFCEE"/>
      </w:tcPr>
    </w:tblStylePr>
    <w:tblStylePr w:type="nwCell">
      <w:pPr>
        <w:jc w:val="left"/>
      </w:pPr>
    </w:tblStylePr>
  </w:style>
  <w:style w:type="table" w:customStyle="1" w:styleId="Mandatory-Table1">
    <w:name w:val="Mandatory - Table 1"/>
    <w:basedOn w:val="TableGrid"/>
    <w:uiPriority w:val="99"/>
    <w:rsid w:val="00042792"/>
    <w:pPr>
      <w:spacing w:line="240" w:lineRule="auto"/>
    </w:pPr>
    <w:tblPr>
      <w:tblStyleRowBandSize w:val="1"/>
      <w:tblBorders>
        <w:top w:val="single" w:sz="8" w:space="0" w:color="FF6600"/>
        <w:bottom w:val="single" w:sz="8" w:space="0" w:color="FF6600"/>
        <w:insideH w:val="single" w:sz="8" w:space="0" w:color="FF6600"/>
      </w:tblBorders>
    </w:tblPr>
    <w:tcPr>
      <w:shd w:val="clear" w:color="auto" w:fill="auto"/>
    </w:tc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46A11"/>
        <w:vAlign w:val="center"/>
      </w:tcPr>
    </w:tblStylePr>
    <w:tblStylePr w:type="lastRow">
      <w:rPr>
        <w:b w:val="0"/>
      </w:rPr>
    </w:tblStylePr>
    <w:tblStylePr w:type="lastCol">
      <w:pPr>
        <w:jc w:val="left"/>
      </w:pPr>
      <w:tblPr/>
      <w:tcPr>
        <w:shd w:val="clear" w:color="auto" w:fill="F2F2F2"/>
      </w:tcPr>
    </w:tblStylePr>
    <w:tblStylePr w:type="band1Vert">
      <w:tblPr/>
      <w:tcPr>
        <w:shd w:val="clear" w:color="auto" w:fill="FFFCEE"/>
      </w:tcPr>
    </w:tblStylePr>
    <w:tblStylePr w:type="nwCell">
      <w:pPr>
        <w:jc w:val="left"/>
      </w:pPr>
    </w:tblStylePr>
  </w:style>
  <w:style w:type="table" w:customStyle="1" w:styleId="Recommended-Table1">
    <w:name w:val="Recommended - Table 1"/>
    <w:basedOn w:val="TableGrid"/>
    <w:uiPriority w:val="99"/>
    <w:rsid w:val="00E85AE2"/>
    <w:pPr>
      <w:spacing w:line="240" w:lineRule="auto"/>
    </w:pP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vAlign w:val="center"/>
      </w:tcPr>
    </w:tblStylePr>
    <w:tblStylePr w:type="lastRow">
      <w:rPr>
        <w:b w:val="0"/>
      </w:rPr>
    </w:tblStylePr>
    <w:tblStylePr w:type="lastCol">
      <w:pPr>
        <w:jc w:val="left"/>
      </w:pPr>
      <w:tblPr/>
      <w:tcPr>
        <w:shd w:val="clear" w:color="auto" w:fill="F2F2F2"/>
      </w:tcPr>
    </w:tblStylePr>
    <w:tblStylePr w:type="band1Vert">
      <w:tblPr/>
      <w:tcPr>
        <w:shd w:val="clear" w:color="auto" w:fill="FFFCEE"/>
      </w:tcPr>
    </w:tblStylePr>
    <w:tblStylePr w:type="nwCell">
      <w:pPr>
        <w:jc w:val="left"/>
      </w:pPr>
    </w:tblStylePr>
  </w:style>
  <w:style w:type="table" w:customStyle="1" w:styleId="Recommended-Table2">
    <w:name w:val="Recommended - Table 2"/>
    <w:basedOn w:val="Recommended-Table1"/>
    <w:uiPriority w:val="99"/>
    <w:rsid w:val="00406CAC"/>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vAlign w:val="center"/>
      </w:tcPr>
    </w:tblStylePr>
    <w:tblStylePr w:type="lastRow">
      <w:rPr>
        <w:b w:val="0"/>
      </w:rPr>
    </w:tblStylePr>
    <w:tblStylePr w:type="lastCol">
      <w:pPr>
        <w:jc w:val="left"/>
      </w:pPr>
      <w:tblPr/>
      <w:tcPr>
        <w:shd w:val="clear" w:color="auto" w:fill="F2F2F2"/>
      </w:tcPr>
    </w:tblStylePr>
    <w:tblStylePr w:type="band1Vert">
      <w:tblPr/>
      <w:tcPr>
        <w:shd w:val="clear" w:color="auto" w:fill="FFFCEE"/>
      </w:tcPr>
    </w:tblStylePr>
    <w:tblStylePr w:type="nwCell">
      <w:pPr>
        <w:jc w:val="left"/>
      </w:pPr>
    </w:tblStylePr>
  </w:style>
  <w:style w:type="character" w:customStyle="1" w:styleId="rpl-text-label">
    <w:name w:val="rpl-text-label"/>
    <w:basedOn w:val="DefaultParagraphFont"/>
    <w:rsid w:val="006B5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8143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1034307">
      <w:bodyDiv w:val="1"/>
      <w:marLeft w:val="0"/>
      <w:marRight w:val="0"/>
      <w:marTop w:val="0"/>
      <w:marBottom w:val="0"/>
      <w:divBdr>
        <w:top w:val="none" w:sz="0" w:space="0" w:color="auto"/>
        <w:left w:val="none" w:sz="0" w:space="0" w:color="auto"/>
        <w:bottom w:val="none" w:sz="0" w:space="0" w:color="auto"/>
        <w:right w:val="none" w:sz="0" w:space="0" w:color="auto"/>
      </w:divBdr>
      <w:divsChild>
        <w:div w:id="708652345">
          <w:marLeft w:val="0"/>
          <w:marRight w:val="0"/>
          <w:marTop w:val="0"/>
          <w:marBottom w:val="0"/>
          <w:divBdr>
            <w:top w:val="none" w:sz="0" w:space="0" w:color="auto"/>
            <w:left w:val="none" w:sz="0" w:space="0" w:color="auto"/>
            <w:bottom w:val="none" w:sz="0" w:space="0" w:color="auto"/>
            <w:right w:val="none" w:sz="0" w:space="0" w:color="auto"/>
          </w:divBdr>
        </w:div>
        <w:div w:id="1265844106">
          <w:marLeft w:val="0"/>
          <w:marRight w:val="0"/>
          <w:marTop w:val="0"/>
          <w:marBottom w:val="0"/>
          <w:divBdr>
            <w:top w:val="none" w:sz="0" w:space="0" w:color="auto"/>
            <w:left w:val="none" w:sz="0" w:space="0" w:color="auto"/>
            <w:bottom w:val="none" w:sz="0" w:space="0" w:color="auto"/>
            <w:right w:val="none" w:sz="0" w:space="0" w:color="auto"/>
          </w:divBdr>
        </w:div>
        <w:div w:id="2080515712">
          <w:marLeft w:val="0"/>
          <w:marRight w:val="0"/>
          <w:marTop w:val="0"/>
          <w:marBottom w:val="0"/>
          <w:divBdr>
            <w:top w:val="none" w:sz="0" w:space="0" w:color="auto"/>
            <w:left w:val="none" w:sz="0" w:space="0" w:color="auto"/>
            <w:bottom w:val="none" w:sz="0" w:space="0" w:color="auto"/>
            <w:right w:val="none" w:sz="0" w:space="0" w:color="auto"/>
          </w:divBdr>
        </w:div>
      </w:divsChild>
    </w:div>
    <w:div w:id="364329441">
      <w:bodyDiv w:val="1"/>
      <w:marLeft w:val="0"/>
      <w:marRight w:val="0"/>
      <w:marTop w:val="0"/>
      <w:marBottom w:val="0"/>
      <w:divBdr>
        <w:top w:val="none" w:sz="0" w:space="0" w:color="auto"/>
        <w:left w:val="none" w:sz="0" w:space="0" w:color="auto"/>
        <w:bottom w:val="none" w:sz="0" w:space="0" w:color="auto"/>
        <w:right w:val="none" w:sz="0" w:space="0" w:color="auto"/>
      </w:divBdr>
      <w:divsChild>
        <w:div w:id="1587766700">
          <w:marLeft w:val="0"/>
          <w:marRight w:val="0"/>
          <w:marTop w:val="0"/>
          <w:marBottom w:val="0"/>
          <w:divBdr>
            <w:top w:val="none" w:sz="0" w:space="0" w:color="auto"/>
            <w:left w:val="none" w:sz="0" w:space="0" w:color="auto"/>
            <w:bottom w:val="none" w:sz="0" w:space="0" w:color="auto"/>
            <w:right w:val="none" w:sz="0" w:space="0" w:color="auto"/>
          </w:divBdr>
        </w:div>
      </w:divsChild>
    </w:div>
    <w:div w:id="366613219">
      <w:bodyDiv w:val="1"/>
      <w:marLeft w:val="0"/>
      <w:marRight w:val="0"/>
      <w:marTop w:val="0"/>
      <w:marBottom w:val="0"/>
      <w:divBdr>
        <w:top w:val="none" w:sz="0" w:space="0" w:color="auto"/>
        <w:left w:val="none" w:sz="0" w:space="0" w:color="auto"/>
        <w:bottom w:val="none" w:sz="0" w:space="0" w:color="auto"/>
        <w:right w:val="none" w:sz="0" w:space="0" w:color="auto"/>
      </w:divBdr>
    </w:div>
    <w:div w:id="388308098">
      <w:bodyDiv w:val="1"/>
      <w:marLeft w:val="0"/>
      <w:marRight w:val="0"/>
      <w:marTop w:val="0"/>
      <w:marBottom w:val="0"/>
      <w:divBdr>
        <w:top w:val="none" w:sz="0" w:space="0" w:color="auto"/>
        <w:left w:val="none" w:sz="0" w:space="0" w:color="auto"/>
        <w:bottom w:val="none" w:sz="0" w:space="0" w:color="auto"/>
        <w:right w:val="none" w:sz="0" w:space="0" w:color="auto"/>
      </w:divBdr>
    </w:div>
    <w:div w:id="455762885">
      <w:bodyDiv w:val="1"/>
      <w:marLeft w:val="0"/>
      <w:marRight w:val="0"/>
      <w:marTop w:val="0"/>
      <w:marBottom w:val="0"/>
      <w:divBdr>
        <w:top w:val="none" w:sz="0" w:space="0" w:color="auto"/>
        <w:left w:val="none" w:sz="0" w:space="0" w:color="auto"/>
        <w:bottom w:val="none" w:sz="0" w:space="0" w:color="auto"/>
        <w:right w:val="none" w:sz="0" w:space="0" w:color="auto"/>
      </w:divBdr>
      <w:divsChild>
        <w:div w:id="967010112">
          <w:marLeft w:val="0"/>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05839069">
      <w:bodyDiv w:val="1"/>
      <w:marLeft w:val="0"/>
      <w:marRight w:val="0"/>
      <w:marTop w:val="0"/>
      <w:marBottom w:val="0"/>
      <w:divBdr>
        <w:top w:val="none" w:sz="0" w:space="0" w:color="auto"/>
        <w:left w:val="none" w:sz="0" w:space="0" w:color="auto"/>
        <w:bottom w:val="none" w:sz="0" w:space="0" w:color="auto"/>
        <w:right w:val="none" w:sz="0" w:space="0" w:color="auto"/>
      </w:divBdr>
      <w:divsChild>
        <w:div w:id="347221994">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99952987">
      <w:bodyDiv w:val="1"/>
      <w:marLeft w:val="0"/>
      <w:marRight w:val="0"/>
      <w:marTop w:val="0"/>
      <w:marBottom w:val="0"/>
      <w:divBdr>
        <w:top w:val="none" w:sz="0" w:space="0" w:color="auto"/>
        <w:left w:val="none" w:sz="0" w:space="0" w:color="auto"/>
        <w:bottom w:val="none" w:sz="0" w:space="0" w:color="auto"/>
        <w:right w:val="none" w:sz="0" w:space="0" w:color="auto"/>
      </w:divBdr>
      <w:divsChild>
        <w:div w:id="1330405280">
          <w:marLeft w:val="0"/>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6598062">
      <w:bodyDiv w:val="1"/>
      <w:marLeft w:val="0"/>
      <w:marRight w:val="0"/>
      <w:marTop w:val="0"/>
      <w:marBottom w:val="0"/>
      <w:divBdr>
        <w:top w:val="none" w:sz="0" w:space="0" w:color="auto"/>
        <w:left w:val="none" w:sz="0" w:space="0" w:color="auto"/>
        <w:bottom w:val="none" w:sz="0" w:space="0" w:color="auto"/>
        <w:right w:val="none" w:sz="0" w:space="0" w:color="auto"/>
      </w:divBdr>
      <w:divsChild>
        <w:div w:id="1724254687">
          <w:marLeft w:val="0"/>
          <w:marRight w:val="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2337886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24518426">
      <w:bodyDiv w:val="1"/>
      <w:marLeft w:val="0"/>
      <w:marRight w:val="0"/>
      <w:marTop w:val="0"/>
      <w:marBottom w:val="0"/>
      <w:divBdr>
        <w:top w:val="none" w:sz="0" w:space="0" w:color="auto"/>
        <w:left w:val="none" w:sz="0" w:space="0" w:color="auto"/>
        <w:bottom w:val="none" w:sz="0" w:space="0" w:color="auto"/>
        <w:right w:val="none" w:sz="0" w:space="0" w:color="auto"/>
      </w:divBdr>
    </w:div>
    <w:div w:id="1529442617">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565852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4085892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www.solar.vic.gov.au/training-workforce-development" TargetMode="External"/><Relationship Id="rId21" Type="http://schemas.openxmlformats.org/officeDocument/2006/relationships/image" Target="media/image7.jpeg"/><Relationship Id="rId42" Type="http://schemas.openxmlformats.org/officeDocument/2006/relationships/hyperlink" Target="mailto:comms@team.solar.vic.gov.au" TargetMode="External"/><Relationship Id="rId47" Type="http://schemas.openxmlformats.org/officeDocument/2006/relationships/footer" Target="footer5.xml"/><Relationship Id="rId63" Type="http://schemas.openxmlformats.org/officeDocument/2006/relationships/hyperlink" Target="https://www.solar.vic.gov.au/solar-battery-rebate" TargetMode="External"/><Relationship Id="rId68" Type="http://schemas.openxmlformats.org/officeDocument/2006/relationships/image" Target="media/image24.png"/><Relationship Id="rId84" Type="http://schemas.openxmlformats.org/officeDocument/2006/relationships/hyperlink" Target="https://solarcalculator.energy.vic.gov.au" TargetMode="External"/><Relationship Id="rId89" Type="http://schemas.openxmlformats.org/officeDocument/2006/relationships/hyperlink" Target="https://www.cleanenergycouncil.org.au/industry/products/inverters/approved-inverters" TargetMode="External"/><Relationship Id="rId112" Type="http://schemas.openxmlformats.org/officeDocument/2006/relationships/hyperlink" Target="https://aemo.com.au/energy-systems/electricity/der-register/about-the-der-register" TargetMode="External"/><Relationship Id="rId16" Type="http://schemas.openxmlformats.org/officeDocument/2006/relationships/image" Target="media/image2.png"/><Relationship Id="rId107" Type="http://schemas.openxmlformats.org/officeDocument/2006/relationships/hyperlink" Target="https://www.energynetworks.com.au/projects/national-grid-connection-guidelines/power-quality-response-mode-settings/" TargetMode="External"/><Relationship Id="rId11" Type="http://schemas.openxmlformats.org/officeDocument/2006/relationships/settings" Target="settings.xml"/><Relationship Id="rId32" Type="http://schemas.openxmlformats.org/officeDocument/2006/relationships/footer" Target="footer2.xml"/><Relationship Id="rId37" Type="http://schemas.openxmlformats.org/officeDocument/2006/relationships/image" Target="media/image20.jpeg"/><Relationship Id="rId53" Type="http://schemas.openxmlformats.org/officeDocument/2006/relationships/hyperlink" Target="https://www.solar.vic.gov.au/solar-rebates" TargetMode="External"/><Relationship Id="rId58" Type="http://schemas.openxmlformats.org/officeDocument/2006/relationships/hyperlink" Target="https://www.solar.vic.gov.au/solar-rental-properties" TargetMode="External"/><Relationship Id="rId74" Type="http://schemas.openxmlformats.org/officeDocument/2006/relationships/hyperlink" Target="https://www.solar.vic.gov.au/solar-hot-water-rebate" TargetMode="External"/><Relationship Id="rId79" Type="http://schemas.openxmlformats.org/officeDocument/2006/relationships/hyperlink" Target="http://www.gazette.vic.gov.au/gazette/Gazettes2018/GG2018G026.pdf" TargetMode="External"/><Relationship Id="rId102" Type="http://schemas.openxmlformats.org/officeDocument/2006/relationships/hyperlink" Target="https://www.epa.vic.gov.au/Ewaste" TargetMode="External"/><Relationship Id="rId123" Type="http://schemas.openxmlformats.org/officeDocument/2006/relationships/hyperlink" Target="https://www.solar.vic.gov.au/solar-hot-water-rebate" TargetMode="External"/><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www.cleanenergycouncil.org.au/industry/products/inverters/approved-inverters" TargetMode="External"/><Relationship Id="rId95" Type="http://schemas.openxmlformats.org/officeDocument/2006/relationships/hyperlink" Target="http://www.cleanenergyregulator.gov.au/RET/Scheme-participants-and-industry/Solar-Panel-Validation-initiative" TargetMode="Externa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image" Target="media/image18.png"/><Relationship Id="rId43" Type="http://schemas.openxmlformats.org/officeDocument/2006/relationships/hyperlink" Target="http://www.solar.vic.gov.au/" TargetMode="External"/><Relationship Id="rId48" Type="http://schemas.openxmlformats.org/officeDocument/2006/relationships/header" Target="header6.xml"/><Relationship Id="rId56" Type="http://schemas.openxmlformats.org/officeDocument/2006/relationships/hyperlink" Target="https://www.solar.vic.gov.au/solar-panel-rebate" TargetMode="External"/><Relationship Id="rId64" Type="http://schemas.openxmlformats.org/officeDocument/2006/relationships/hyperlink" Target="https://www.solar.vic.gov.au/solar-rebates" TargetMode="External"/><Relationship Id="rId69" Type="http://schemas.openxmlformats.org/officeDocument/2006/relationships/image" Target="media/image25.png"/><Relationship Id="rId77" Type="http://schemas.openxmlformats.org/officeDocument/2006/relationships/hyperlink" Target="https://www.solar.vic.gov.au/become-approved-provider" TargetMode="External"/><Relationship Id="rId100" Type="http://schemas.openxmlformats.org/officeDocument/2006/relationships/hyperlink" Target="https://www.epa.vic.gov.au/Ewaste" TargetMode="External"/><Relationship Id="rId105" Type="http://schemas.openxmlformats.org/officeDocument/2006/relationships/hyperlink" Target="https://www.solaraccreditation.com.au/consumers/find-an-installer.html" TargetMode="External"/><Relationship Id="rId113" Type="http://schemas.openxmlformats.org/officeDocument/2006/relationships/hyperlink" Target="https://arena.gov.au/knowledge-bank/common-smart-inverter-profile-australia/" TargetMode="External"/><Relationship Id="rId118" Type="http://schemas.openxmlformats.org/officeDocument/2006/relationships/hyperlink" Target="https://www.epa.vic.gov.au/Ewaste" TargetMode="External"/><Relationship Id="rId126" Type="http://schemas.openxmlformats.org/officeDocument/2006/relationships/hyperlink" Target="https://www.solar.vic.gov.au/technology-guidelines" TargetMode="External"/><Relationship Id="rId8" Type="http://schemas.openxmlformats.org/officeDocument/2006/relationships/customXml" Target="../customXml/item8.xml"/><Relationship Id="rId51" Type="http://schemas.openxmlformats.org/officeDocument/2006/relationships/footer" Target="footer7.xml"/><Relationship Id="rId72" Type="http://schemas.openxmlformats.org/officeDocument/2006/relationships/hyperlink" Target="https://www.solar.vic.gov.au/industry" TargetMode="External"/><Relationship Id="rId80" Type="http://schemas.openxmlformats.org/officeDocument/2006/relationships/hyperlink" Target="https://www.epa.vic.gov.au/Ewaste" TargetMode="External"/><Relationship Id="rId85" Type="http://schemas.openxmlformats.org/officeDocument/2006/relationships/hyperlink" Target="https://esv.vic.gov.au/licensing-coes/electrical-licences/electricians-licence/" TargetMode="External"/><Relationship Id="rId93" Type="http://schemas.openxmlformats.org/officeDocument/2006/relationships/hyperlink" Target="https://www.cleanenergycouncil.org.au/industry/products/modules/approved-modules" TargetMode="External"/><Relationship Id="rId98" Type="http://schemas.openxmlformats.org/officeDocument/2006/relationships/hyperlink" Target="https://www.solar.vic.gov.au/training-workforce-development" TargetMode="External"/><Relationship Id="rId121" Type="http://schemas.openxmlformats.org/officeDocument/2006/relationships/hyperlink" Target="https://abr.business.gov.au/"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eader" Target="header3.xml"/><Relationship Id="rId38" Type="http://schemas.openxmlformats.org/officeDocument/2006/relationships/image" Target="media/image21.jpeg"/><Relationship Id="rId46" Type="http://schemas.openxmlformats.org/officeDocument/2006/relationships/header" Target="header5.xml"/><Relationship Id="rId59" Type="http://schemas.openxmlformats.org/officeDocument/2006/relationships/hyperlink" Target="https://www.solar.vic.gov.au/solar-community-housing" TargetMode="External"/><Relationship Id="rId67" Type="http://schemas.openxmlformats.org/officeDocument/2006/relationships/hyperlink" Target="https://www.solar.vic.gov.au/solar-rebates" TargetMode="External"/><Relationship Id="rId103" Type="http://schemas.openxmlformats.org/officeDocument/2006/relationships/hyperlink" Target="https://esv.vic.gov.au/licensing-coes/electrical-licences/registered-electrical-contractors/" TargetMode="External"/><Relationship Id="rId108" Type="http://schemas.openxmlformats.org/officeDocument/2006/relationships/hyperlink" Target="https://www.solar.vic.gov.au/approved-products" TargetMode="External"/><Relationship Id="rId116" Type="http://schemas.openxmlformats.org/officeDocument/2006/relationships/hyperlink" Target="https://www.solar.vic.gov.au/approved-products" TargetMode="External"/><Relationship Id="rId124" Type="http://schemas.openxmlformats.org/officeDocument/2006/relationships/hyperlink" Target="http://www.cleanenergyregulator.gov.au/RET/Scheme-participants-and-industry/Agents-and-installers/Small-scale-systems-eligible-for-certificates/Register-of-solar-water-heaters" TargetMode="External"/><Relationship Id="rId12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creativecommons.org/licenses/by/4.0/" TargetMode="External"/><Relationship Id="rId54" Type="http://schemas.openxmlformats.org/officeDocument/2006/relationships/hyperlink" Target="http://www.solar.vic.gov.au/" TargetMode="External"/><Relationship Id="rId62" Type="http://schemas.openxmlformats.org/officeDocument/2006/relationships/hyperlink" Target="https://www.solar.vic.gov.au/solar-rebates" TargetMode="External"/><Relationship Id="rId70" Type="http://schemas.openxmlformats.org/officeDocument/2006/relationships/hyperlink" Target="https://www.solar.vic.gov.au/industry" TargetMode="External"/><Relationship Id="rId75" Type="http://schemas.openxmlformats.org/officeDocument/2006/relationships/hyperlink" Target="https://delwpvicgovau.sharepoint.com/sites/ecm_613/Industry%20Development%20%20Technology/Technology/2022/Brief%20-%20EESS%20Compliance%20Regime%20-%20Batteries%20-%20DRAFT.docx" TargetMode="External"/><Relationship Id="rId83" Type="http://schemas.openxmlformats.org/officeDocument/2006/relationships/hyperlink" Target="https://compare.energy.vic.gov.au/" TargetMode="External"/><Relationship Id="rId88" Type="http://schemas.openxmlformats.org/officeDocument/2006/relationships/hyperlink" Target="https://www.cleanenergycouncil.org.au/industry/products/inverters/approved-inverters" TargetMode="External"/><Relationship Id="rId91" Type="http://schemas.openxmlformats.org/officeDocument/2006/relationships/hyperlink" Target="https://www.solar.vic.gov.au/approved-products" TargetMode="External"/><Relationship Id="rId96" Type="http://schemas.openxmlformats.org/officeDocument/2006/relationships/hyperlink" Target="http://www.cleanenergyregulator.gov.au/RET/Scheme-participants-and-industry/Solar-Panel-Validation-initiative" TargetMode="External"/><Relationship Id="rId111" Type="http://schemas.openxmlformats.org/officeDocument/2006/relationships/hyperlink" Target="https://batterysafetyguide.com.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header" Target="header7.xml"/><Relationship Id="rId57" Type="http://schemas.openxmlformats.org/officeDocument/2006/relationships/hyperlink" Target="https://www.solar.vic.gov.au/solar-rebates" TargetMode="External"/><Relationship Id="rId106" Type="http://schemas.openxmlformats.org/officeDocument/2006/relationships/hyperlink" Target="https://esv.vic.gov.au/licensing-coes/electrical-licences/electricians-licence/" TargetMode="External"/><Relationship Id="rId114" Type="http://schemas.openxmlformats.org/officeDocument/2006/relationships/hyperlink" Target="https://www.solar.vic.gov.au/approved-products" TargetMode="External"/><Relationship Id="rId119" Type="http://schemas.openxmlformats.org/officeDocument/2006/relationships/hyperlink" Target="http://www.gazette.vic.gov.au/gazette/Gazettes2018/GG2018G026.pdf" TargetMode="External"/><Relationship Id="rId127" Type="http://schemas.openxmlformats.org/officeDocument/2006/relationships/hyperlink" Target="https://www.solar.vic.gov.au/training-workforce-development" TargetMode="External"/><Relationship Id="rId10" Type="http://schemas.openxmlformats.org/officeDocument/2006/relationships/styles" Target="styles.xml"/><Relationship Id="rId31" Type="http://schemas.openxmlformats.org/officeDocument/2006/relationships/footer" Target="footer1.xml"/><Relationship Id="rId44" Type="http://schemas.openxmlformats.org/officeDocument/2006/relationships/header" Target="header4.xml"/><Relationship Id="rId52" Type="http://schemas.openxmlformats.org/officeDocument/2006/relationships/image" Target="media/image23.png"/><Relationship Id="rId60" Type="http://schemas.openxmlformats.org/officeDocument/2006/relationships/hyperlink" Target="https://www.solar.vic.gov.au/solar-rebates" TargetMode="External"/><Relationship Id="rId65" Type="http://schemas.openxmlformats.org/officeDocument/2006/relationships/hyperlink" Target="https://www.solar.vic.gov.au/solar-hot-water-rebate" TargetMode="External"/><Relationship Id="rId73" Type="http://schemas.openxmlformats.org/officeDocument/2006/relationships/hyperlink" Target="mailto:installers@team.solar.vic.gov.au" TargetMode="External"/><Relationship Id="rId78" Type="http://schemas.openxmlformats.org/officeDocument/2006/relationships/hyperlink" Target="https://www.epa.vic.gov.au/Ewaste" TargetMode="External"/><Relationship Id="rId81" Type="http://schemas.openxmlformats.org/officeDocument/2006/relationships/hyperlink" Target="https://esv.vic.gov.au/licensing-coes/electrical-licences/registered-electrical-contractors/" TargetMode="External"/><Relationship Id="rId86" Type="http://schemas.openxmlformats.org/officeDocument/2006/relationships/hyperlink" Target="https://www.energynetworks.com.au/projects/national-grid-connection-guidelines/power-quality-response-mode-settings/" TargetMode="External"/><Relationship Id="rId94" Type="http://schemas.openxmlformats.org/officeDocument/2006/relationships/hyperlink" Target="http://www.cleanenergyregulator.gov.au/RET/Scheme-participants-and-industry/Solar-Panel-Validation-initiative" TargetMode="External"/><Relationship Id="rId99" Type="http://schemas.openxmlformats.org/officeDocument/2006/relationships/hyperlink" Target="https://www.solar.vic.gov.au/become-approved-provider" TargetMode="External"/><Relationship Id="rId101" Type="http://schemas.openxmlformats.org/officeDocument/2006/relationships/hyperlink" Target="http://www.gazette.vic.gov.au/gazette/Gazettes2018/GG2018G026.pdf" TargetMode="External"/><Relationship Id="rId122" Type="http://schemas.openxmlformats.org/officeDocument/2006/relationships/hyperlink" Target="https://esv.vic.gov.au/licensing-coes/coes/prescribed-nonprescribed-work/"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hyperlink" Target="https://www.solar.vic.gov.au/notice-to-market" TargetMode="External"/><Relationship Id="rId109" Type="http://schemas.openxmlformats.org/officeDocument/2006/relationships/hyperlink" Target="https://www.aemo.com.au/-/media/Files/Electricity/NEM/DER/2018/NEM-VPP-Demonstrations-program.pdf" TargetMode="External"/><Relationship Id="rId34" Type="http://schemas.openxmlformats.org/officeDocument/2006/relationships/footer" Target="footer3.xml"/><Relationship Id="rId50" Type="http://schemas.openxmlformats.org/officeDocument/2006/relationships/footer" Target="footer6.xml"/><Relationship Id="rId55" Type="http://schemas.openxmlformats.org/officeDocument/2006/relationships/hyperlink" Target="https://www.solar.vic.gov.au/contact" TargetMode="External"/><Relationship Id="rId76" Type="http://schemas.openxmlformats.org/officeDocument/2006/relationships/hyperlink" Target="https://www.solar.vic.gov.au/training-workforce-development" TargetMode="External"/><Relationship Id="rId97" Type="http://schemas.openxmlformats.org/officeDocument/2006/relationships/hyperlink" Target="https://arena.gov.au/knowledge-bank/common-smart-inverter-profile-australia/" TargetMode="External"/><Relationship Id="rId104" Type="http://schemas.openxmlformats.org/officeDocument/2006/relationships/hyperlink" Target="https://abr.business.gov.au/" TargetMode="External"/><Relationship Id="rId120" Type="http://schemas.openxmlformats.org/officeDocument/2006/relationships/hyperlink" Target="https://www.epa.vic.gov.au/Ewaste" TargetMode="External"/><Relationship Id="rId125" Type="http://schemas.openxmlformats.org/officeDocument/2006/relationships/hyperlink" Target="https://www.veu-registry.vic.gov.au/public/ProductRegistrySearch.aspx" TargetMode="External"/><Relationship Id="rId7" Type="http://schemas.openxmlformats.org/officeDocument/2006/relationships/customXml" Target="../customXml/item7.xml"/><Relationship Id="rId71" Type="http://schemas.openxmlformats.org/officeDocument/2006/relationships/hyperlink" Target="mailto:retailers@team.solar.vic.gov.au" TargetMode="External"/><Relationship Id="rId92" Type="http://schemas.openxmlformats.org/officeDocument/2006/relationships/hyperlink" Target="https://www.solar.vic.gov.au/approved-products" TargetMode="Externa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0.jpeg"/><Relationship Id="rId40" Type="http://schemas.openxmlformats.org/officeDocument/2006/relationships/image" Target="media/image22.emf"/><Relationship Id="rId45" Type="http://schemas.openxmlformats.org/officeDocument/2006/relationships/footer" Target="footer4.xml"/><Relationship Id="rId66" Type="http://schemas.openxmlformats.org/officeDocument/2006/relationships/hyperlink" Target="https://www.solar.vic.gov.au/key-dates-solar-homes" TargetMode="External"/><Relationship Id="rId87" Type="http://schemas.openxmlformats.org/officeDocument/2006/relationships/hyperlink" Target="https://www.energynetworks.com.au/projects/national-grid-connection-guidelines/power-quality-response-mode-settings/" TargetMode="External"/><Relationship Id="rId110" Type="http://schemas.openxmlformats.org/officeDocument/2006/relationships/hyperlink" Target="mailto:enquiries@team.solar.vic.gov.au" TargetMode="External"/><Relationship Id="rId115" Type="http://schemas.openxmlformats.org/officeDocument/2006/relationships/hyperlink" Target="https://batterysafetyguide.com.au/" TargetMode="External"/><Relationship Id="rId61" Type="http://schemas.openxmlformats.org/officeDocument/2006/relationships/hyperlink" Target="https://www.solar.vic.gov.au/solar-small-business" TargetMode="External"/><Relationship Id="rId82" Type="http://schemas.openxmlformats.org/officeDocument/2006/relationships/hyperlink" Target="https://abr.business.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7.emf"/><Relationship Id="rId2" Type="http://schemas.openxmlformats.org/officeDocument/2006/relationships/image" Target="media/image16.emf"/><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www.climatechange.vic.gov.au/reducing-emissions/emissions-targ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87</Value>
      <Value>2</Value>
      <Value>3</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DOCID613-1870791436-1229</_dlc_DocId>
    <_dlc_DocIdUrl xmlns="a5f32de4-e402-4188-b034-e71ca7d22e54">
      <Url>https://delwpvicgovau.sharepoint.com/sites/ecm_613/_layouts/15/DocIdRedir.aspx?ID=DOCID613-1870791436-1229</Url>
      <Description>DOCID613-1870791436-1229</Description>
    </_dlc_DocIdUrl>
    <g91c59fb10974fa1a03160ad8386f0f4 xmlns="9fd47c19-1c4a-4d7d-b342-c10cef269344">
      <Terms xmlns="http://schemas.microsoft.com/office/infopath/2007/PartnerControls"/>
    </g91c59fb10974fa1a03160ad8386f0f4>
    <SharedWithUsers xmlns="5af26243-336f-430a-9d29-8f133ea6d812">
      <UserInfo>
        <DisplayName>Paula S Wilson (DELWP)</DisplayName>
        <AccountId>739</AccountId>
        <AccountType/>
      </UserInfo>
      <UserInfo>
        <DisplayName>Udhara Weerasinghe (DELWP)</DisplayName>
        <AccountId>37</AccountId>
        <AccountType/>
      </UserInfo>
      <UserInfo>
        <DisplayName>Baz Mohebbati Arany (DELWP)</DisplayName>
        <AccountId>437</AccountId>
        <AccountType/>
      </UserInfo>
      <UserInfo>
        <DisplayName>Jonathan Leake (DELWP)</DisplayName>
        <AccountId>47</AccountId>
        <AccountType/>
      </UserInfo>
      <UserInfo>
        <DisplayName>Sarah J Johnson (DELWP)</DisplayName>
        <AccountId>326</AccountId>
        <AccountType/>
      </UserInfo>
      <UserInfo>
        <DisplayName>Catherine L Laurie (DELWP)</DisplayName>
        <AccountId>354</AccountId>
        <AccountType/>
      </UserInfo>
      <UserInfo>
        <DisplayName>Marianne Doyle (DELWP)</DisplayName>
        <AccountId>75</AccountId>
        <AccountType/>
      </UserInfo>
      <UserInfo>
        <DisplayName>Patrick Hutchens (DELWP)</DisplayName>
        <AccountId>150</AccountId>
        <AccountType/>
      </UserInfo>
      <UserInfo>
        <DisplayName>Louise McGlone (DELWP)</DisplayName>
        <AccountId>1256</AccountId>
        <AccountType/>
      </UserInfo>
      <UserInfo>
        <DisplayName>Lahiru Wimalasuriya (DELWP)</DisplayName>
        <AccountId>3519</AccountId>
        <AccountType/>
      </UserInfo>
      <UserInfo>
        <DisplayName>Heike Bell (DELWP)</DisplayName>
        <AccountId>2543</AccountId>
        <AccountType/>
      </UserInfo>
    </SharedWithUsers>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SetDescription xmlns="http://schemas.microsoft.com/sharepoint/v3" xsi:nil="true"/>
    <DLCPolicyLabelClientValue xmlns="05aa45cf-ed89-4733-97a8-db4ce5c51511">Version {_UIVersionString}</DLCPolicyLabelClientValue>
    <DLCPolicyLabelLock xmlns="05aa45cf-ed89-4733-97a8-db4ce5c51511" xsi:nil="true"/>
    <DLCPolicyLabelValue xmlns="05aa45cf-ed89-4733-97a8-db4ce5c51511">Version 1.42</DLCPolicyLabelValue>
    <lcf76f155ced4ddcb4097134ff3c332f xmlns="6ecf65e4-108e-4357-af24-7762d591d16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DD03D5F0A8004093EBCB8B15F58376" ma:contentTypeVersion="36" ma:contentTypeDescription="All project related information. The library can be used to manage multiple projects." ma:contentTypeScope="" ma:versionID="b514b725f50004c3f0a5c352069b9a84">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6ecf65e4-108e-4357-af24-7762d591d160" xmlns:ns6="5af26243-336f-430a-9d29-8f133ea6d812" targetNamespace="http://schemas.microsoft.com/office/2006/metadata/properties" ma:root="true" ma:fieldsID="3e791ecd942bee460e04745b62bd0326" ns1:_="" ns2:_="" ns3:_="" ns4:_="" ns5:_="" ns6:_="">
    <xsd:import namespace="http://schemas.microsoft.com/sharepoint/v3"/>
    <xsd:import namespace="9fd47c19-1c4a-4d7d-b342-c10cef269344"/>
    <xsd:import namespace="a5f32de4-e402-4188-b034-e71ca7d22e54"/>
    <xsd:import namespace="05aa45cf-ed89-4733-97a8-db4ce5c51511"/>
    <xsd:import namespace="6ecf65e4-108e-4357-af24-7762d591d160"/>
    <xsd:import namespace="5af26243-336f-430a-9d29-8f133ea6d812"/>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2:g91c59fb10974fa1a03160ad8386f0f4" minOccurs="0"/>
                <xsd:element ref="ns1:DocumentSetDescription" minOccurs="0"/>
                <xsd:element ref="ns5:MediaServiceMetadata" minOccurs="0"/>
                <xsd:element ref="ns5:MediaServiceFastMetadata" minOccurs="0"/>
                <xsd:element ref="ns6:SharedWithUsers" minOccurs="0"/>
                <xsd:element ref="ns6:SharedWithDetails" minOccurs="0"/>
                <xsd:element ref="ns5:MediaServiceAutoKeyPoints" minOccurs="0"/>
                <xsd:element ref="ns5:MediaServiceKeyPoints" minOccurs="0"/>
                <xsd:element ref="ns5:lcf76f155ced4ddcb4097134ff3c332f"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DocumentSetDescription" ma:index="29"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7"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cf65e4-108e-4357-af24-7762d591d160"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57E171D6-A854-4317-8E21-38625498AE6D}">
  <ds:schemaRefs>
    <ds:schemaRef ds:uri="Microsoft.SharePoint.Taxonomy.ContentTypeSync"/>
  </ds:schemaRefs>
</ds:datastoreItem>
</file>

<file path=customXml/itemProps2.xml><?xml version="1.0" encoding="utf-8"?>
<ds:datastoreItem xmlns:ds="http://schemas.openxmlformats.org/officeDocument/2006/customXml" ds:itemID="{4E42C855-A354-4941-B4A4-C0EFF6FC14A4}">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openxmlformats.org/package/2006/metadata/core-properties"/>
    <ds:schemaRef ds:uri="http://schemas.microsoft.com/sharepoint/v3"/>
    <ds:schemaRef ds:uri="5af26243-336f-430a-9d29-8f133ea6d812"/>
    <ds:schemaRef ds:uri="http://purl.org/dc/terms/"/>
    <ds:schemaRef ds:uri="05aa45cf-ed89-4733-97a8-db4ce5c51511"/>
    <ds:schemaRef ds:uri="6ecf65e4-108e-4357-af24-7762d591d160"/>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07C4E78F-1E3B-4F78-BCE6-DF2D0192843D}">
  <ds:schemaRefs>
    <ds:schemaRef ds:uri="http://schemas.microsoft.com/sharepoint/v3/contenttype/forms"/>
  </ds:schemaRefs>
</ds:datastoreItem>
</file>

<file path=customXml/itemProps4.xml><?xml version="1.0" encoding="utf-8"?>
<ds:datastoreItem xmlns:ds="http://schemas.openxmlformats.org/officeDocument/2006/customXml" ds:itemID="{6C39981F-690A-4C0E-8C60-7C0AD4061621}">
  <ds:schemaRefs>
    <ds:schemaRef ds:uri="http://schemas.openxmlformats.org/officeDocument/2006/bibliography"/>
  </ds:schemaRefs>
</ds:datastoreItem>
</file>

<file path=customXml/itemProps5.xml><?xml version="1.0" encoding="utf-8"?>
<ds:datastoreItem xmlns:ds="http://schemas.openxmlformats.org/officeDocument/2006/customXml" ds:itemID="{003699FA-C36D-445E-A18C-11DA6B616E7C}">
  <ds:schemaRefs>
    <ds:schemaRef ds:uri="http://schemas.microsoft.com/office/2006/metadata/longProperties"/>
  </ds:schemaRefs>
</ds:datastoreItem>
</file>

<file path=customXml/itemProps6.xml><?xml version="1.0" encoding="utf-8"?>
<ds:datastoreItem xmlns:ds="http://schemas.openxmlformats.org/officeDocument/2006/customXml" ds:itemID="{3D332AA7-5278-4038-9C37-9F7713AACE56}">
  <ds:schemaRefs>
    <ds:schemaRef ds:uri="http://schemas.microsoft.com/sharepoint/events"/>
  </ds:schemaRefs>
</ds:datastoreItem>
</file>

<file path=customXml/itemProps7.xml><?xml version="1.0" encoding="utf-8"?>
<ds:datastoreItem xmlns:ds="http://schemas.openxmlformats.org/officeDocument/2006/customXml" ds:itemID="{2EE6D423-B8F6-4A59-918C-E116EFE4C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6ecf65e4-108e-4357-af24-7762d591d160"/>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D3B1FA67-4EBE-493E-B516-FFD3265971F9}">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14696</Words>
  <Characters>83770</Characters>
  <Application>Microsoft Office Word</Application>
  <DocSecurity>8</DocSecurity>
  <Lines>698</Lines>
  <Paragraphs>196</Paragraphs>
  <ScaleCrop>false</ScaleCrop>
  <Manager/>
  <Company/>
  <LinksUpToDate>false</LinksUpToDate>
  <CharactersWithSpaces>98270</CharactersWithSpaces>
  <SharedDoc>false</SharedDoc>
  <HyperlinkBase/>
  <HLinks>
    <vt:vector size="630" baseType="variant">
      <vt:variant>
        <vt:i4>6946925</vt:i4>
      </vt:variant>
      <vt:variant>
        <vt:i4>426</vt:i4>
      </vt:variant>
      <vt:variant>
        <vt:i4>0</vt:i4>
      </vt:variant>
      <vt:variant>
        <vt:i4>5</vt:i4>
      </vt:variant>
      <vt:variant>
        <vt:lpwstr>https://www.solar.vic.gov.au/training-workforce-development</vt:lpwstr>
      </vt:variant>
      <vt:variant>
        <vt:lpwstr/>
      </vt:variant>
      <vt:variant>
        <vt:i4>2359412</vt:i4>
      </vt:variant>
      <vt:variant>
        <vt:i4>423</vt:i4>
      </vt:variant>
      <vt:variant>
        <vt:i4>0</vt:i4>
      </vt:variant>
      <vt:variant>
        <vt:i4>5</vt:i4>
      </vt:variant>
      <vt:variant>
        <vt:lpwstr>https://www.solar.vic.gov.au/technology-guidelines</vt:lpwstr>
      </vt:variant>
      <vt:variant>
        <vt:lpwstr/>
      </vt:variant>
      <vt:variant>
        <vt:i4>4194323</vt:i4>
      </vt:variant>
      <vt:variant>
        <vt:i4>420</vt:i4>
      </vt:variant>
      <vt:variant>
        <vt:i4>0</vt:i4>
      </vt:variant>
      <vt:variant>
        <vt:i4>5</vt:i4>
      </vt:variant>
      <vt:variant>
        <vt:lpwstr>https://www.veu-registry.vic.gov.au/public/ProductRegistrySearch.aspx</vt:lpwstr>
      </vt:variant>
      <vt:variant>
        <vt:lpwstr/>
      </vt:variant>
      <vt:variant>
        <vt:i4>3604592</vt:i4>
      </vt:variant>
      <vt:variant>
        <vt:i4>417</vt:i4>
      </vt:variant>
      <vt:variant>
        <vt:i4>0</vt:i4>
      </vt:variant>
      <vt:variant>
        <vt:i4>5</vt:i4>
      </vt:variant>
      <vt:variant>
        <vt:lpwstr>http://www.cleanenergyregulator.gov.au/RET/Scheme-participants-and-industry/Agents-and-installers/Small-scale-systems-eligible-for-certificates/Register-of-solar-water-heaters</vt:lpwstr>
      </vt:variant>
      <vt:variant>
        <vt:lpwstr/>
      </vt:variant>
      <vt:variant>
        <vt:i4>7405672</vt:i4>
      </vt:variant>
      <vt:variant>
        <vt:i4>414</vt:i4>
      </vt:variant>
      <vt:variant>
        <vt:i4>0</vt:i4>
      </vt:variant>
      <vt:variant>
        <vt:i4>5</vt:i4>
      </vt:variant>
      <vt:variant>
        <vt:lpwstr>https://www.solar.vic.gov.au/solar-hot-water-rebate</vt:lpwstr>
      </vt:variant>
      <vt:variant>
        <vt:lpwstr>approved-products</vt:lpwstr>
      </vt:variant>
      <vt:variant>
        <vt:i4>917525</vt:i4>
      </vt:variant>
      <vt:variant>
        <vt:i4>399</vt:i4>
      </vt:variant>
      <vt:variant>
        <vt:i4>0</vt:i4>
      </vt:variant>
      <vt:variant>
        <vt:i4>5</vt:i4>
      </vt:variant>
      <vt:variant>
        <vt:lpwstr>https://esv.vic.gov.au/licensing-coes/coes/prescribed-nonprescribed-work/</vt:lpwstr>
      </vt:variant>
      <vt:variant>
        <vt:lpwstr/>
      </vt:variant>
      <vt:variant>
        <vt:i4>524357</vt:i4>
      </vt:variant>
      <vt:variant>
        <vt:i4>393</vt:i4>
      </vt:variant>
      <vt:variant>
        <vt:i4>0</vt:i4>
      </vt:variant>
      <vt:variant>
        <vt:i4>5</vt:i4>
      </vt:variant>
      <vt:variant>
        <vt:lpwstr>https://abr.business.gov.au/</vt:lpwstr>
      </vt:variant>
      <vt:variant>
        <vt:lpwstr/>
      </vt:variant>
      <vt:variant>
        <vt:i4>1376266</vt:i4>
      </vt:variant>
      <vt:variant>
        <vt:i4>390</vt:i4>
      </vt:variant>
      <vt:variant>
        <vt:i4>0</vt:i4>
      </vt:variant>
      <vt:variant>
        <vt:i4>5</vt:i4>
      </vt:variant>
      <vt:variant>
        <vt:lpwstr>https://www.epa.vic.gov.au/Ewaste</vt:lpwstr>
      </vt:variant>
      <vt:variant>
        <vt:lpwstr/>
      </vt:variant>
      <vt:variant>
        <vt:i4>7471202</vt:i4>
      </vt:variant>
      <vt:variant>
        <vt:i4>387</vt:i4>
      </vt:variant>
      <vt:variant>
        <vt:i4>0</vt:i4>
      </vt:variant>
      <vt:variant>
        <vt:i4>5</vt:i4>
      </vt:variant>
      <vt:variant>
        <vt:lpwstr>http://www.gazette.vic.gov.au/gazette/Gazettes2018/GG2018G026.pdf</vt:lpwstr>
      </vt:variant>
      <vt:variant>
        <vt:lpwstr>page=41</vt:lpwstr>
      </vt:variant>
      <vt:variant>
        <vt:i4>1376266</vt:i4>
      </vt:variant>
      <vt:variant>
        <vt:i4>384</vt:i4>
      </vt:variant>
      <vt:variant>
        <vt:i4>0</vt:i4>
      </vt:variant>
      <vt:variant>
        <vt:i4>5</vt:i4>
      </vt:variant>
      <vt:variant>
        <vt:lpwstr>https://www.epa.vic.gov.au/Ewaste</vt:lpwstr>
      </vt:variant>
      <vt:variant>
        <vt:lpwstr/>
      </vt:variant>
      <vt:variant>
        <vt:i4>6946925</vt:i4>
      </vt:variant>
      <vt:variant>
        <vt:i4>381</vt:i4>
      </vt:variant>
      <vt:variant>
        <vt:i4>0</vt:i4>
      </vt:variant>
      <vt:variant>
        <vt:i4>5</vt:i4>
      </vt:variant>
      <vt:variant>
        <vt:lpwstr>https://www.solar.vic.gov.au/training-workforce-development</vt:lpwstr>
      </vt:variant>
      <vt:variant>
        <vt:lpwstr/>
      </vt:variant>
      <vt:variant>
        <vt:i4>2818153</vt:i4>
      </vt:variant>
      <vt:variant>
        <vt:i4>378</vt:i4>
      </vt:variant>
      <vt:variant>
        <vt:i4>0</vt:i4>
      </vt:variant>
      <vt:variant>
        <vt:i4>5</vt:i4>
      </vt:variant>
      <vt:variant>
        <vt:lpwstr>https://www.solar.vic.gov.au/approved-products</vt:lpwstr>
      </vt:variant>
      <vt:variant>
        <vt:lpwstr/>
      </vt:variant>
      <vt:variant>
        <vt:i4>3932220</vt:i4>
      </vt:variant>
      <vt:variant>
        <vt:i4>372</vt:i4>
      </vt:variant>
      <vt:variant>
        <vt:i4>0</vt:i4>
      </vt:variant>
      <vt:variant>
        <vt:i4>5</vt:i4>
      </vt:variant>
      <vt:variant>
        <vt:lpwstr>https://batterysafetyguide.com.au/</vt:lpwstr>
      </vt:variant>
      <vt:variant>
        <vt:lpwstr/>
      </vt:variant>
      <vt:variant>
        <vt:i4>2818153</vt:i4>
      </vt:variant>
      <vt:variant>
        <vt:i4>369</vt:i4>
      </vt:variant>
      <vt:variant>
        <vt:i4>0</vt:i4>
      </vt:variant>
      <vt:variant>
        <vt:i4>5</vt:i4>
      </vt:variant>
      <vt:variant>
        <vt:lpwstr>https://www.solar.vic.gov.au/approved-products</vt:lpwstr>
      </vt:variant>
      <vt:variant>
        <vt:lpwstr/>
      </vt:variant>
      <vt:variant>
        <vt:i4>65611</vt:i4>
      </vt:variant>
      <vt:variant>
        <vt:i4>363</vt:i4>
      </vt:variant>
      <vt:variant>
        <vt:i4>0</vt:i4>
      </vt:variant>
      <vt:variant>
        <vt:i4>5</vt:i4>
      </vt:variant>
      <vt:variant>
        <vt:lpwstr>https://arena.gov.au/knowledge-bank/common-smart-inverter-profile-australia/</vt:lpwstr>
      </vt:variant>
      <vt:variant>
        <vt:lpwstr/>
      </vt:variant>
      <vt:variant>
        <vt:i4>2228266</vt:i4>
      </vt:variant>
      <vt:variant>
        <vt:i4>357</vt:i4>
      </vt:variant>
      <vt:variant>
        <vt:i4>0</vt:i4>
      </vt:variant>
      <vt:variant>
        <vt:i4>5</vt:i4>
      </vt:variant>
      <vt:variant>
        <vt:lpwstr>https://aemo.com.au/energy-systems/electricity/der-register/about-the-der-register</vt:lpwstr>
      </vt:variant>
      <vt:variant>
        <vt:lpwstr/>
      </vt:variant>
      <vt:variant>
        <vt:i4>3932220</vt:i4>
      </vt:variant>
      <vt:variant>
        <vt:i4>354</vt:i4>
      </vt:variant>
      <vt:variant>
        <vt:i4>0</vt:i4>
      </vt:variant>
      <vt:variant>
        <vt:i4>5</vt:i4>
      </vt:variant>
      <vt:variant>
        <vt:lpwstr>https://batterysafetyguide.com.au/</vt:lpwstr>
      </vt:variant>
      <vt:variant>
        <vt:lpwstr/>
      </vt:variant>
      <vt:variant>
        <vt:i4>7143430</vt:i4>
      </vt:variant>
      <vt:variant>
        <vt:i4>351</vt:i4>
      </vt:variant>
      <vt:variant>
        <vt:i4>0</vt:i4>
      </vt:variant>
      <vt:variant>
        <vt:i4>5</vt:i4>
      </vt:variant>
      <vt:variant>
        <vt:lpwstr>mailto:enquiries@team.solar.vic.gov.au</vt:lpwstr>
      </vt:variant>
      <vt:variant>
        <vt:lpwstr/>
      </vt:variant>
      <vt:variant>
        <vt:i4>196696</vt:i4>
      </vt:variant>
      <vt:variant>
        <vt:i4>348</vt:i4>
      </vt:variant>
      <vt:variant>
        <vt:i4>0</vt:i4>
      </vt:variant>
      <vt:variant>
        <vt:i4>5</vt:i4>
      </vt:variant>
      <vt:variant>
        <vt:lpwstr>https://www.aemo.com.au/-/media/Files/Electricity/NEM/DER/2018/NEM-VPP-Demonstrations-program.pdf</vt:lpwstr>
      </vt:variant>
      <vt:variant>
        <vt:lpwstr/>
      </vt:variant>
      <vt:variant>
        <vt:i4>2818153</vt:i4>
      </vt:variant>
      <vt:variant>
        <vt:i4>345</vt:i4>
      </vt:variant>
      <vt:variant>
        <vt:i4>0</vt:i4>
      </vt:variant>
      <vt:variant>
        <vt:i4>5</vt:i4>
      </vt:variant>
      <vt:variant>
        <vt:lpwstr>https://www.solar.vic.gov.au/approved-products</vt:lpwstr>
      </vt:variant>
      <vt:variant>
        <vt:lpwstr/>
      </vt:variant>
      <vt:variant>
        <vt:i4>917591</vt:i4>
      </vt:variant>
      <vt:variant>
        <vt:i4>336</vt:i4>
      </vt:variant>
      <vt:variant>
        <vt:i4>0</vt:i4>
      </vt:variant>
      <vt:variant>
        <vt:i4>5</vt:i4>
      </vt:variant>
      <vt:variant>
        <vt:lpwstr>https://www.energynetworks.com.au/projects/national-grid-connection-guidelines/power-quality-response-mode-settings/</vt:lpwstr>
      </vt:variant>
      <vt:variant>
        <vt:lpwstr/>
      </vt:variant>
      <vt:variant>
        <vt:i4>2621484</vt:i4>
      </vt:variant>
      <vt:variant>
        <vt:i4>333</vt:i4>
      </vt:variant>
      <vt:variant>
        <vt:i4>0</vt:i4>
      </vt:variant>
      <vt:variant>
        <vt:i4>5</vt:i4>
      </vt:variant>
      <vt:variant>
        <vt:lpwstr>https://esv.vic.gov.au/licensing-coes/electrical-licences/electricians-licence/</vt:lpwstr>
      </vt:variant>
      <vt:variant>
        <vt:lpwstr/>
      </vt:variant>
      <vt:variant>
        <vt:i4>2490472</vt:i4>
      </vt:variant>
      <vt:variant>
        <vt:i4>330</vt:i4>
      </vt:variant>
      <vt:variant>
        <vt:i4>0</vt:i4>
      </vt:variant>
      <vt:variant>
        <vt:i4>5</vt:i4>
      </vt:variant>
      <vt:variant>
        <vt:lpwstr>https://www.solaraccreditation.com.au/consumers/find-an-installer.html</vt:lpwstr>
      </vt:variant>
      <vt:variant>
        <vt:lpwstr/>
      </vt:variant>
      <vt:variant>
        <vt:i4>524357</vt:i4>
      </vt:variant>
      <vt:variant>
        <vt:i4>327</vt:i4>
      </vt:variant>
      <vt:variant>
        <vt:i4>0</vt:i4>
      </vt:variant>
      <vt:variant>
        <vt:i4>5</vt:i4>
      </vt:variant>
      <vt:variant>
        <vt:lpwstr>https://abr.business.gov.au/</vt:lpwstr>
      </vt:variant>
      <vt:variant>
        <vt:lpwstr/>
      </vt:variant>
      <vt:variant>
        <vt:i4>4980813</vt:i4>
      </vt:variant>
      <vt:variant>
        <vt:i4>324</vt:i4>
      </vt:variant>
      <vt:variant>
        <vt:i4>0</vt:i4>
      </vt:variant>
      <vt:variant>
        <vt:i4>5</vt:i4>
      </vt:variant>
      <vt:variant>
        <vt:lpwstr>https://esv.vic.gov.au/licensing-coes/electrical-licences/registered-electrical-contractors/</vt:lpwstr>
      </vt:variant>
      <vt:variant>
        <vt:lpwstr/>
      </vt:variant>
      <vt:variant>
        <vt:i4>1376266</vt:i4>
      </vt:variant>
      <vt:variant>
        <vt:i4>321</vt:i4>
      </vt:variant>
      <vt:variant>
        <vt:i4>0</vt:i4>
      </vt:variant>
      <vt:variant>
        <vt:i4>5</vt:i4>
      </vt:variant>
      <vt:variant>
        <vt:lpwstr>https://www.epa.vic.gov.au/Ewaste</vt:lpwstr>
      </vt:variant>
      <vt:variant>
        <vt:lpwstr/>
      </vt:variant>
      <vt:variant>
        <vt:i4>7471202</vt:i4>
      </vt:variant>
      <vt:variant>
        <vt:i4>318</vt:i4>
      </vt:variant>
      <vt:variant>
        <vt:i4>0</vt:i4>
      </vt:variant>
      <vt:variant>
        <vt:i4>5</vt:i4>
      </vt:variant>
      <vt:variant>
        <vt:lpwstr>http://www.gazette.vic.gov.au/gazette/Gazettes2018/GG2018G026.pdf</vt:lpwstr>
      </vt:variant>
      <vt:variant>
        <vt:lpwstr>page=41</vt:lpwstr>
      </vt:variant>
      <vt:variant>
        <vt:i4>1376266</vt:i4>
      </vt:variant>
      <vt:variant>
        <vt:i4>315</vt:i4>
      </vt:variant>
      <vt:variant>
        <vt:i4>0</vt:i4>
      </vt:variant>
      <vt:variant>
        <vt:i4>5</vt:i4>
      </vt:variant>
      <vt:variant>
        <vt:lpwstr>https://www.epa.vic.gov.au/Ewaste</vt:lpwstr>
      </vt:variant>
      <vt:variant>
        <vt:lpwstr/>
      </vt:variant>
      <vt:variant>
        <vt:i4>5832798</vt:i4>
      </vt:variant>
      <vt:variant>
        <vt:i4>312</vt:i4>
      </vt:variant>
      <vt:variant>
        <vt:i4>0</vt:i4>
      </vt:variant>
      <vt:variant>
        <vt:i4>5</vt:i4>
      </vt:variant>
      <vt:variant>
        <vt:lpwstr>https://www.solar.vic.gov.au/become-approved-provider</vt:lpwstr>
      </vt:variant>
      <vt:variant>
        <vt:lpwstr/>
      </vt:variant>
      <vt:variant>
        <vt:i4>6946925</vt:i4>
      </vt:variant>
      <vt:variant>
        <vt:i4>309</vt:i4>
      </vt:variant>
      <vt:variant>
        <vt:i4>0</vt:i4>
      </vt:variant>
      <vt:variant>
        <vt:i4>5</vt:i4>
      </vt:variant>
      <vt:variant>
        <vt:lpwstr>https://www.solar.vic.gov.au/training-workforce-development</vt:lpwstr>
      </vt:variant>
      <vt:variant>
        <vt:lpwstr/>
      </vt:variant>
      <vt:variant>
        <vt:i4>65611</vt:i4>
      </vt:variant>
      <vt:variant>
        <vt:i4>306</vt:i4>
      </vt:variant>
      <vt:variant>
        <vt:i4>0</vt:i4>
      </vt:variant>
      <vt:variant>
        <vt:i4>5</vt:i4>
      </vt:variant>
      <vt:variant>
        <vt:lpwstr>https://arena.gov.au/knowledge-bank/common-smart-inverter-profile-australia/</vt:lpwstr>
      </vt:variant>
      <vt:variant>
        <vt:lpwstr/>
      </vt:variant>
      <vt:variant>
        <vt:i4>5046297</vt:i4>
      </vt:variant>
      <vt:variant>
        <vt:i4>303</vt:i4>
      </vt:variant>
      <vt:variant>
        <vt:i4>0</vt:i4>
      </vt:variant>
      <vt:variant>
        <vt:i4>5</vt:i4>
      </vt:variant>
      <vt:variant>
        <vt:lpwstr>http://www.cleanenergyregulator.gov.au/RET/Scheme-participants-and-industry/Solar-Panel-Validation-initiative</vt:lpwstr>
      </vt:variant>
      <vt:variant>
        <vt:lpwstr/>
      </vt:variant>
      <vt:variant>
        <vt:i4>5046297</vt:i4>
      </vt:variant>
      <vt:variant>
        <vt:i4>299</vt:i4>
      </vt:variant>
      <vt:variant>
        <vt:i4>0</vt:i4>
      </vt:variant>
      <vt:variant>
        <vt:i4>5</vt:i4>
      </vt:variant>
      <vt:variant>
        <vt:lpwstr>http://www.cleanenergyregulator.gov.au/RET/Scheme-participants-and-industry/Solar-Panel-Validation-initiative</vt:lpwstr>
      </vt:variant>
      <vt:variant>
        <vt:lpwstr/>
      </vt:variant>
      <vt:variant>
        <vt:i4>5046297</vt:i4>
      </vt:variant>
      <vt:variant>
        <vt:i4>297</vt:i4>
      </vt:variant>
      <vt:variant>
        <vt:i4>0</vt:i4>
      </vt:variant>
      <vt:variant>
        <vt:i4>5</vt:i4>
      </vt:variant>
      <vt:variant>
        <vt:lpwstr>http://www.cleanenergyregulator.gov.au/RET/Scheme-participants-and-industry/Solar-Panel-Validation-initiative</vt:lpwstr>
      </vt:variant>
      <vt:variant>
        <vt:lpwstr/>
      </vt:variant>
      <vt:variant>
        <vt:i4>786520</vt:i4>
      </vt:variant>
      <vt:variant>
        <vt:i4>294</vt:i4>
      </vt:variant>
      <vt:variant>
        <vt:i4>0</vt:i4>
      </vt:variant>
      <vt:variant>
        <vt:i4>5</vt:i4>
      </vt:variant>
      <vt:variant>
        <vt:lpwstr>https://www.cleanenergycouncil.org.au/industry/products/modules/approved-modules</vt:lpwstr>
      </vt:variant>
      <vt:variant>
        <vt:lpwstr/>
      </vt:variant>
      <vt:variant>
        <vt:i4>2818153</vt:i4>
      </vt:variant>
      <vt:variant>
        <vt:i4>290</vt:i4>
      </vt:variant>
      <vt:variant>
        <vt:i4>0</vt:i4>
      </vt:variant>
      <vt:variant>
        <vt:i4>5</vt:i4>
      </vt:variant>
      <vt:variant>
        <vt:lpwstr>https://www.solar.vic.gov.au/approved-products</vt:lpwstr>
      </vt:variant>
      <vt:variant>
        <vt:lpwstr/>
      </vt:variant>
      <vt:variant>
        <vt:i4>2818153</vt:i4>
      </vt:variant>
      <vt:variant>
        <vt:i4>288</vt:i4>
      </vt:variant>
      <vt:variant>
        <vt:i4>0</vt:i4>
      </vt:variant>
      <vt:variant>
        <vt:i4>5</vt:i4>
      </vt:variant>
      <vt:variant>
        <vt:lpwstr>https://www.solar.vic.gov.au/approved-products</vt:lpwstr>
      </vt:variant>
      <vt:variant>
        <vt:lpwstr/>
      </vt:variant>
      <vt:variant>
        <vt:i4>1245255</vt:i4>
      </vt:variant>
      <vt:variant>
        <vt:i4>285</vt:i4>
      </vt:variant>
      <vt:variant>
        <vt:i4>0</vt:i4>
      </vt:variant>
      <vt:variant>
        <vt:i4>5</vt:i4>
      </vt:variant>
      <vt:variant>
        <vt:lpwstr>https://www.cleanenergycouncil.org.au/industry/products/inverters/approved-inverters</vt:lpwstr>
      </vt:variant>
      <vt:variant>
        <vt:lpwstr/>
      </vt:variant>
      <vt:variant>
        <vt:i4>1245255</vt:i4>
      </vt:variant>
      <vt:variant>
        <vt:i4>281</vt:i4>
      </vt:variant>
      <vt:variant>
        <vt:i4>0</vt:i4>
      </vt:variant>
      <vt:variant>
        <vt:i4>5</vt:i4>
      </vt:variant>
      <vt:variant>
        <vt:lpwstr>https://www.cleanenergycouncil.org.au/industry/products/inverters/approved-inverters</vt:lpwstr>
      </vt:variant>
      <vt:variant>
        <vt:lpwstr/>
      </vt:variant>
      <vt:variant>
        <vt:i4>1245255</vt:i4>
      </vt:variant>
      <vt:variant>
        <vt:i4>279</vt:i4>
      </vt:variant>
      <vt:variant>
        <vt:i4>0</vt:i4>
      </vt:variant>
      <vt:variant>
        <vt:i4>5</vt:i4>
      </vt:variant>
      <vt:variant>
        <vt:lpwstr>https://www.cleanenergycouncil.org.au/industry/products/inverters/approved-inverters</vt:lpwstr>
      </vt:variant>
      <vt:variant>
        <vt:lpwstr/>
      </vt:variant>
      <vt:variant>
        <vt:i4>917591</vt:i4>
      </vt:variant>
      <vt:variant>
        <vt:i4>275</vt:i4>
      </vt:variant>
      <vt:variant>
        <vt:i4>0</vt:i4>
      </vt:variant>
      <vt:variant>
        <vt:i4>5</vt:i4>
      </vt:variant>
      <vt:variant>
        <vt:lpwstr>https://www.energynetworks.com.au/projects/national-grid-connection-guidelines/power-quality-response-mode-settings/</vt:lpwstr>
      </vt:variant>
      <vt:variant>
        <vt:lpwstr/>
      </vt:variant>
      <vt:variant>
        <vt:i4>917591</vt:i4>
      </vt:variant>
      <vt:variant>
        <vt:i4>273</vt:i4>
      </vt:variant>
      <vt:variant>
        <vt:i4>0</vt:i4>
      </vt:variant>
      <vt:variant>
        <vt:i4>5</vt:i4>
      </vt:variant>
      <vt:variant>
        <vt:lpwstr>https://www.energynetworks.com.au/projects/national-grid-connection-guidelines/power-quality-response-mode-settings/</vt:lpwstr>
      </vt:variant>
      <vt:variant>
        <vt:lpwstr/>
      </vt:variant>
      <vt:variant>
        <vt:i4>2621484</vt:i4>
      </vt:variant>
      <vt:variant>
        <vt:i4>270</vt:i4>
      </vt:variant>
      <vt:variant>
        <vt:i4>0</vt:i4>
      </vt:variant>
      <vt:variant>
        <vt:i4>5</vt:i4>
      </vt:variant>
      <vt:variant>
        <vt:lpwstr>https://esv.vic.gov.au/licensing-coes/electrical-licences/electricians-licence/</vt:lpwstr>
      </vt:variant>
      <vt:variant>
        <vt:lpwstr/>
      </vt:variant>
      <vt:variant>
        <vt:i4>6946943</vt:i4>
      </vt:variant>
      <vt:variant>
        <vt:i4>267</vt:i4>
      </vt:variant>
      <vt:variant>
        <vt:i4>0</vt:i4>
      </vt:variant>
      <vt:variant>
        <vt:i4>5</vt:i4>
      </vt:variant>
      <vt:variant>
        <vt:lpwstr>https://solarcalculator.energy.vic.gov.au/</vt:lpwstr>
      </vt:variant>
      <vt:variant>
        <vt:lpwstr/>
      </vt:variant>
      <vt:variant>
        <vt:i4>8192112</vt:i4>
      </vt:variant>
      <vt:variant>
        <vt:i4>264</vt:i4>
      </vt:variant>
      <vt:variant>
        <vt:i4>0</vt:i4>
      </vt:variant>
      <vt:variant>
        <vt:i4>5</vt:i4>
      </vt:variant>
      <vt:variant>
        <vt:lpwstr>https://compare.energy.vic.gov.au/</vt:lpwstr>
      </vt:variant>
      <vt:variant>
        <vt:lpwstr/>
      </vt:variant>
      <vt:variant>
        <vt:i4>524357</vt:i4>
      </vt:variant>
      <vt:variant>
        <vt:i4>261</vt:i4>
      </vt:variant>
      <vt:variant>
        <vt:i4>0</vt:i4>
      </vt:variant>
      <vt:variant>
        <vt:i4>5</vt:i4>
      </vt:variant>
      <vt:variant>
        <vt:lpwstr>https://abr.business.gov.au/</vt:lpwstr>
      </vt:variant>
      <vt:variant>
        <vt:lpwstr/>
      </vt:variant>
      <vt:variant>
        <vt:i4>4980813</vt:i4>
      </vt:variant>
      <vt:variant>
        <vt:i4>258</vt:i4>
      </vt:variant>
      <vt:variant>
        <vt:i4>0</vt:i4>
      </vt:variant>
      <vt:variant>
        <vt:i4>5</vt:i4>
      </vt:variant>
      <vt:variant>
        <vt:lpwstr>https://esv.vic.gov.au/licensing-coes/electrical-licences/registered-electrical-contractors/</vt:lpwstr>
      </vt:variant>
      <vt:variant>
        <vt:lpwstr/>
      </vt:variant>
      <vt:variant>
        <vt:i4>1376266</vt:i4>
      </vt:variant>
      <vt:variant>
        <vt:i4>255</vt:i4>
      </vt:variant>
      <vt:variant>
        <vt:i4>0</vt:i4>
      </vt:variant>
      <vt:variant>
        <vt:i4>5</vt:i4>
      </vt:variant>
      <vt:variant>
        <vt:lpwstr>https://www.epa.vic.gov.au/Ewaste</vt:lpwstr>
      </vt:variant>
      <vt:variant>
        <vt:lpwstr/>
      </vt:variant>
      <vt:variant>
        <vt:i4>7471202</vt:i4>
      </vt:variant>
      <vt:variant>
        <vt:i4>252</vt:i4>
      </vt:variant>
      <vt:variant>
        <vt:i4>0</vt:i4>
      </vt:variant>
      <vt:variant>
        <vt:i4>5</vt:i4>
      </vt:variant>
      <vt:variant>
        <vt:lpwstr>http://www.gazette.vic.gov.au/gazette/Gazettes2018/GG2018G026.pdf</vt:lpwstr>
      </vt:variant>
      <vt:variant>
        <vt:lpwstr>page=41</vt:lpwstr>
      </vt:variant>
      <vt:variant>
        <vt:i4>1376266</vt:i4>
      </vt:variant>
      <vt:variant>
        <vt:i4>249</vt:i4>
      </vt:variant>
      <vt:variant>
        <vt:i4>0</vt:i4>
      </vt:variant>
      <vt:variant>
        <vt:i4>5</vt:i4>
      </vt:variant>
      <vt:variant>
        <vt:lpwstr>https://www.epa.vic.gov.au/Ewaste</vt:lpwstr>
      </vt:variant>
      <vt:variant>
        <vt:lpwstr/>
      </vt:variant>
      <vt:variant>
        <vt:i4>5832798</vt:i4>
      </vt:variant>
      <vt:variant>
        <vt:i4>246</vt:i4>
      </vt:variant>
      <vt:variant>
        <vt:i4>0</vt:i4>
      </vt:variant>
      <vt:variant>
        <vt:i4>5</vt:i4>
      </vt:variant>
      <vt:variant>
        <vt:lpwstr>https://www.solar.vic.gov.au/become-approved-provider</vt:lpwstr>
      </vt:variant>
      <vt:variant>
        <vt:lpwstr/>
      </vt:variant>
      <vt:variant>
        <vt:i4>6946925</vt:i4>
      </vt:variant>
      <vt:variant>
        <vt:i4>243</vt:i4>
      </vt:variant>
      <vt:variant>
        <vt:i4>0</vt:i4>
      </vt:variant>
      <vt:variant>
        <vt:i4>5</vt:i4>
      </vt:variant>
      <vt:variant>
        <vt:lpwstr>https://www.solar.vic.gov.au/training-workforce-development</vt:lpwstr>
      </vt:variant>
      <vt:variant>
        <vt:lpwstr/>
      </vt:variant>
      <vt:variant>
        <vt:i4>6750218</vt:i4>
      </vt:variant>
      <vt:variant>
        <vt:i4>240</vt:i4>
      </vt:variant>
      <vt:variant>
        <vt:i4>0</vt:i4>
      </vt:variant>
      <vt:variant>
        <vt:i4>5</vt:i4>
      </vt:variant>
      <vt:variant>
        <vt:lpwstr>https://delwpvicgovau.sharepoint.com/sites/ecm_613/Industry Development  Technology/Technology/2022/Brief - EESS Compliance Regime - Batteries - DRAFT.docx</vt:lpwstr>
      </vt:variant>
      <vt:variant>
        <vt:lpwstr/>
      </vt:variant>
      <vt:variant>
        <vt:i4>2752570</vt:i4>
      </vt:variant>
      <vt:variant>
        <vt:i4>237</vt:i4>
      </vt:variant>
      <vt:variant>
        <vt:i4>0</vt:i4>
      </vt:variant>
      <vt:variant>
        <vt:i4>5</vt:i4>
      </vt:variant>
      <vt:variant>
        <vt:lpwstr>https://www.solar.vic.gov.au/solar-hot-water-rebate</vt:lpwstr>
      </vt:variant>
      <vt:variant>
        <vt:lpwstr>process-for-solar-hot-water-installations</vt:lpwstr>
      </vt:variant>
      <vt:variant>
        <vt:i4>4653111</vt:i4>
      </vt:variant>
      <vt:variant>
        <vt:i4>234</vt:i4>
      </vt:variant>
      <vt:variant>
        <vt:i4>0</vt:i4>
      </vt:variant>
      <vt:variant>
        <vt:i4>5</vt:i4>
      </vt:variant>
      <vt:variant>
        <vt:lpwstr>mailto:installers@team.solar.vic.gov.au</vt:lpwstr>
      </vt:variant>
      <vt:variant>
        <vt:lpwstr/>
      </vt:variant>
      <vt:variant>
        <vt:i4>1507336</vt:i4>
      </vt:variant>
      <vt:variant>
        <vt:i4>231</vt:i4>
      </vt:variant>
      <vt:variant>
        <vt:i4>0</vt:i4>
      </vt:variant>
      <vt:variant>
        <vt:i4>5</vt:i4>
      </vt:variant>
      <vt:variant>
        <vt:lpwstr>https://www.solar.vic.gov.au/industry</vt:lpwstr>
      </vt:variant>
      <vt:variant>
        <vt:lpwstr/>
      </vt:variant>
      <vt:variant>
        <vt:i4>7536656</vt:i4>
      </vt:variant>
      <vt:variant>
        <vt:i4>228</vt:i4>
      </vt:variant>
      <vt:variant>
        <vt:i4>0</vt:i4>
      </vt:variant>
      <vt:variant>
        <vt:i4>5</vt:i4>
      </vt:variant>
      <vt:variant>
        <vt:lpwstr>mailto:retailers@team.solar.vic.gov.au</vt:lpwstr>
      </vt:variant>
      <vt:variant>
        <vt:lpwstr/>
      </vt:variant>
      <vt:variant>
        <vt:i4>1507336</vt:i4>
      </vt:variant>
      <vt:variant>
        <vt:i4>225</vt:i4>
      </vt:variant>
      <vt:variant>
        <vt:i4>0</vt:i4>
      </vt:variant>
      <vt:variant>
        <vt:i4>5</vt:i4>
      </vt:variant>
      <vt:variant>
        <vt:lpwstr>https://www.solar.vic.gov.au/industry</vt:lpwstr>
      </vt:variant>
      <vt:variant>
        <vt:lpwstr/>
      </vt:variant>
      <vt:variant>
        <vt:i4>6357029</vt:i4>
      </vt:variant>
      <vt:variant>
        <vt:i4>222</vt:i4>
      </vt:variant>
      <vt:variant>
        <vt:i4>0</vt:i4>
      </vt:variant>
      <vt:variant>
        <vt:i4>5</vt:i4>
      </vt:variant>
      <vt:variant>
        <vt:lpwstr>https://www.solar.vic.gov.au/solar-rebates</vt:lpwstr>
      </vt:variant>
      <vt:variant>
        <vt:lpwstr/>
      </vt:variant>
      <vt:variant>
        <vt:i4>7405615</vt:i4>
      </vt:variant>
      <vt:variant>
        <vt:i4>219</vt:i4>
      </vt:variant>
      <vt:variant>
        <vt:i4>0</vt:i4>
      </vt:variant>
      <vt:variant>
        <vt:i4>5</vt:i4>
      </vt:variant>
      <vt:variant>
        <vt:lpwstr>https://www.solar.vic.gov.au/key-dates-solar-homes</vt:lpwstr>
      </vt:variant>
      <vt:variant>
        <vt:lpwstr/>
      </vt:variant>
      <vt:variant>
        <vt:i4>8323115</vt:i4>
      </vt:variant>
      <vt:variant>
        <vt:i4>215</vt:i4>
      </vt:variant>
      <vt:variant>
        <vt:i4>0</vt:i4>
      </vt:variant>
      <vt:variant>
        <vt:i4>5</vt:i4>
      </vt:variant>
      <vt:variant>
        <vt:lpwstr>https://www.solar.vic.gov.au/solar-hot-water-rebate</vt:lpwstr>
      </vt:variant>
      <vt:variant>
        <vt:lpwstr/>
      </vt:variant>
      <vt:variant>
        <vt:i4>6357029</vt:i4>
      </vt:variant>
      <vt:variant>
        <vt:i4>213</vt:i4>
      </vt:variant>
      <vt:variant>
        <vt:i4>0</vt:i4>
      </vt:variant>
      <vt:variant>
        <vt:i4>5</vt:i4>
      </vt:variant>
      <vt:variant>
        <vt:lpwstr>https://www.solar.vic.gov.au/solar-rebates</vt:lpwstr>
      </vt:variant>
      <vt:variant>
        <vt:lpwstr/>
      </vt:variant>
      <vt:variant>
        <vt:i4>1572874</vt:i4>
      </vt:variant>
      <vt:variant>
        <vt:i4>209</vt:i4>
      </vt:variant>
      <vt:variant>
        <vt:i4>0</vt:i4>
      </vt:variant>
      <vt:variant>
        <vt:i4>5</vt:i4>
      </vt:variant>
      <vt:variant>
        <vt:lpwstr>https://www.solar.vic.gov.au/solar-battery-rebate</vt:lpwstr>
      </vt:variant>
      <vt:variant>
        <vt:lpwstr/>
      </vt:variant>
      <vt:variant>
        <vt:i4>6357029</vt:i4>
      </vt:variant>
      <vt:variant>
        <vt:i4>207</vt:i4>
      </vt:variant>
      <vt:variant>
        <vt:i4>0</vt:i4>
      </vt:variant>
      <vt:variant>
        <vt:i4>5</vt:i4>
      </vt:variant>
      <vt:variant>
        <vt:lpwstr>https://www.solar.vic.gov.au/solar-rebates</vt:lpwstr>
      </vt:variant>
      <vt:variant>
        <vt:lpwstr/>
      </vt:variant>
      <vt:variant>
        <vt:i4>262161</vt:i4>
      </vt:variant>
      <vt:variant>
        <vt:i4>203</vt:i4>
      </vt:variant>
      <vt:variant>
        <vt:i4>0</vt:i4>
      </vt:variant>
      <vt:variant>
        <vt:i4>5</vt:i4>
      </vt:variant>
      <vt:variant>
        <vt:lpwstr>https://www.solar.vic.gov.au/solar-small-business</vt:lpwstr>
      </vt:variant>
      <vt:variant>
        <vt:lpwstr/>
      </vt:variant>
      <vt:variant>
        <vt:i4>6357029</vt:i4>
      </vt:variant>
      <vt:variant>
        <vt:i4>201</vt:i4>
      </vt:variant>
      <vt:variant>
        <vt:i4>0</vt:i4>
      </vt:variant>
      <vt:variant>
        <vt:i4>5</vt:i4>
      </vt:variant>
      <vt:variant>
        <vt:lpwstr>https://www.solar.vic.gov.au/solar-rebates</vt:lpwstr>
      </vt:variant>
      <vt:variant>
        <vt:lpwstr/>
      </vt:variant>
      <vt:variant>
        <vt:i4>917507</vt:i4>
      </vt:variant>
      <vt:variant>
        <vt:i4>198</vt:i4>
      </vt:variant>
      <vt:variant>
        <vt:i4>0</vt:i4>
      </vt:variant>
      <vt:variant>
        <vt:i4>5</vt:i4>
      </vt:variant>
      <vt:variant>
        <vt:lpwstr>https://www.solar.vic.gov.au/solar-community-housing</vt:lpwstr>
      </vt:variant>
      <vt:variant>
        <vt:lpwstr/>
      </vt:variant>
      <vt:variant>
        <vt:i4>4980818</vt:i4>
      </vt:variant>
      <vt:variant>
        <vt:i4>194</vt:i4>
      </vt:variant>
      <vt:variant>
        <vt:i4>0</vt:i4>
      </vt:variant>
      <vt:variant>
        <vt:i4>5</vt:i4>
      </vt:variant>
      <vt:variant>
        <vt:lpwstr>https://www.solar.vic.gov.au/solar-rental-properties</vt:lpwstr>
      </vt:variant>
      <vt:variant>
        <vt:lpwstr/>
      </vt:variant>
      <vt:variant>
        <vt:i4>6357029</vt:i4>
      </vt:variant>
      <vt:variant>
        <vt:i4>192</vt:i4>
      </vt:variant>
      <vt:variant>
        <vt:i4>0</vt:i4>
      </vt:variant>
      <vt:variant>
        <vt:i4>5</vt:i4>
      </vt:variant>
      <vt:variant>
        <vt:lpwstr>https://www.solar.vic.gov.au/solar-rebates</vt:lpwstr>
      </vt:variant>
      <vt:variant>
        <vt:lpwstr/>
      </vt:variant>
      <vt:variant>
        <vt:i4>6291561</vt:i4>
      </vt:variant>
      <vt:variant>
        <vt:i4>189</vt:i4>
      </vt:variant>
      <vt:variant>
        <vt:i4>0</vt:i4>
      </vt:variant>
      <vt:variant>
        <vt:i4>5</vt:i4>
      </vt:variant>
      <vt:variant>
        <vt:lpwstr>https://www.solar.vic.gov.au/solar-panel-rebate</vt:lpwstr>
      </vt:variant>
      <vt:variant>
        <vt:lpwstr/>
      </vt:variant>
      <vt:variant>
        <vt:i4>196639</vt:i4>
      </vt:variant>
      <vt:variant>
        <vt:i4>186</vt:i4>
      </vt:variant>
      <vt:variant>
        <vt:i4>0</vt:i4>
      </vt:variant>
      <vt:variant>
        <vt:i4>5</vt:i4>
      </vt:variant>
      <vt:variant>
        <vt:lpwstr>https://www.solar.vic.gov.au/contact</vt:lpwstr>
      </vt:variant>
      <vt:variant>
        <vt:lpwstr/>
      </vt:variant>
      <vt:variant>
        <vt:i4>786435</vt:i4>
      </vt:variant>
      <vt:variant>
        <vt:i4>182</vt:i4>
      </vt:variant>
      <vt:variant>
        <vt:i4>0</vt:i4>
      </vt:variant>
      <vt:variant>
        <vt:i4>5</vt:i4>
      </vt:variant>
      <vt:variant>
        <vt:lpwstr>http://www.solar.vic.gov.au/</vt:lpwstr>
      </vt:variant>
      <vt:variant>
        <vt:lpwstr/>
      </vt:variant>
      <vt:variant>
        <vt:i4>6357029</vt:i4>
      </vt:variant>
      <vt:variant>
        <vt:i4>180</vt:i4>
      </vt:variant>
      <vt:variant>
        <vt:i4>0</vt:i4>
      </vt:variant>
      <vt:variant>
        <vt:i4>5</vt:i4>
      </vt:variant>
      <vt:variant>
        <vt:lpwstr>https://www.solar.vic.gov.au/solar-rebates</vt:lpwstr>
      </vt:variant>
      <vt:variant>
        <vt:lpwstr/>
      </vt:variant>
      <vt:variant>
        <vt:i4>1048631</vt:i4>
      </vt:variant>
      <vt:variant>
        <vt:i4>173</vt:i4>
      </vt:variant>
      <vt:variant>
        <vt:i4>0</vt:i4>
      </vt:variant>
      <vt:variant>
        <vt:i4>5</vt:i4>
      </vt:variant>
      <vt:variant>
        <vt:lpwstr/>
      </vt:variant>
      <vt:variant>
        <vt:lpwstr>_Toc100306625</vt:lpwstr>
      </vt:variant>
      <vt:variant>
        <vt:i4>1048631</vt:i4>
      </vt:variant>
      <vt:variant>
        <vt:i4>167</vt:i4>
      </vt:variant>
      <vt:variant>
        <vt:i4>0</vt:i4>
      </vt:variant>
      <vt:variant>
        <vt:i4>5</vt:i4>
      </vt:variant>
      <vt:variant>
        <vt:lpwstr/>
      </vt:variant>
      <vt:variant>
        <vt:lpwstr>_Toc100306624</vt:lpwstr>
      </vt:variant>
      <vt:variant>
        <vt:i4>1048631</vt:i4>
      </vt:variant>
      <vt:variant>
        <vt:i4>161</vt:i4>
      </vt:variant>
      <vt:variant>
        <vt:i4>0</vt:i4>
      </vt:variant>
      <vt:variant>
        <vt:i4>5</vt:i4>
      </vt:variant>
      <vt:variant>
        <vt:lpwstr/>
      </vt:variant>
      <vt:variant>
        <vt:lpwstr>_Toc100306623</vt:lpwstr>
      </vt:variant>
      <vt:variant>
        <vt:i4>1048631</vt:i4>
      </vt:variant>
      <vt:variant>
        <vt:i4>155</vt:i4>
      </vt:variant>
      <vt:variant>
        <vt:i4>0</vt:i4>
      </vt:variant>
      <vt:variant>
        <vt:i4>5</vt:i4>
      </vt:variant>
      <vt:variant>
        <vt:lpwstr/>
      </vt:variant>
      <vt:variant>
        <vt:lpwstr>_Toc100306622</vt:lpwstr>
      </vt:variant>
      <vt:variant>
        <vt:i4>1048631</vt:i4>
      </vt:variant>
      <vt:variant>
        <vt:i4>149</vt:i4>
      </vt:variant>
      <vt:variant>
        <vt:i4>0</vt:i4>
      </vt:variant>
      <vt:variant>
        <vt:i4>5</vt:i4>
      </vt:variant>
      <vt:variant>
        <vt:lpwstr/>
      </vt:variant>
      <vt:variant>
        <vt:lpwstr>_Toc100306621</vt:lpwstr>
      </vt:variant>
      <vt:variant>
        <vt:i4>1048631</vt:i4>
      </vt:variant>
      <vt:variant>
        <vt:i4>143</vt:i4>
      </vt:variant>
      <vt:variant>
        <vt:i4>0</vt:i4>
      </vt:variant>
      <vt:variant>
        <vt:i4>5</vt:i4>
      </vt:variant>
      <vt:variant>
        <vt:lpwstr/>
      </vt:variant>
      <vt:variant>
        <vt:lpwstr>_Toc100306620</vt:lpwstr>
      </vt:variant>
      <vt:variant>
        <vt:i4>1245239</vt:i4>
      </vt:variant>
      <vt:variant>
        <vt:i4>137</vt:i4>
      </vt:variant>
      <vt:variant>
        <vt:i4>0</vt:i4>
      </vt:variant>
      <vt:variant>
        <vt:i4>5</vt:i4>
      </vt:variant>
      <vt:variant>
        <vt:lpwstr/>
      </vt:variant>
      <vt:variant>
        <vt:lpwstr>_Toc100306619</vt:lpwstr>
      </vt:variant>
      <vt:variant>
        <vt:i4>1245239</vt:i4>
      </vt:variant>
      <vt:variant>
        <vt:i4>131</vt:i4>
      </vt:variant>
      <vt:variant>
        <vt:i4>0</vt:i4>
      </vt:variant>
      <vt:variant>
        <vt:i4>5</vt:i4>
      </vt:variant>
      <vt:variant>
        <vt:lpwstr/>
      </vt:variant>
      <vt:variant>
        <vt:lpwstr>_Toc100306618</vt:lpwstr>
      </vt:variant>
      <vt:variant>
        <vt:i4>1245239</vt:i4>
      </vt:variant>
      <vt:variant>
        <vt:i4>125</vt:i4>
      </vt:variant>
      <vt:variant>
        <vt:i4>0</vt:i4>
      </vt:variant>
      <vt:variant>
        <vt:i4>5</vt:i4>
      </vt:variant>
      <vt:variant>
        <vt:lpwstr/>
      </vt:variant>
      <vt:variant>
        <vt:lpwstr>_Toc100306617</vt:lpwstr>
      </vt:variant>
      <vt:variant>
        <vt:i4>1245239</vt:i4>
      </vt:variant>
      <vt:variant>
        <vt:i4>119</vt:i4>
      </vt:variant>
      <vt:variant>
        <vt:i4>0</vt:i4>
      </vt:variant>
      <vt:variant>
        <vt:i4>5</vt:i4>
      </vt:variant>
      <vt:variant>
        <vt:lpwstr/>
      </vt:variant>
      <vt:variant>
        <vt:lpwstr>_Toc100306616</vt:lpwstr>
      </vt:variant>
      <vt:variant>
        <vt:i4>1245239</vt:i4>
      </vt:variant>
      <vt:variant>
        <vt:i4>113</vt:i4>
      </vt:variant>
      <vt:variant>
        <vt:i4>0</vt:i4>
      </vt:variant>
      <vt:variant>
        <vt:i4>5</vt:i4>
      </vt:variant>
      <vt:variant>
        <vt:lpwstr/>
      </vt:variant>
      <vt:variant>
        <vt:lpwstr>_Toc100306615</vt:lpwstr>
      </vt:variant>
      <vt:variant>
        <vt:i4>1245239</vt:i4>
      </vt:variant>
      <vt:variant>
        <vt:i4>107</vt:i4>
      </vt:variant>
      <vt:variant>
        <vt:i4>0</vt:i4>
      </vt:variant>
      <vt:variant>
        <vt:i4>5</vt:i4>
      </vt:variant>
      <vt:variant>
        <vt:lpwstr/>
      </vt:variant>
      <vt:variant>
        <vt:lpwstr>_Toc100306614</vt:lpwstr>
      </vt:variant>
      <vt:variant>
        <vt:i4>1245239</vt:i4>
      </vt:variant>
      <vt:variant>
        <vt:i4>101</vt:i4>
      </vt:variant>
      <vt:variant>
        <vt:i4>0</vt:i4>
      </vt:variant>
      <vt:variant>
        <vt:i4>5</vt:i4>
      </vt:variant>
      <vt:variant>
        <vt:lpwstr/>
      </vt:variant>
      <vt:variant>
        <vt:lpwstr>_Toc100306613</vt:lpwstr>
      </vt:variant>
      <vt:variant>
        <vt:i4>1245239</vt:i4>
      </vt:variant>
      <vt:variant>
        <vt:i4>95</vt:i4>
      </vt:variant>
      <vt:variant>
        <vt:i4>0</vt:i4>
      </vt:variant>
      <vt:variant>
        <vt:i4>5</vt:i4>
      </vt:variant>
      <vt:variant>
        <vt:lpwstr/>
      </vt:variant>
      <vt:variant>
        <vt:lpwstr>_Toc100306612</vt:lpwstr>
      </vt:variant>
      <vt:variant>
        <vt:i4>1245239</vt:i4>
      </vt:variant>
      <vt:variant>
        <vt:i4>89</vt:i4>
      </vt:variant>
      <vt:variant>
        <vt:i4>0</vt:i4>
      </vt:variant>
      <vt:variant>
        <vt:i4>5</vt:i4>
      </vt:variant>
      <vt:variant>
        <vt:lpwstr/>
      </vt:variant>
      <vt:variant>
        <vt:lpwstr>_Toc100306611</vt:lpwstr>
      </vt:variant>
      <vt:variant>
        <vt:i4>1245239</vt:i4>
      </vt:variant>
      <vt:variant>
        <vt:i4>83</vt:i4>
      </vt:variant>
      <vt:variant>
        <vt:i4>0</vt:i4>
      </vt:variant>
      <vt:variant>
        <vt:i4>5</vt:i4>
      </vt:variant>
      <vt:variant>
        <vt:lpwstr/>
      </vt:variant>
      <vt:variant>
        <vt:lpwstr>_Toc100306610</vt:lpwstr>
      </vt:variant>
      <vt:variant>
        <vt:i4>1179703</vt:i4>
      </vt:variant>
      <vt:variant>
        <vt:i4>77</vt:i4>
      </vt:variant>
      <vt:variant>
        <vt:i4>0</vt:i4>
      </vt:variant>
      <vt:variant>
        <vt:i4>5</vt:i4>
      </vt:variant>
      <vt:variant>
        <vt:lpwstr/>
      </vt:variant>
      <vt:variant>
        <vt:lpwstr>_Toc100306609</vt:lpwstr>
      </vt:variant>
      <vt:variant>
        <vt:i4>1179703</vt:i4>
      </vt:variant>
      <vt:variant>
        <vt:i4>71</vt:i4>
      </vt:variant>
      <vt:variant>
        <vt:i4>0</vt:i4>
      </vt:variant>
      <vt:variant>
        <vt:i4>5</vt:i4>
      </vt:variant>
      <vt:variant>
        <vt:lpwstr/>
      </vt:variant>
      <vt:variant>
        <vt:lpwstr>_Toc100306608</vt:lpwstr>
      </vt:variant>
      <vt:variant>
        <vt:i4>1179703</vt:i4>
      </vt:variant>
      <vt:variant>
        <vt:i4>65</vt:i4>
      </vt:variant>
      <vt:variant>
        <vt:i4>0</vt:i4>
      </vt:variant>
      <vt:variant>
        <vt:i4>5</vt:i4>
      </vt:variant>
      <vt:variant>
        <vt:lpwstr/>
      </vt:variant>
      <vt:variant>
        <vt:lpwstr>_Toc100306607</vt:lpwstr>
      </vt:variant>
      <vt:variant>
        <vt:i4>1179703</vt:i4>
      </vt:variant>
      <vt:variant>
        <vt:i4>59</vt:i4>
      </vt:variant>
      <vt:variant>
        <vt:i4>0</vt:i4>
      </vt:variant>
      <vt:variant>
        <vt:i4>5</vt:i4>
      </vt:variant>
      <vt:variant>
        <vt:lpwstr/>
      </vt:variant>
      <vt:variant>
        <vt:lpwstr>_Toc100306606</vt:lpwstr>
      </vt:variant>
      <vt:variant>
        <vt:i4>1179703</vt:i4>
      </vt:variant>
      <vt:variant>
        <vt:i4>53</vt:i4>
      </vt:variant>
      <vt:variant>
        <vt:i4>0</vt:i4>
      </vt:variant>
      <vt:variant>
        <vt:i4>5</vt:i4>
      </vt:variant>
      <vt:variant>
        <vt:lpwstr/>
      </vt:variant>
      <vt:variant>
        <vt:lpwstr>_Toc100306605</vt:lpwstr>
      </vt:variant>
      <vt:variant>
        <vt:i4>1179703</vt:i4>
      </vt:variant>
      <vt:variant>
        <vt:i4>47</vt:i4>
      </vt:variant>
      <vt:variant>
        <vt:i4>0</vt:i4>
      </vt:variant>
      <vt:variant>
        <vt:i4>5</vt:i4>
      </vt:variant>
      <vt:variant>
        <vt:lpwstr/>
      </vt:variant>
      <vt:variant>
        <vt:lpwstr>_Toc100306604</vt:lpwstr>
      </vt:variant>
      <vt:variant>
        <vt:i4>1179703</vt:i4>
      </vt:variant>
      <vt:variant>
        <vt:i4>41</vt:i4>
      </vt:variant>
      <vt:variant>
        <vt:i4>0</vt:i4>
      </vt:variant>
      <vt:variant>
        <vt:i4>5</vt:i4>
      </vt:variant>
      <vt:variant>
        <vt:lpwstr/>
      </vt:variant>
      <vt:variant>
        <vt:lpwstr>_Toc100306603</vt:lpwstr>
      </vt:variant>
      <vt:variant>
        <vt:i4>1179703</vt:i4>
      </vt:variant>
      <vt:variant>
        <vt:i4>35</vt:i4>
      </vt:variant>
      <vt:variant>
        <vt:i4>0</vt:i4>
      </vt:variant>
      <vt:variant>
        <vt:i4>5</vt:i4>
      </vt:variant>
      <vt:variant>
        <vt:lpwstr/>
      </vt:variant>
      <vt:variant>
        <vt:lpwstr>_Toc100306602</vt:lpwstr>
      </vt:variant>
      <vt:variant>
        <vt:i4>1179703</vt:i4>
      </vt:variant>
      <vt:variant>
        <vt:i4>29</vt:i4>
      </vt:variant>
      <vt:variant>
        <vt:i4>0</vt:i4>
      </vt:variant>
      <vt:variant>
        <vt:i4>5</vt:i4>
      </vt:variant>
      <vt:variant>
        <vt:lpwstr/>
      </vt:variant>
      <vt:variant>
        <vt:lpwstr>_Toc100306601</vt:lpwstr>
      </vt:variant>
      <vt:variant>
        <vt:i4>1179703</vt:i4>
      </vt:variant>
      <vt:variant>
        <vt:i4>23</vt:i4>
      </vt:variant>
      <vt:variant>
        <vt:i4>0</vt:i4>
      </vt:variant>
      <vt:variant>
        <vt:i4>5</vt:i4>
      </vt:variant>
      <vt:variant>
        <vt:lpwstr/>
      </vt:variant>
      <vt:variant>
        <vt:lpwstr>_Toc100306600</vt:lpwstr>
      </vt:variant>
      <vt:variant>
        <vt:i4>1769524</vt:i4>
      </vt:variant>
      <vt:variant>
        <vt:i4>17</vt:i4>
      </vt:variant>
      <vt:variant>
        <vt:i4>0</vt:i4>
      </vt:variant>
      <vt:variant>
        <vt:i4>5</vt:i4>
      </vt:variant>
      <vt:variant>
        <vt:lpwstr/>
      </vt:variant>
      <vt:variant>
        <vt:lpwstr>_Toc100306599</vt:lpwstr>
      </vt:variant>
      <vt:variant>
        <vt:i4>786435</vt:i4>
      </vt:variant>
      <vt:variant>
        <vt:i4>12</vt:i4>
      </vt:variant>
      <vt:variant>
        <vt:i4>0</vt:i4>
      </vt:variant>
      <vt:variant>
        <vt:i4>5</vt:i4>
      </vt:variant>
      <vt:variant>
        <vt:lpwstr>http://www.solar.vic.gov.au/</vt:lpwstr>
      </vt:variant>
      <vt:variant>
        <vt:lpwstr/>
      </vt:variant>
      <vt:variant>
        <vt:i4>7798792</vt:i4>
      </vt:variant>
      <vt:variant>
        <vt:i4>9</vt:i4>
      </vt:variant>
      <vt:variant>
        <vt:i4>0</vt:i4>
      </vt:variant>
      <vt:variant>
        <vt:i4>5</vt:i4>
      </vt:variant>
      <vt:variant>
        <vt:lpwstr>mailto:comms@team.solar.vic.gov.au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5898327</vt:i4>
      </vt:variant>
      <vt:variant>
        <vt:i4>3</vt:i4>
      </vt:variant>
      <vt:variant>
        <vt:i4>0</vt:i4>
      </vt:variant>
      <vt:variant>
        <vt:i4>5</vt:i4>
      </vt:variant>
      <vt:variant>
        <vt:lpwstr>https://www.solar.vic.gov.au/notice-to-market</vt:lpwstr>
      </vt:variant>
      <vt:variant>
        <vt:lpwstr/>
      </vt:variant>
      <vt:variant>
        <vt:i4>4390938</vt:i4>
      </vt:variant>
      <vt:variant>
        <vt:i4>0</vt:i4>
      </vt:variant>
      <vt:variant>
        <vt:i4>0</vt:i4>
      </vt:variant>
      <vt:variant>
        <vt:i4>5</vt:i4>
      </vt:variant>
      <vt:variant>
        <vt:lpwstr>https://www.climatechange.vic.gov.au/reducing-emissions/emissions-targets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Victoria Notice to Market 2021-22</dc:title>
  <dc:subject>Solar Homes Program</dc:subject>
  <dc:creator>Baz Mohebbati Arany (DELWP)</dc:creator>
  <cp:keywords/>
  <dc:description/>
  <cp:lastModifiedBy>Bradley T Arden (DELWP)</cp:lastModifiedBy>
  <cp:revision>3</cp:revision>
  <cp:lastPrinted>2021-04-04T03:53:00Z</cp:lastPrinted>
  <dcterms:created xsi:type="dcterms:W3CDTF">2022-07-07T01:47:00Z</dcterms:created>
  <dcterms:modified xsi:type="dcterms:W3CDTF">2022-07-07T01:49:00Z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Notice to Market_x000d_Solar Homes Program</vt:lpwstr>
  </property>
  <property fmtid="{D5CDD505-2E9C-101B-9397-08002B2CF9AE}" pid="3" name="xSubtitle">
    <vt:lpwstr>Published 15 October 2020</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Solar Victoria – Notice to Market</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0x0101009298E819CE1EBB4F8D2096B3E0F0C2911D00BCDD03D5F0A8004093EBCB8B15F58376</vt:lpwstr>
  </property>
  <property fmtid="{D5CDD505-2E9C-101B-9397-08002B2CF9AE}" pid="19" name="Year">
    <vt:lpwstr/>
  </property>
  <property fmtid="{D5CDD505-2E9C-101B-9397-08002B2CF9AE}" pid="20" name="Section">
    <vt:lpwstr>8;#All|8270565e-a836-42c0-aa61-1ac7b0ff14aa</vt:lpwstr>
  </property>
  <property fmtid="{D5CDD505-2E9C-101B-9397-08002B2CF9AE}" pid="21" name="Agency">
    <vt:lpwstr>1;#Department of Environment, Land, Water and Planning|607a3f87-1228-4cd9-82a5-076aa8776274</vt:lpwstr>
  </property>
  <property fmtid="{D5CDD505-2E9C-101B-9397-08002B2CF9AE}" pid="22" name="Branch">
    <vt:lpwstr>6;#All|8270565e-a836-42c0-aa61-1ac7b0ff14aa</vt:lpwstr>
  </property>
  <property fmtid="{D5CDD505-2E9C-101B-9397-08002B2CF9AE}" pid="23" name="Division">
    <vt:lpwstr>7;#Sector Development|67cb5d92-0a40-4093-aee5-09db0ccb4a2f</vt:lpwstr>
  </property>
  <property fmtid="{D5CDD505-2E9C-101B-9397-08002B2CF9AE}" pid="24" name="Group1">
    <vt:lpwstr>5;#Solar Victoria|691562fd-3531-4e67-97f2-805cc0aa0a4b</vt:lpwstr>
  </property>
  <property fmtid="{D5CDD505-2E9C-101B-9397-08002B2CF9AE}" pid="25" name="Dissemination Limiting Marker">
    <vt:lpwstr>3;#FOUO|955eb6fc-b35a-4808-8aa5-31e514fa3f26</vt:lpwstr>
  </property>
  <property fmtid="{D5CDD505-2E9C-101B-9397-08002B2CF9AE}" pid="26" name="Security Classification">
    <vt:lpwstr>2;#Unclassified|7fa379f4-4aba-4692-ab80-7d39d3a23cf4</vt:lpwstr>
  </property>
  <property fmtid="{D5CDD505-2E9C-101B-9397-08002B2CF9AE}" pid="27" name="Sub-Section">
    <vt:lpwstr/>
  </property>
  <property fmtid="{D5CDD505-2E9C-101B-9397-08002B2CF9AE}" pid="28" name="Reference_x0020_Type">
    <vt:lpwstr/>
  </property>
  <property fmtid="{D5CDD505-2E9C-101B-9397-08002B2CF9AE}" pid="29" name="Document Type">
    <vt:lpwstr/>
  </property>
  <property fmtid="{D5CDD505-2E9C-101B-9397-08002B2CF9AE}" pid="30" name="ld508a88e6264ce89693af80a72862cb">
    <vt:lpwstr/>
  </property>
  <property fmtid="{D5CDD505-2E9C-101B-9397-08002B2CF9AE}" pid="31" name="Reference Type">
    <vt:lpwstr/>
  </property>
  <property fmtid="{D5CDD505-2E9C-101B-9397-08002B2CF9AE}" pid="32" name="SharedWithUsers">
    <vt:lpwstr>739;#Paula S Wilson (DELWP);#37;#Udhara Weerasinghe (DELWP);#437;#Baz Mohebbati Arany (DELWP);#47;#Jonathan Leake (DELWP);#326;#Sarah J Johnson (DELWP);#354;#Catherine L Laurie (DELWP);#75;#Marianne Doyle (DELWP);#150;#Patrick Hutchens (DELWP);#1256;#Loui</vt:lpwstr>
  </property>
  <property fmtid="{D5CDD505-2E9C-101B-9397-08002B2CF9AE}" pid="33" name="pd01c257034b4e86b1f58279a3bd54c6">
    <vt:lpwstr>Unclassified|7fa379f4-4aba-4692-ab80-7d39d3a23cf4</vt:lpwstr>
  </property>
  <property fmtid="{D5CDD505-2E9C-101B-9397-08002B2CF9AE}" pid="34" name="fb3179c379644f499d7166d0c985669b">
    <vt:lpwstr>FOUO|955eb6fc-b35a-4808-8aa5-31e514fa3f26</vt:lpwstr>
  </property>
  <property fmtid="{D5CDD505-2E9C-101B-9397-08002B2CF9AE}" pid="35" name="TaxCatchAll">
    <vt:lpwstr>2;#Unclassified|7fa379f4-4aba-4692-ab80-7d39d3a23cf4;#3;#FOUO|955eb6fc-b35a-4808-8aa5-31e514fa3f26</vt:lpwstr>
  </property>
  <property fmtid="{D5CDD505-2E9C-101B-9397-08002B2CF9AE}" pid="36" name="_dlc_DocId">
    <vt:lpwstr>DOCID613-1870791436-1099</vt:lpwstr>
  </property>
  <property fmtid="{D5CDD505-2E9C-101B-9397-08002B2CF9AE}" pid="37" name="_dlc_DocIdUrl">
    <vt:lpwstr>https://delwpvicgovau.sharepoint.com/sites/ecm_613/_layouts/15/DocIdRedir.aspx?ID=DOCID613-1870791436-1099, DOCID613-1870791436-1099</vt:lpwstr>
  </property>
  <property fmtid="{D5CDD505-2E9C-101B-9397-08002B2CF9AE}" pid="38" name="b9b43b809ea4445880dbf70bb9849525">
    <vt:lpwstr/>
  </property>
  <property fmtid="{D5CDD505-2E9C-101B-9397-08002B2CF9AE}" pid="39" name="Records_x0020_Class_x0020_Project">
    <vt:lpwstr/>
  </property>
  <property fmtid="{D5CDD505-2E9C-101B-9397-08002B2CF9AE}" pid="40" name="f2ccc2d036544b63b99cbcec8aa9ae6a">
    <vt:lpwstr/>
  </property>
  <property fmtid="{D5CDD505-2E9C-101B-9397-08002B2CF9AE}" pid="41" name="Department_x0020_Document_x0020_Type">
    <vt:lpwstr/>
  </property>
  <property fmtid="{D5CDD505-2E9C-101B-9397-08002B2CF9AE}" pid="42" name="Record_x0020_Purpose">
    <vt:lpwstr/>
  </property>
  <property fmtid="{D5CDD505-2E9C-101B-9397-08002B2CF9AE}" pid="43" name="g91c59fb10974fa1a03160ad8386f0f4">
    <vt:lpwstr/>
  </property>
  <property fmtid="{D5CDD505-2E9C-101B-9397-08002B2CF9AE}" pid="44" name="Record Purpose">
    <vt:lpwstr/>
  </property>
  <property fmtid="{D5CDD505-2E9C-101B-9397-08002B2CF9AE}" pid="45" name="Department Document Type">
    <vt:lpwstr/>
  </property>
  <property fmtid="{D5CDD505-2E9C-101B-9397-08002B2CF9AE}" pid="46" name="_dlc_DocIdItemGuid">
    <vt:lpwstr>8af4bf16-5043-48f4-afec-396467aab9c6</vt:lpwstr>
  </property>
  <property fmtid="{D5CDD505-2E9C-101B-9397-08002B2CF9AE}" pid="47" name="_docset_NoMedatataSyncRequired">
    <vt:lpwstr>False</vt:lpwstr>
  </property>
  <property fmtid="{D5CDD505-2E9C-101B-9397-08002B2CF9AE}" pid="48" name="Records Class Project">
    <vt:lpwstr>87</vt:lpwstr>
  </property>
  <property fmtid="{D5CDD505-2E9C-101B-9397-08002B2CF9AE}" pid="49" name="MediaServiceImageTags">
    <vt:lpwstr/>
  </property>
  <property fmtid="{D5CDD505-2E9C-101B-9397-08002B2CF9AE}" pid="50" name="MSIP_Label_4257e2ab-f512-40e2-9c9a-c64247360765_Enabled">
    <vt:lpwstr>true</vt:lpwstr>
  </property>
  <property fmtid="{D5CDD505-2E9C-101B-9397-08002B2CF9AE}" pid="51" name="MSIP_Label_4257e2ab-f512-40e2-9c9a-c64247360765_SetDate">
    <vt:lpwstr>2022-07-07T01:49:49Z</vt:lpwstr>
  </property>
  <property fmtid="{D5CDD505-2E9C-101B-9397-08002B2CF9AE}" pid="52" name="MSIP_Label_4257e2ab-f512-40e2-9c9a-c64247360765_Method">
    <vt:lpwstr>Privileged</vt:lpwstr>
  </property>
  <property fmtid="{D5CDD505-2E9C-101B-9397-08002B2CF9AE}" pid="53" name="MSIP_Label_4257e2ab-f512-40e2-9c9a-c64247360765_Name">
    <vt:lpwstr>OFFICIAL</vt:lpwstr>
  </property>
  <property fmtid="{D5CDD505-2E9C-101B-9397-08002B2CF9AE}" pid="54" name="MSIP_Label_4257e2ab-f512-40e2-9c9a-c64247360765_SiteId">
    <vt:lpwstr>e8bdd6f7-fc18-4e48-a554-7f547927223b</vt:lpwstr>
  </property>
  <property fmtid="{D5CDD505-2E9C-101B-9397-08002B2CF9AE}" pid="55" name="MSIP_Label_4257e2ab-f512-40e2-9c9a-c64247360765_ActionId">
    <vt:lpwstr>94261cac-fae7-46ca-b905-91617c5658f7</vt:lpwstr>
  </property>
  <property fmtid="{D5CDD505-2E9C-101B-9397-08002B2CF9AE}" pid="56" name="MSIP_Label_4257e2ab-f512-40e2-9c9a-c64247360765_ContentBits">
    <vt:lpwstr>2</vt:lpwstr>
  </property>
</Properties>
</file>